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2C17AC" w:rsidRDefault="007D73CE" w:rsidP="00A74B75">
      <w:pPr>
        <w:spacing w:after="0" w:line="360" w:lineRule="auto"/>
        <w:jc w:val="center"/>
        <w:rPr>
          <w:rFonts w:ascii="Sylfaen" w:hAnsi="Sylfaen"/>
          <w:b/>
          <w:sz w:val="20"/>
          <w:szCs w:val="20"/>
        </w:rPr>
      </w:pPr>
    </w:p>
    <w:p w:rsidR="009815C7" w:rsidRPr="002C17AC" w:rsidRDefault="009815C7" w:rsidP="00794191">
      <w:pPr>
        <w:spacing w:after="0" w:line="240" w:lineRule="auto"/>
        <w:jc w:val="center"/>
        <w:rPr>
          <w:rFonts w:ascii="Sylfaen" w:hAnsi="Sylfaen" w:cs="Sylfaen"/>
          <w:b/>
          <w:sz w:val="20"/>
          <w:szCs w:val="20"/>
        </w:rPr>
      </w:pPr>
    </w:p>
    <w:p w:rsidR="00930C93" w:rsidRPr="002C17AC" w:rsidRDefault="00930C93" w:rsidP="00930C93">
      <w:pPr>
        <w:tabs>
          <w:tab w:val="left" w:pos="1380"/>
        </w:tabs>
        <w:jc w:val="center"/>
        <w:rPr>
          <w:rFonts w:ascii="Sylfaen" w:hAnsi="Sylfaen" w:cs="Segoe UI"/>
          <w:sz w:val="20"/>
          <w:szCs w:val="20"/>
        </w:rPr>
      </w:pPr>
    </w:p>
    <w:p w:rsidR="00930C93" w:rsidRPr="002C17AC" w:rsidRDefault="00930C93" w:rsidP="00930C93">
      <w:pPr>
        <w:tabs>
          <w:tab w:val="left" w:pos="1380"/>
        </w:tabs>
        <w:jc w:val="center"/>
        <w:rPr>
          <w:rFonts w:ascii="Sylfaen" w:hAnsi="Sylfaen" w:cs="Segoe UI"/>
          <w:sz w:val="20"/>
          <w:szCs w:val="20"/>
        </w:rPr>
      </w:pPr>
    </w:p>
    <w:p w:rsidR="00930C93" w:rsidRPr="002C17AC" w:rsidRDefault="00930C93" w:rsidP="00930C93">
      <w:pPr>
        <w:tabs>
          <w:tab w:val="left" w:pos="1380"/>
        </w:tabs>
        <w:jc w:val="center"/>
        <w:rPr>
          <w:rFonts w:ascii="Sylfaen" w:hAnsi="Sylfaen" w:cs="Segoe UI"/>
          <w:sz w:val="20"/>
          <w:szCs w:val="20"/>
        </w:rPr>
      </w:pPr>
    </w:p>
    <w:p w:rsidR="00930C93" w:rsidRPr="002C17AC" w:rsidRDefault="00930C93" w:rsidP="00930C93">
      <w:pPr>
        <w:tabs>
          <w:tab w:val="left" w:pos="1380"/>
        </w:tabs>
        <w:jc w:val="center"/>
        <w:rPr>
          <w:rFonts w:ascii="Sylfaen" w:hAnsi="Sylfaen" w:cs="Segoe UI"/>
          <w:sz w:val="20"/>
          <w:szCs w:val="20"/>
        </w:rPr>
      </w:pPr>
    </w:p>
    <w:p w:rsidR="00930C93" w:rsidRPr="002C17AC" w:rsidRDefault="00930C93" w:rsidP="00A337AD">
      <w:pPr>
        <w:tabs>
          <w:tab w:val="left" w:pos="1380"/>
        </w:tabs>
        <w:jc w:val="center"/>
        <w:rPr>
          <w:rFonts w:ascii="Sylfaen" w:hAnsi="Sylfaen" w:cs="Segoe UI"/>
          <w:sz w:val="20"/>
          <w:szCs w:val="20"/>
        </w:rPr>
      </w:pPr>
      <w:r w:rsidRPr="002C17AC">
        <w:rPr>
          <w:rFonts w:ascii="Sylfaen" w:hAnsi="Sylfaen" w:cs="Sylfaen"/>
          <w:b/>
          <w:noProof/>
          <w:sz w:val="20"/>
          <w:szCs w:val="20"/>
        </w:rPr>
        <w:drawing>
          <wp:inline distT="0" distB="0" distL="0" distR="0" wp14:anchorId="24070245" wp14:editId="3BEED2EE">
            <wp:extent cx="3691659" cy="260985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05369" cy="2619542"/>
                    </a:xfrm>
                    <a:prstGeom prst="rect">
                      <a:avLst/>
                    </a:prstGeom>
                  </pic:spPr>
                </pic:pic>
              </a:graphicData>
            </a:graphic>
          </wp:inline>
        </w:drawing>
      </w:r>
      <w:r w:rsidRPr="002C17AC">
        <w:rPr>
          <w:rFonts w:ascii="Sylfaen" w:hAnsi="Sylfaen" w:cs="Segoe UI"/>
          <w:sz w:val="20"/>
          <w:szCs w:val="20"/>
        </w:rPr>
        <w:br/>
      </w:r>
    </w:p>
    <w:p w:rsidR="00C91D8F" w:rsidRDefault="00C91D8F" w:rsidP="00C91D8F">
      <w:pPr>
        <w:spacing w:after="0" w:line="240" w:lineRule="auto"/>
        <w:jc w:val="center"/>
        <w:rPr>
          <w:rFonts w:ascii="Sylfaen" w:hAnsi="Sylfaen"/>
          <w:b/>
          <w:bCs/>
          <w:color w:val="000000"/>
          <w:lang w:val="ka-GE"/>
        </w:rPr>
      </w:pPr>
      <w:r w:rsidRPr="00C744CF">
        <w:rPr>
          <w:rFonts w:ascii="Sylfaen" w:hAnsi="Sylfaen"/>
          <w:b/>
          <w:bCs/>
          <w:color w:val="000000"/>
          <w:lang w:val="ka-GE"/>
        </w:rPr>
        <w:t>ელექტრონული ტენდერის დოკუმენტაცია</w:t>
      </w:r>
    </w:p>
    <w:p w:rsidR="00A337AD" w:rsidRPr="00F54F43" w:rsidRDefault="007C247E" w:rsidP="00C91D8F">
      <w:pPr>
        <w:spacing w:after="0" w:line="240" w:lineRule="auto"/>
        <w:jc w:val="center"/>
        <w:rPr>
          <w:rFonts w:ascii="Sylfaen" w:hAnsi="Sylfaen" w:cs="Sylfaen"/>
          <w:b/>
          <w:bCs/>
          <w:color w:val="000000"/>
          <w:lang w:val="ka-GE"/>
        </w:rPr>
      </w:pPr>
      <w:r w:rsidRPr="007C247E">
        <w:rPr>
          <w:rFonts w:ascii="Sylfaen" w:hAnsi="Sylfaen"/>
          <w:b/>
          <w:bCs/>
          <w:color w:val="000000"/>
          <w:lang w:val="ka-GE"/>
        </w:rPr>
        <w:t>მუშა თვალი</w:t>
      </w:r>
      <w:r>
        <w:rPr>
          <w:rFonts w:ascii="Sylfaen" w:hAnsi="Sylfaen"/>
          <w:b/>
          <w:bCs/>
          <w:color w:val="000000"/>
          <w:lang w:val="ka-GE"/>
        </w:rPr>
        <w:t>ს</w:t>
      </w:r>
      <w:r w:rsidRPr="007C247E">
        <w:rPr>
          <w:rFonts w:ascii="Sylfaen" w:hAnsi="Sylfaen"/>
          <w:b/>
          <w:bCs/>
          <w:color w:val="000000"/>
          <w:lang w:val="ka-GE"/>
        </w:rPr>
        <w:t xml:space="preserve"> და შემამჭიდროვებელი რგოლები</w:t>
      </w:r>
      <w:r>
        <w:rPr>
          <w:rFonts w:ascii="Sylfaen" w:hAnsi="Sylfaen"/>
          <w:b/>
          <w:bCs/>
          <w:color w:val="000000"/>
          <w:lang w:val="ka-GE"/>
        </w:rPr>
        <w:t xml:space="preserve">ს </w:t>
      </w:r>
      <w:r w:rsidR="00BA136E" w:rsidRPr="00BA136E">
        <w:rPr>
          <w:rFonts w:ascii="Sylfaen" w:hAnsi="Sylfaen"/>
          <w:b/>
          <w:bCs/>
          <w:color w:val="000000"/>
          <w:lang w:val="ka-GE"/>
        </w:rPr>
        <w:t xml:space="preserve">შესყიდვის </w:t>
      </w:r>
      <w:r w:rsidR="00BA136E">
        <w:rPr>
          <w:rFonts w:ascii="Sylfaen" w:hAnsi="Sylfaen"/>
          <w:b/>
          <w:bCs/>
          <w:color w:val="000000"/>
          <w:lang w:val="ka-GE"/>
        </w:rPr>
        <w:t>თაობაზე</w:t>
      </w:r>
      <w:r w:rsidR="00A337AD">
        <w:rPr>
          <w:rFonts w:ascii="Sylfaen" w:hAnsi="Sylfaen"/>
          <w:b/>
          <w:bCs/>
          <w:color w:val="000000"/>
          <w:lang w:val="ka-GE"/>
        </w:rPr>
        <w:t xml:space="preserve"> </w:t>
      </w:r>
    </w:p>
    <w:p w:rsidR="00C91D8F" w:rsidRPr="00F54F43" w:rsidRDefault="00C91D8F" w:rsidP="00C91D8F">
      <w:pPr>
        <w:rPr>
          <w:rFonts w:ascii="Sylfaen" w:hAnsi="Sylfaen"/>
          <w:lang w:val="ka-GE"/>
        </w:rPr>
      </w:pPr>
    </w:p>
    <w:p w:rsidR="00930C93" w:rsidRPr="002C17AC" w:rsidRDefault="00930C93" w:rsidP="00930C93">
      <w:pPr>
        <w:tabs>
          <w:tab w:val="left" w:pos="1380"/>
        </w:tabs>
        <w:jc w:val="center"/>
        <w:rPr>
          <w:rFonts w:ascii="Sylfaen" w:hAnsi="Sylfaen" w:cs="Segoe UI"/>
          <w:b/>
          <w:sz w:val="20"/>
          <w:szCs w:val="20"/>
        </w:rPr>
      </w:pPr>
    </w:p>
    <w:p w:rsidR="00FD0DCD" w:rsidRPr="002C17AC" w:rsidRDefault="00FD0DCD" w:rsidP="00665C42">
      <w:pPr>
        <w:spacing w:after="0" w:line="360" w:lineRule="auto"/>
        <w:jc w:val="center"/>
        <w:rPr>
          <w:rFonts w:ascii="Sylfaen" w:hAnsi="Sylfaen"/>
          <w:b/>
          <w:sz w:val="20"/>
          <w:szCs w:val="20"/>
        </w:rPr>
      </w:pPr>
    </w:p>
    <w:p w:rsidR="00D30223" w:rsidRPr="002C17AC" w:rsidRDefault="00D30223" w:rsidP="00665C42">
      <w:pPr>
        <w:spacing w:after="0" w:line="360" w:lineRule="auto"/>
        <w:jc w:val="center"/>
        <w:rPr>
          <w:rFonts w:ascii="Sylfaen" w:hAnsi="Sylfaen"/>
          <w:b/>
          <w:sz w:val="20"/>
          <w:szCs w:val="20"/>
        </w:rPr>
      </w:pPr>
    </w:p>
    <w:p w:rsidR="00D30223" w:rsidRPr="002C17AC" w:rsidRDefault="00D30223" w:rsidP="00665C42">
      <w:pPr>
        <w:spacing w:after="0" w:line="360" w:lineRule="auto"/>
        <w:jc w:val="center"/>
        <w:rPr>
          <w:rFonts w:ascii="Sylfaen" w:hAnsi="Sylfaen"/>
          <w:b/>
          <w:sz w:val="20"/>
          <w:szCs w:val="20"/>
        </w:rPr>
      </w:pPr>
    </w:p>
    <w:p w:rsidR="00356613" w:rsidRPr="002C17AC" w:rsidRDefault="00356613" w:rsidP="00665C42">
      <w:pPr>
        <w:spacing w:after="0" w:line="360" w:lineRule="auto"/>
        <w:jc w:val="center"/>
        <w:rPr>
          <w:rFonts w:ascii="Sylfaen" w:hAnsi="Sylfaen"/>
          <w:b/>
          <w:sz w:val="20"/>
          <w:szCs w:val="20"/>
        </w:rPr>
      </w:pPr>
    </w:p>
    <w:p w:rsidR="00356613" w:rsidRPr="002C17AC" w:rsidRDefault="00356613" w:rsidP="00665C42">
      <w:pPr>
        <w:spacing w:after="0" w:line="360" w:lineRule="auto"/>
        <w:jc w:val="center"/>
        <w:rPr>
          <w:rFonts w:ascii="Sylfaen" w:hAnsi="Sylfaen"/>
          <w:b/>
          <w:sz w:val="20"/>
          <w:szCs w:val="20"/>
        </w:rPr>
      </w:pPr>
    </w:p>
    <w:p w:rsidR="00356613" w:rsidRPr="002C17AC" w:rsidRDefault="00356613" w:rsidP="00665C42">
      <w:pPr>
        <w:spacing w:after="0" w:line="360" w:lineRule="auto"/>
        <w:jc w:val="center"/>
        <w:rPr>
          <w:rFonts w:ascii="Sylfaen" w:hAnsi="Sylfaen"/>
          <w:b/>
          <w:sz w:val="20"/>
          <w:szCs w:val="20"/>
        </w:rPr>
      </w:pPr>
    </w:p>
    <w:p w:rsidR="00356613" w:rsidRPr="002C17AC" w:rsidRDefault="00356613" w:rsidP="00665C42">
      <w:pPr>
        <w:spacing w:after="0" w:line="360" w:lineRule="auto"/>
        <w:jc w:val="center"/>
        <w:rPr>
          <w:rFonts w:ascii="Sylfaen" w:hAnsi="Sylfaen"/>
          <w:b/>
          <w:sz w:val="20"/>
          <w:szCs w:val="20"/>
        </w:rPr>
      </w:pPr>
    </w:p>
    <w:p w:rsidR="00277B37" w:rsidRPr="002C17AC" w:rsidRDefault="00277B37" w:rsidP="00C12ABD">
      <w:pPr>
        <w:spacing w:after="0" w:line="360" w:lineRule="auto"/>
        <w:rPr>
          <w:rFonts w:ascii="Sylfaen" w:hAnsi="Sylfaen"/>
          <w:b/>
          <w:sz w:val="20"/>
          <w:szCs w:val="20"/>
        </w:rPr>
      </w:pPr>
    </w:p>
    <w:p w:rsidR="004B0C7B" w:rsidRPr="002C17AC" w:rsidRDefault="004B0C7B" w:rsidP="00C12ABD">
      <w:pPr>
        <w:spacing w:after="0" w:line="360" w:lineRule="auto"/>
        <w:rPr>
          <w:rFonts w:ascii="Sylfaen" w:hAnsi="Sylfaen"/>
          <w:b/>
          <w:sz w:val="20"/>
          <w:szCs w:val="20"/>
        </w:rPr>
      </w:pPr>
    </w:p>
    <w:p w:rsidR="00665C42" w:rsidRDefault="00665C42" w:rsidP="00930C93">
      <w:pPr>
        <w:spacing w:after="0" w:line="360" w:lineRule="auto"/>
        <w:rPr>
          <w:rFonts w:ascii="Sylfaen" w:hAnsi="Sylfaen"/>
          <w:b/>
          <w:sz w:val="20"/>
          <w:szCs w:val="20"/>
        </w:rPr>
      </w:pPr>
    </w:p>
    <w:p w:rsidR="002C17AC" w:rsidRPr="002C17AC" w:rsidRDefault="002C17AC" w:rsidP="00930C93">
      <w:pPr>
        <w:spacing w:after="0" w:line="360" w:lineRule="auto"/>
        <w:rPr>
          <w:rFonts w:ascii="Sylfaen" w:hAnsi="Sylfaen"/>
          <w:b/>
          <w:sz w:val="20"/>
          <w:szCs w:val="20"/>
        </w:rPr>
      </w:pPr>
    </w:p>
    <w:p w:rsidR="00C27890" w:rsidRPr="002C17AC" w:rsidRDefault="001B055A" w:rsidP="000B5D07">
      <w:pPr>
        <w:pStyle w:val="ListParagraph"/>
        <w:numPr>
          <w:ilvl w:val="1"/>
          <w:numId w:val="2"/>
        </w:numPr>
        <w:spacing w:after="0" w:line="240" w:lineRule="auto"/>
        <w:rPr>
          <w:rFonts w:ascii="Sylfaen" w:hAnsi="Sylfaen"/>
          <w:b/>
          <w:sz w:val="20"/>
          <w:szCs w:val="20"/>
          <w:lang w:val="ka-GE"/>
        </w:rPr>
      </w:pPr>
      <w:r w:rsidRPr="002C17AC">
        <w:rPr>
          <w:rFonts w:ascii="Sylfaen" w:hAnsi="Sylfaen"/>
          <w:b/>
          <w:sz w:val="20"/>
          <w:szCs w:val="20"/>
          <w:lang w:val="ka-GE"/>
        </w:rPr>
        <w:lastRenderedPageBreak/>
        <w:t>შესყიდვის ობიექტის დასახელება</w:t>
      </w:r>
    </w:p>
    <w:p w:rsidR="00CF0A87" w:rsidRPr="00A337AD" w:rsidRDefault="00CF0A87" w:rsidP="00CF0A87">
      <w:pPr>
        <w:pStyle w:val="ListParagraph"/>
        <w:spacing w:after="0" w:line="240" w:lineRule="auto"/>
        <w:ind w:left="360"/>
        <w:rPr>
          <w:rFonts w:ascii="Sylfaen" w:hAnsi="Sylfaen" w:cs="Sylfaen"/>
          <w:sz w:val="20"/>
          <w:szCs w:val="20"/>
          <w:lang w:val="ka-GE"/>
        </w:rPr>
      </w:pPr>
    </w:p>
    <w:p w:rsidR="000C36B3" w:rsidRDefault="00D30223" w:rsidP="00BA136E">
      <w:pPr>
        <w:rPr>
          <w:rFonts w:ascii="Sylfaen" w:hAnsi="Sylfaen" w:cs="Sylfaen"/>
          <w:sz w:val="20"/>
          <w:szCs w:val="20"/>
          <w:lang w:val="ka-GE"/>
        </w:rPr>
      </w:pPr>
      <w:r w:rsidRPr="002C17AC">
        <w:rPr>
          <w:rFonts w:ascii="Sylfaen" w:hAnsi="Sylfaen" w:cs="Sylfaen"/>
          <w:sz w:val="20"/>
          <w:szCs w:val="20"/>
          <w:lang w:val="ka-GE"/>
        </w:rPr>
        <w:t>შპს</w:t>
      </w:r>
      <w:r w:rsidRPr="00A337AD">
        <w:rPr>
          <w:rFonts w:ascii="Sylfaen" w:hAnsi="Sylfaen" w:cs="Sylfaen"/>
          <w:sz w:val="20"/>
          <w:szCs w:val="20"/>
          <w:lang w:val="ka-GE"/>
        </w:rPr>
        <w:t xml:space="preserve"> „</w:t>
      </w:r>
      <w:r w:rsidRPr="002C17AC">
        <w:rPr>
          <w:rFonts w:ascii="Sylfaen" w:hAnsi="Sylfaen" w:cs="Sylfaen"/>
          <w:sz w:val="20"/>
          <w:szCs w:val="20"/>
          <w:lang w:val="ka-GE"/>
        </w:rPr>
        <w:t>ჯორჯიან</w:t>
      </w:r>
      <w:r w:rsidRPr="00A337AD">
        <w:rPr>
          <w:rFonts w:ascii="Sylfaen" w:hAnsi="Sylfaen" w:cs="Sylfaen"/>
          <w:sz w:val="20"/>
          <w:szCs w:val="20"/>
          <w:lang w:val="ka-GE"/>
        </w:rPr>
        <w:t xml:space="preserve"> </w:t>
      </w:r>
      <w:r w:rsidRPr="002C17AC">
        <w:rPr>
          <w:rFonts w:ascii="Sylfaen" w:hAnsi="Sylfaen" w:cs="Sylfaen"/>
          <w:sz w:val="20"/>
          <w:szCs w:val="20"/>
          <w:lang w:val="ka-GE"/>
        </w:rPr>
        <w:t>უოთერ</w:t>
      </w:r>
      <w:r w:rsidRPr="00A337AD">
        <w:rPr>
          <w:rFonts w:ascii="Sylfaen" w:hAnsi="Sylfaen" w:cs="Sylfaen"/>
          <w:sz w:val="20"/>
          <w:szCs w:val="20"/>
          <w:lang w:val="ka-GE"/>
        </w:rPr>
        <w:t xml:space="preserve"> </w:t>
      </w:r>
      <w:r w:rsidRPr="002C17AC">
        <w:rPr>
          <w:rFonts w:ascii="Sylfaen" w:hAnsi="Sylfaen" w:cs="Sylfaen"/>
          <w:sz w:val="20"/>
          <w:szCs w:val="20"/>
          <w:lang w:val="ka-GE"/>
        </w:rPr>
        <w:t>ენდ</w:t>
      </w:r>
      <w:r w:rsidRPr="00A337AD">
        <w:rPr>
          <w:rFonts w:ascii="Sylfaen" w:hAnsi="Sylfaen" w:cs="Sylfaen"/>
          <w:sz w:val="20"/>
          <w:szCs w:val="20"/>
          <w:lang w:val="ka-GE"/>
        </w:rPr>
        <w:t xml:space="preserve"> </w:t>
      </w:r>
      <w:r w:rsidRPr="002C17AC">
        <w:rPr>
          <w:rFonts w:ascii="Sylfaen" w:hAnsi="Sylfaen" w:cs="Sylfaen"/>
          <w:sz w:val="20"/>
          <w:szCs w:val="20"/>
          <w:lang w:val="ka-GE"/>
        </w:rPr>
        <w:t>ფაუერი</w:t>
      </w:r>
      <w:r w:rsidRPr="00A337AD">
        <w:rPr>
          <w:rFonts w:ascii="Sylfaen" w:hAnsi="Sylfaen" w:cs="Sylfaen"/>
          <w:sz w:val="20"/>
          <w:szCs w:val="20"/>
          <w:lang w:val="ka-GE"/>
        </w:rPr>
        <w:t xml:space="preserve">“ </w:t>
      </w:r>
      <w:r w:rsidR="00713EFC" w:rsidRPr="00A337AD">
        <w:rPr>
          <w:rFonts w:ascii="Sylfaen" w:hAnsi="Sylfaen" w:cs="Sylfaen"/>
          <w:sz w:val="20"/>
          <w:szCs w:val="20"/>
          <w:lang w:val="ka-GE"/>
        </w:rPr>
        <w:t>(GWP</w:t>
      </w:r>
      <w:r w:rsidR="00D95150" w:rsidRPr="00A337AD">
        <w:rPr>
          <w:rFonts w:ascii="Sylfaen" w:hAnsi="Sylfaen" w:cs="Sylfaen"/>
          <w:sz w:val="20"/>
          <w:szCs w:val="20"/>
          <w:lang w:val="ka-GE"/>
        </w:rPr>
        <w:t>, ს/ნ</w:t>
      </w:r>
      <w:r w:rsidR="0040587B" w:rsidRPr="00A337AD">
        <w:rPr>
          <w:rFonts w:ascii="Sylfaen" w:hAnsi="Sylfaen" w:cs="Sylfaen"/>
          <w:sz w:val="20"/>
          <w:szCs w:val="20"/>
          <w:lang w:val="ka-GE"/>
        </w:rPr>
        <w:t xml:space="preserve"> 203826002</w:t>
      </w:r>
      <w:r w:rsidR="00713EFC" w:rsidRPr="00A337AD">
        <w:rPr>
          <w:rFonts w:ascii="Sylfaen" w:hAnsi="Sylfaen" w:cs="Sylfaen"/>
          <w:sz w:val="20"/>
          <w:szCs w:val="20"/>
          <w:lang w:val="ka-GE"/>
        </w:rPr>
        <w:t>)</w:t>
      </w:r>
      <w:r w:rsidR="004B0C7B" w:rsidRPr="00A337AD">
        <w:rPr>
          <w:rFonts w:ascii="Sylfaen" w:hAnsi="Sylfaen" w:cs="Sylfaen"/>
          <w:sz w:val="20"/>
          <w:szCs w:val="20"/>
          <w:lang w:val="ka-GE"/>
        </w:rPr>
        <w:t xml:space="preserve"> </w:t>
      </w:r>
      <w:r w:rsidR="00496E14" w:rsidRPr="00A337AD">
        <w:rPr>
          <w:rFonts w:ascii="Sylfaen" w:hAnsi="Sylfaen" w:cs="Sylfaen"/>
          <w:sz w:val="20"/>
          <w:szCs w:val="20"/>
          <w:lang w:val="ka-GE"/>
        </w:rPr>
        <w:t xml:space="preserve">აცხადებს </w:t>
      </w:r>
      <w:r w:rsidR="00457067" w:rsidRPr="002C17AC">
        <w:rPr>
          <w:rFonts w:ascii="Sylfaen" w:hAnsi="Sylfaen" w:cs="Sylfaen"/>
          <w:sz w:val="20"/>
          <w:szCs w:val="20"/>
          <w:lang w:val="ka-GE"/>
        </w:rPr>
        <w:t xml:space="preserve">ელექტრონულ </w:t>
      </w:r>
      <w:r w:rsidR="008647CD" w:rsidRPr="002C17AC">
        <w:rPr>
          <w:rFonts w:ascii="Sylfaen" w:hAnsi="Sylfaen" w:cs="Sylfaen"/>
          <w:sz w:val="20"/>
          <w:szCs w:val="20"/>
          <w:lang w:val="ka-GE"/>
        </w:rPr>
        <w:t>ტენდერს</w:t>
      </w:r>
      <w:r w:rsidR="00531E0B">
        <w:rPr>
          <w:rFonts w:ascii="Sylfaen" w:hAnsi="Sylfaen" w:cs="Sylfaen"/>
          <w:sz w:val="20"/>
          <w:szCs w:val="20"/>
          <w:lang w:val="ka-GE"/>
        </w:rPr>
        <w:t xml:space="preserve"> </w:t>
      </w:r>
      <w:r w:rsidR="007C247E" w:rsidRPr="007C247E">
        <w:rPr>
          <w:rFonts w:ascii="Sylfaen" w:hAnsi="Sylfaen"/>
          <w:b/>
          <w:bCs/>
          <w:color w:val="000000"/>
          <w:lang w:val="ka-GE"/>
        </w:rPr>
        <w:t>მუშა თვალი</w:t>
      </w:r>
      <w:r w:rsidR="007C247E">
        <w:rPr>
          <w:rFonts w:ascii="Sylfaen" w:hAnsi="Sylfaen"/>
          <w:b/>
          <w:bCs/>
          <w:color w:val="000000"/>
          <w:lang w:val="ka-GE"/>
        </w:rPr>
        <w:t>ს</w:t>
      </w:r>
      <w:r w:rsidR="007C247E" w:rsidRPr="007C247E">
        <w:rPr>
          <w:rFonts w:ascii="Sylfaen" w:hAnsi="Sylfaen"/>
          <w:b/>
          <w:bCs/>
          <w:color w:val="000000"/>
          <w:lang w:val="ka-GE"/>
        </w:rPr>
        <w:t xml:space="preserve"> და შემამჭიდროვებელი რგოლები</w:t>
      </w:r>
      <w:r w:rsidR="007C247E">
        <w:rPr>
          <w:rFonts w:ascii="Sylfaen" w:hAnsi="Sylfaen"/>
          <w:b/>
          <w:bCs/>
          <w:color w:val="000000"/>
          <w:lang w:val="ka-GE"/>
        </w:rPr>
        <w:t>ს</w:t>
      </w:r>
      <w:r w:rsidR="00BA136E">
        <w:rPr>
          <w:rFonts w:ascii="Sylfaen" w:hAnsi="Sylfaen" w:cs="Sylfaen"/>
          <w:sz w:val="20"/>
          <w:szCs w:val="20"/>
          <w:lang w:val="ka-GE"/>
        </w:rPr>
        <w:t xml:space="preserve"> </w:t>
      </w:r>
      <w:r w:rsidR="00A337AD" w:rsidRPr="00A337AD">
        <w:rPr>
          <w:rFonts w:ascii="Sylfaen" w:hAnsi="Sylfaen" w:cs="Sylfaen"/>
          <w:sz w:val="20"/>
          <w:szCs w:val="20"/>
          <w:lang w:val="ka-GE"/>
        </w:rPr>
        <w:t xml:space="preserve">შესყიდვის თაობაზე </w:t>
      </w:r>
      <w:r w:rsidR="00A337AD">
        <w:rPr>
          <w:rFonts w:ascii="Sylfaen" w:hAnsi="Sylfaen" w:cs="Sylfaen"/>
          <w:sz w:val="20"/>
          <w:szCs w:val="20"/>
          <w:lang w:val="ka-GE"/>
        </w:rPr>
        <w:t>და იწვევს კვალიფიციურ კომპანიებს მონაწილეობის მისაღებად.</w:t>
      </w:r>
    </w:p>
    <w:p w:rsidR="00A337AD" w:rsidRPr="002C17AC" w:rsidRDefault="00A337AD" w:rsidP="004B148B">
      <w:pPr>
        <w:spacing w:after="0" w:line="240" w:lineRule="auto"/>
        <w:rPr>
          <w:rFonts w:ascii="Sylfaen" w:hAnsi="Sylfaen" w:cs="Sylfaen"/>
          <w:sz w:val="20"/>
          <w:szCs w:val="20"/>
          <w:lang w:val="ka-GE"/>
        </w:rPr>
      </w:pPr>
    </w:p>
    <w:p w:rsidR="00930C93" w:rsidRPr="00531E0B" w:rsidRDefault="00930C93" w:rsidP="00531E0B">
      <w:pPr>
        <w:spacing w:after="0" w:line="240" w:lineRule="auto"/>
        <w:rPr>
          <w:rFonts w:ascii="Sylfaen" w:hAnsi="Sylfaen" w:cs="Sylfaen"/>
          <w:b/>
          <w:bCs/>
          <w:sz w:val="20"/>
          <w:szCs w:val="20"/>
        </w:rPr>
      </w:pPr>
    </w:p>
    <w:p w:rsidR="00CF0A87" w:rsidRPr="002C17AC" w:rsidRDefault="002C17AC" w:rsidP="00C87E77">
      <w:pPr>
        <w:pStyle w:val="ListParagraph"/>
        <w:numPr>
          <w:ilvl w:val="1"/>
          <w:numId w:val="2"/>
        </w:numPr>
        <w:spacing w:after="0" w:line="240" w:lineRule="auto"/>
        <w:jc w:val="both"/>
        <w:rPr>
          <w:rFonts w:ascii="Sylfaen" w:hAnsi="Sylfaen"/>
          <w:b/>
          <w:sz w:val="20"/>
          <w:szCs w:val="20"/>
          <w:lang w:val="ka-GE"/>
        </w:rPr>
      </w:pPr>
      <w:r w:rsidRPr="002C17AC">
        <w:rPr>
          <w:rFonts w:ascii="Sylfaen" w:hAnsi="Sylfaen"/>
          <w:b/>
          <w:sz w:val="20"/>
          <w:szCs w:val="20"/>
          <w:lang w:val="ka-GE"/>
        </w:rPr>
        <w:t xml:space="preserve">საქონლის აღწერა და რაოდენობა </w:t>
      </w:r>
    </w:p>
    <w:p w:rsidR="007D3BA1" w:rsidRDefault="007D3BA1" w:rsidP="00860A3E">
      <w:pPr>
        <w:spacing w:after="0" w:line="240" w:lineRule="auto"/>
        <w:jc w:val="both"/>
        <w:rPr>
          <w:rFonts w:ascii="Sylfaen" w:hAnsi="Sylfaen" w:cs="Sylfaen"/>
          <w:sz w:val="20"/>
          <w:szCs w:val="20"/>
          <w:lang w:val="ka-GE"/>
        </w:rPr>
      </w:pPr>
    </w:p>
    <w:p w:rsidR="007D3BA1" w:rsidRPr="002C17AC" w:rsidRDefault="007C247E" w:rsidP="00860A3E">
      <w:pPr>
        <w:spacing w:after="0" w:line="240" w:lineRule="auto"/>
        <w:jc w:val="both"/>
        <w:rPr>
          <w:rFonts w:ascii="Sylfaen" w:hAnsi="Sylfaen" w:cs="Sylfaen"/>
          <w:sz w:val="20"/>
          <w:szCs w:val="20"/>
          <w:lang w:val="ka-GE"/>
        </w:rPr>
      </w:pPr>
      <w:r>
        <w:rPr>
          <w:rFonts w:ascii="Sylfaen" w:hAnsi="Sylfaen" w:cs="Sylfaen"/>
          <w:sz w:val="20"/>
          <w:szCs w:val="20"/>
          <w:lang w:val="ka-GE"/>
        </w:rPr>
        <w:t>საქონლის</w:t>
      </w:r>
      <w:r w:rsidR="00BA136E">
        <w:rPr>
          <w:rFonts w:ascii="Sylfaen" w:hAnsi="Sylfaen" w:cs="Sylfaen"/>
          <w:sz w:val="20"/>
          <w:szCs w:val="20"/>
          <w:lang w:val="ka-GE"/>
        </w:rPr>
        <w:t xml:space="preserve"> მონაცემები </w:t>
      </w:r>
      <w:r w:rsidR="007D3BA1">
        <w:rPr>
          <w:rFonts w:ascii="Sylfaen" w:hAnsi="Sylfaen" w:cs="Sylfaen"/>
          <w:sz w:val="20"/>
          <w:szCs w:val="20"/>
          <w:lang w:val="ka-GE"/>
        </w:rPr>
        <w:t>იხილეთ დანართი</w:t>
      </w:r>
      <w:r w:rsidR="00BA136E">
        <w:rPr>
          <w:rFonts w:ascii="Sylfaen" w:hAnsi="Sylfaen" w:cs="Sylfaen"/>
          <w:sz w:val="20"/>
          <w:szCs w:val="20"/>
          <w:lang w:val="ka-GE"/>
        </w:rPr>
        <w:t xml:space="preserve"> N1-ში</w:t>
      </w:r>
    </w:p>
    <w:p w:rsidR="002C17AC" w:rsidRPr="002C17AC" w:rsidRDefault="002C17AC" w:rsidP="002C17AC">
      <w:pPr>
        <w:spacing w:after="0"/>
        <w:rPr>
          <w:rFonts w:ascii="Sylfaen" w:hAnsi="Sylfaen" w:cs="Sylfaen"/>
          <w:sz w:val="20"/>
          <w:szCs w:val="20"/>
          <w:lang w:val="ka-GE"/>
        </w:rPr>
      </w:pPr>
    </w:p>
    <w:p w:rsidR="00387591" w:rsidRPr="002C17AC" w:rsidRDefault="00950D10" w:rsidP="004B148B">
      <w:pPr>
        <w:spacing w:after="0"/>
        <w:rPr>
          <w:rFonts w:ascii="Sylfaen" w:hAnsi="Sylfaen" w:cs="Sylfaen"/>
          <w:b/>
          <w:sz w:val="20"/>
          <w:szCs w:val="20"/>
          <w:lang w:val="ka-GE"/>
        </w:rPr>
      </w:pPr>
      <w:r w:rsidRPr="002C17AC">
        <w:rPr>
          <w:rFonts w:ascii="Sylfaen" w:hAnsi="Sylfaen" w:cs="Sylfaen"/>
          <w:b/>
          <w:sz w:val="20"/>
          <w:szCs w:val="20"/>
          <w:lang w:val="ka-GE"/>
        </w:rPr>
        <w:t>1.3</w:t>
      </w:r>
      <w:r w:rsidR="002E0E5E" w:rsidRPr="002C17AC">
        <w:rPr>
          <w:rFonts w:ascii="Sylfaen" w:hAnsi="Sylfaen" w:cs="Sylfaen"/>
          <w:b/>
          <w:sz w:val="20"/>
          <w:szCs w:val="20"/>
          <w:lang w:val="ka-GE"/>
        </w:rPr>
        <w:t xml:space="preserve"> </w:t>
      </w:r>
      <w:r w:rsidR="00D527CB" w:rsidRPr="002C17AC">
        <w:rPr>
          <w:rFonts w:ascii="Sylfaen" w:hAnsi="Sylfaen" w:cs="Sylfaen"/>
          <w:b/>
          <w:sz w:val="20"/>
          <w:szCs w:val="20"/>
          <w:lang w:val="ka-GE"/>
        </w:rPr>
        <w:t>განფასება</w:t>
      </w:r>
      <w:r w:rsidRPr="002C17AC">
        <w:rPr>
          <w:rFonts w:ascii="Sylfaen" w:hAnsi="Sylfaen" w:cs="Sylfaen"/>
          <w:b/>
          <w:sz w:val="20"/>
          <w:szCs w:val="20"/>
          <w:lang w:val="ka-GE"/>
        </w:rPr>
        <w:t xml:space="preserve"> </w:t>
      </w:r>
    </w:p>
    <w:p w:rsidR="00820874" w:rsidRPr="002C17AC" w:rsidRDefault="00D527CB" w:rsidP="0094732A">
      <w:pPr>
        <w:spacing w:after="0"/>
        <w:rPr>
          <w:rFonts w:ascii="Sylfaen" w:hAnsi="Sylfaen" w:cs="Sylfaen"/>
          <w:b/>
          <w:color w:val="222222"/>
          <w:sz w:val="20"/>
          <w:szCs w:val="20"/>
          <w:u w:val="single"/>
          <w:shd w:val="clear" w:color="auto" w:fill="FFFFFF"/>
          <w:lang w:val="ka-GE"/>
        </w:rPr>
      </w:pPr>
      <w:proofErr w:type="spellStart"/>
      <w:proofErr w:type="gramStart"/>
      <w:r w:rsidRPr="002C17AC">
        <w:rPr>
          <w:rFonts w:ascii="Sylfaen" w:hAnsi="Sylfaen" w:cs="Sylfaen"/>
          <w:color w:val="222222"/>
          <w:sz w:val="20"/>
          <w:szCs w:val="20"/>
          <w:shd w:val="clear" w:color="auto" w:fill="FFFFFF"/>
        </w:rPr>
        <w:t>პრეტენდენტმა</w:t>
      </w:r>
      <w:proofErr w:type="spellEnd"/>
      <w:proofErr w:type="gramEnd"/>
      <w:r w:rsidRPr="002C17AC">
        <w:rPr>
          <w:rFonts w:ascii="Sylfaen" w:hAnsi="Sylfaen"/>
          <w:color w:val="222222"/>
          <w:sz w:val="20"/>
          <w:szCs w:val="20"/>
          <w:shd w:val="clear" w:color="auto" w:fill="FFFFFF"/>
        </w:rPr>
        <w:t xml:space="preserve"> </w:t>
      </w:r>
      <w:proofErr w:type="spellStart"/>
      <w:r w:rsidRPr="002C17AC">
        <w:rPr>
          <w:rFonts w:ascii="Sylfaen" w:hAnsi="Sylfaen" w:cs="Sylfaen"/>
          <w:color w:val="222222"/>
          <w:sz w:val="20"/>
          <w:szCs w:val="20"/>
          <w:shd w:val="clear" w:color="auto" w:fill="FFFFFF"/>
        </w:rPr>
        <w:t>უნდა</w:t>
      </w:r>
      <w:proofErr w:type="spellEnd"/>
      <w:r w:rsidRPr="002C17AC">
        <w:rPr>
          <w:rFonts w:ascii="Sylfaen" w:hAnsi="Sylfaen"/>
          <w:color w:val="222222"/>
          <w:sz w:val="20"/>
          <w:szCs w:val="20"/>
          <w:shd w:val="clear" w:color="auto" w:fill="FFFFFF"/>
        </w:rPr>
        <w:t xml:space="preserve"> </w:t>
      </w:r>
      <w:proofErr w:type="spellStart"/>
      <w:r w:rsidRPr="002C17AC">
        <w:rPr>
          <w:rFonts w:ascii="Sylfaen" w:hAnsi="Sylfaen" w:cs="Sylfaen"/>
          <w:color w:val="222222"/>
          <w:sz w:val="20"/>
          <w:szCs w:val="20"/>
          <w:shd w:val="clear" w:color="auto" w:fill="FFFFFF"/>
        </w:rPr>
        <w:t>წარმოადგინოს</w:t>
      </w:r>
      <w:proofErr w:type="spellEnd"/>
      <w:r w:rsidRPr="002C17AC">
        <w:rPr>
          <w:rFonts w:ascii="Sylfaen" w:hAnsi="Sylfaen"/>
          <w:color w:val="222222"/>
          <w:sz w:val="20"/>
          <w:szCs w:val="20"/>
          <w:shd w:val="clear" w:color="auto" w:fill="FFFFFF"/>
        </w:rPr>
        <w:t xml:space="preserve"> </w:t>
      </w:r>
      <w:proofErr w:type="spellStart"/>
      <w:r w:rsidRPr="002C17AC">
        <w:rPr>
          <w:rFonts w:ascii="Sylfaen" w:hAnsi="Sylfaen" w:cs="Sylfaen"/>
          <w:color w:val="222222"/>
          <w:sz w:val="20"/>
          <w:szCs w:val="20"/>
          <w:shd w:val="clear" w:color="auto" w:fill="FFFFFF"/>
        </w:rPr>
        <w:t>განფასება</w:t>
      </w:r>
      <w:proofErr w:type="spellEnd"/>
      <w:r w:rsidR="00CD295B" w:rsidRPr="002C17AC">
        <w:rPr>
          <w:rFonts w:ascii="Sylfaen" w:hAnsi="Sylfaen" w:cs="Sylfaen"/>
          <w:color w:val="222222"/>
          <w:sz w:val="20"/>
          <w:szCs w:val="20"/>
          <w:shd w:val="clear" w:color="auto" w:fill="FFFFFF"/>
          <w:lang w:val="ka-GE"/>
        </w:rPr>
        <w:t xml:space="preserve"> </w:t>
      </w:r>
      <w:r w:rsidR="00D5623D" w:rsidRPr="002C17AC">
        <w:rPr>
          <w:rFonts w:ascii="Sylfaen" w:hAnsi="Sylfaen" w:cs="Sylfaen"/>
          <w:color w:val="222222"/>
          <w:sz w:val="20"/>
          <w:szCs w:val="20"/>
          <w:shd w:val="clear" w:color="auto" w:fill="FFFFFF"/>
          <w:lang w:val="ka-GE"/>
        </w:rPr>
        <w:t xml:space="preserve">დანართი </w:t>
      </w:r>
      <w:r w:rsidR="00154672">
        <w:rPr>
          <w:rFonts w:ascii="Sylfaen" w:hAnsi="Sylfaen" w:cs="Sylfaen"/>
          <w:color w:val="222222"/>
          <w:sz w:val="20"/>
          <w:szCs w:val="20"/>
          <w:shd w:val="clear" w:color="auto" w:fill="FFFFFF"/>
          <w:lang w:val="ka-GE"/>
        </w:rPr>
        <w:t xml:space="preserve">1.2 მუხლის </w:t>
      </w:r>
      <w:r w:rsidR="00BA136E">
        <w:rPr>
          <w:rFonts w:ascii="Sylfaen" w:hAnsi="Sylfaen" w:cs="Sylfaen"/>
          <w:color w:val="222222"/>
          <w:sz w:val="20"/>
          <w:szCs w:val="20"/>
          <w:shd w:val="clear" w:color="auto" w:fill="FFFFFF"/>
          <w:lang w:val="ka-GE"/>
        </w:rPr>
        <w:t xml:space="preserve">და დანართი N1-ის </w:t>
      </w:r>
      <w:r w:rsidR="00D5623D" w:rsidRPr="002C17AC">
        <w:rPr>
          <w:rFonts w:ascii="Sylfaen" w:hAnsi="Sylfaen" w:cs="Sylfaen"/>
          <w:color w:val="222222"/>
          <w:sz w:val="20"/>
          <w:szCs w:val="20"/>
          <w:shd w:val="clear" w:color="auto" w:fill="FFFFFF"/>
          <w:lang w:val="ka-GE"/>
        </w:rPr>
        <w:t>მიხედვით</w:t>
      </w:r>
      <w:r w:rsidR="004A4BC7" w:rsidRPr="002C17AC">
        <w:rPr>
          <w:rFonts w:ascii="Sylfaen" w:hAnsi="Sylfaen" w:cs="Sylfaen"/>
          <w:color w:val="222222"/>
          <w:sz w:val="20"/>
          <w:szCs w:val="20"/>
          <w:shd w:val="clear" w:color="auto" w:fill="FFFFFF"/>
          <w:lang w:val="ka-GE"/>
        </w:rPr>
        <w:t xml:space="preserve"> </w:t>
      </w:r>
    </w:p>
    <w:p w:rsidR="00C87E77" w:rsidRPr="002C17AC" w:rsidRDefault="00C87E77" w:rsidP="0094732A">
      <w:pPr>
        <w:spacing w:after="0"/>
        <w:rPr>
          <w:rFonts w:ascii="Sylfaen" w:hAnsi="Sylfaen" w:cs="Sylfaen"/>
          <w:b/>
          <w:color w:val="222222"/>
          <w:sz w:val="20"/>
          <w:szCs w:val="20"/>
          <w:u w:val="single"/>
          <w:shd w:val="clear" w:color="auto" w:fill="FFFFFF"/>
          <w:lang w:val="ka-GE"/>
        </w:rPr>
      </w:pPr>
    </w:p>
    <w:p w:rsidR="00FD0815" w:rsidRPr="00915620" w:rsidRDefault="00056A31" w:rsidP="000C3556">
      <w:pPr>
        <w:spacing w:after="0" w:line="240" w:lineRule="auto"/>
        <w:rPr>
          <w:rFonts w:ascii="Sylfaen" w:hAnsi="Sylfaen"/>
          <w:b/>
          <w:sz w:val="20"/>
          <w:szCs w:val="20"/>
          <w:lang w:val="ka-GE"/>
        </w:rPr>
      </w:pPr>
      <w:r w:rsidRPr="002C17AC">
        <w:rPr>
          <w:rFonts w:ascii="Sylfaen" w:hAnsi="Sylfaen" w:cs="Sylfaen"/>
          <w:b/>
          <w:sz w:val="20"/>
          <w:szCs w:val="20"/>
        </w:rPr>
        <w:t>1</w:t>
      </w:r>
      <w:r w:rsidR="0094732A" w:rsidRPr="002C17AC">
        <w:rPr>
          <w:rFonts w:ascii="Sylfaen" w:hAnsi="Sylfaen" w:cs="Sylfaen"/>
          <w:b/>
          <w:sz w:val="20"/>
          <w:szCs w:val="20"/>
        </w:rPr>
        <w:t>.4</w:t>
      </w:r>
      <w:r w:rsidR="00931A9A" w:rsidRPr="002C17AC">
        <w:rPr>
          <w:rFonts w:ascii="Sylfaen" w:hAnsi="Sylfaen" w:cs="Sylfaen"/>
          <w:b/>
          <w:sz w:val="20"/>
          <w:szCs w:val="20"/>
          <w:lang w:val="ka-GE"/>
        </w:rPr>
        <w:t xml:space="preserve"> </w:t>
      </w:r>
      <w:r w:rsidR="00485700" w:rsidRPr="00915620">
        <w:rPr>
          <w:rFonts w:ascii="Sylfaen" w:hAnsi="Sylfaen"/>
          <w:b/>
          <w:sz w:val="20"/>
          <w:szCs w:val="20"/>
          <w:lang w:val="ka-GE"/>
        </w:rPr>
        <w:t>საქონლის მიწოდების</w:t>
      </w:r>
      <w:r w:rsidR="002C17AC" w:rsidRPr="00915620">
        <w:rPr>
          <w:rFonts w:ascii="Sylfaen" w:hAnsi="Sylfaen"/>
          <w:b/>
          <w:sz w:val="20"/>
          <w:szCs w:val="20"/>
          <w:lang w:val="ka-GE"/>
        </w:rPr>
        <w:t xml:space="preserve"> დრო,</w:t>
      </w:r>
      <w:r w:rsidRPr="00915620">
        <w:rPr>
          <w:rFonts w:ascii="Sylfaen" w:hAnsi="Sylfaen"/>
          <w:b/>
          <w:sz w:val="20"/>
          <w:szCs w:val="20"/>
          <w:lang w:val="ka-GE"/>
        </w:rPr>
        <w:t xml:space="preserve"> ფორმა და ადგილი</w:t>
      </w:r>
    </w:p>
    <w:p w:rsidR="00531E0B" w:rsidRPr="00915620" w:rsidRDefault="00531E0B" w:rsidP="00531E0B">
      <w:pPr>
        <w:spacing w:after="0" w:line="240" w:lineRule="auto"/>
        <w:rPr>
          <w:rFonts w:ascii="Sylfaen" w:hAnsi="Sylfaen" w:cs="Arial"/>
          <w:sz w:val="20"/>
          <w:szCs w:val="20"/>
          <w:lang w:val="ka-GE"/>
        </w:rPr>
      </w:pPr>
      <w:r w:rsidRPr="00915620">
        <w:rPr>
          <w:rFonts w:ascii="Sylfaen" w:hAnsi="Sylfaen" w:cs="Arial"/>
          <w:sz w:val="20"/>
          <w:szCs w:val="20"/>
          <w:lang w:val="ka-GE"/>
        </w:rPr>
        <w:t xml:space="preserve">მიწოდების დრო: გთხოვთ </w:t>
      </w:r>
      <w:r w:rsidR="00BA136E">
        <w:rPr>
          <w:rFonts w:ascii="Sylfaen" w:hAnsi="Sylfaen" w:cs="Arial"/>
          <w:sz w:val="20"/>
          <w:szCs w:val="20"/>
          <w:lang w:val="ka-GE"/>
        </w:rPr>
        <w:t>შეთავაზებაში მიუთითეთ</w:t>
      </w:r>
      <w:r w:rsidRPr="00915620">
        <w:rPr>
          <w:rFonts w:ascii="Sylfaen" w:hAnsi="Sylfaen" w:cs="Arial"/>
          <w:sz w:val="20"/>
          <w:szCs w:val="20"/>
          <w:lang w:val="ka-GE"/>
        </w:rPr>
        <w:t xml:space="preserve"> </w:t>
      </w:r>
      <w:r w:rsidR="00E21F63">
        <w:rPr>
          <w:rFonts w:ascii="Sylfaen" w:hAnsi="Sylfaen" w:cs="Arial"/>
          <w:sz w:val="20"/>
          <w:szCs w:val="20"/>
          <w:lang w:val="ka-GE"/>
        </w:rPr>
        <w:t xml:space="preserve">მაქსიმალურად </w:t>
      </w:r>
      <w:r w:rsidR="00BA136E">
        <w:rPr>
          <w:rFonts w:ascii="Sylfaen" w:hAnsi="Sylfaen" w:cs="Arial"/>
          <w:sz w:val="20"/>
          <w:szCs w:val="20"/>
          <w:lang w:val="ka-GE"/>
        </w:rPr>
        <w:t xml:space="preserve">სწრაფი მოწოდების ვადა. </w:t>
      </w:r>
    </w:p>
    <w:p w:rsidR="005E448B" w:rsidRDefault="00531E0B" w:rsidP="00531E0B">
      <w:pPr>
        <w:spacing w:after="0" w:line="240" w:lineRule="auto"/>
        <w:rPr>
          <w:rFonts w:ascii="Sylfaen" w:hAnsi="Sylfaen" w:cs="Arial"/>
          <w:sz w:val="20"/>
          <w:szCs w:val="20"/>
          <w:lang w:val="ka-GE"/>
        </w:rPr>
      </w:pPr>
      <w:r w:rsidRPr="00915620">
        <w:rPr>
          <w:rFonts w:ascii="Sylfaen" w:hAnsi="Sylfaen" w:cs="Arial"/>
          <w:sz w:val="20"/>
          <w:szCs w:val="20"/>
          <w:lang w:val="ka-GE"/>
        </w:rPr>
        <w:t>მიწოდების ადგილი: თბილისი, წყალსადენის ქ. N7</w:t>
      </w:r>
    </w:p>
    <w:p w:rsidR="00531E0B" w:rsidRPr="002C17AC" w:rsidRDefault="00531E0B" w:rsidP="00531E0B">
      <w:pPr>
        <w:spacing w:after="0" w:line="240" w:lineRule="auto"/>
        <w:rPr>
          <w:rFonts w:ascii="Sylfaen" w:hAnsi="Sylfaen" w:cs="Sylfaen"/>
          <w:sz w:val="20"/>
          <w:szCs w:val="20"/>
          <w:lang w:val="ka-GE"/>
        </w:rPr>
      </w:pPr>
    </w:p>
    <w:p w:rsidR="00C86727" w:rsidRPr="002C17AC" w:rsidRDefault="007A6F6E" w:rsidP="00E711C6">
      <w:pPr>
        <w:spacing w:after="0" w:line="240" w:lineRule="auto"/>
        <w:rPr>
          <w:rFonts w:ascii="Sylfaen" w:hAnsi="Sylfaen"/>
          <w:sz w:val="20"/>
          <w:szCs w:val="20"/>
          <w:lang w:val="ka-GE"/>
        </w:rPr>
      </w:pPr>
      <w:r w:rsidRPr="002C17AC">
        <w:rPr>
          <w:rFonts w:ascii="Sylfaen" w:hAnsi="Sylfaen" w:cs="Sylfaen"/>
          <w:sz w:val="20"/>
          <w:szCs w:val="20"/>
          <w:lang w:val="ka-GE"/>
        </w:rPr>
        <w:t>1.</w:t>
      </w:r>
      <w:r w:rsidRPr="002C17AC">
        <w:rPr>
          <w:rFonts w:ascii="Sylfaen" w:hAnsi="Sylfaen" w:cs="Sylfaen"/>
          <w:b/>
          <w:sz w:val="20"/>
          <w:szCs w:val="20"/>
          <w:lang w:val="ka-GE"/>
        </w:rPr>
        <w:t>5</w:t>
      </w:r>
      <w:r w:rsidR="00E711C6" w:rsidRPr="002C17AC">
        <w:rPr>
          <w:rFonts w:ascii="Sylfaen" w:hAnsi="Sylfaen" w:cs="Sylfaen"/>
          <w:sz w:val="20"/>
          <w:szCs w:val="20"/>
          <w:lang w:val="ka-GE"/>
        </w:rPr>
        <w:t xml:space="preserve"> </w:t>
      </w:r>
      <w:r w:rsidR="00000015" w:rsidRPr="002C17AC">
        <w:rPr>
          <w:rFonts w:ascii="Sylfaen" w:hAnsi="Sylfaen" w:cs="Sylfaen"/>
          <w:b/>
          <w:sz w:val="20"/>
          <w:szCs w:val="20"/>
          <w:lang w:val="ka-GE"/>
        </w:rPr>
        <w:t>ანგარიშსწორების</w:t>
      </w:r>
      <w:r w:rsidR="00000015" w:rsidRPr="002C17AC">
        <w:rPr>
          <w:rFonts w:ascii="Sylfaen" w:hAnsi="Sylfaen"/>
          <w:b/>
          <w:sz w:val="20"/>
          <w:szCs w:val="20"/>
          <w:lang w:val="ka-GE"/>
        </w:rPr>
        <w:t xml:space="preserve"> </w:t>
      </w:r>
      <w:r w:rsidR="00000015" w:rsidRPr="002C17AC">
        <w:rPr>
          <w:rFonts w:ascii="Sylfaen" w:hAnsi="Sylfaen" w:cs="Sylfaen"/>
          <w:b/>
          <w:sz w:val="20"/>
          <w:szCs w:val="20"/>
          <w:lang w:val="ka-GE"/>
        </w:rPr>
        <w:t>პირობები</w:t>
      </w:r>
    </w:p>
    <w:p w:rsidR="004B148B" w:rsidRPr="002C17AC" w:rsidRDefault="00820874" w:rsidP="005E448B">
      <w:pPr>
        <w:spacing w:after="0" w:line="240" w:lineRule="auto"/>
        <w:jc w:val="both"/>
        <w:rPr>
          <w:rFonts w:ascii="Sylfaen" w:hAnsi="Sylfaen"/>
          <w:sz w:val="20"/>
          <w:szCs w:val="20"/>
          <w:lang w:val="ka-GE"/>
        </w:rPr>
      </w:pPr>
      <w:r w:rsidRPr="00915620">
        <w:rPr>
          <w:rFonts w:ascii="Sylfaen" w:hAnsi="Sylfaen" w:cs="Sylfaen"/>
          <w:sz w:val="20"/>
          <w:szCs w:val="20"/>
          <w:lang w:val="ka-GE"/>
        </w:rPr>
        <w:t>ა</w:t>
      </w:r>
      <w:r w:rsidR="00000015" w:rsidRPr="00915620">
        <w:rPr>
          <w:rFonts w:ascii="Sylfaen" w:hAnsi="Sylfaen" w:cs="Sylfaen"/>
          <w:sz w:val="20"/>
          <w:szCs w:val="20"/>
          <w:lang w:val="ka-GE"/>
        </w:rPr>
        <w:t>ნგარიშსწორება</w:t>
      </w:r>
      <w:r w:rsidR="00000015" w:rsidRPr="00915620">
        <w:rPr>
          <w:rFonts w:ascii="Sylfaen" w:hAnsi="Sylfaen"/>
          <w:sz w:val="20"/>
          <w:szCs w:val="20"/>
          <w:lang w:val="ka-GE"/>
        </w:rPr>
        <w:t xml:space="preserve"> </w:t>
      </w:r>
      <w:r w:rsidR="00000015" w:rsidRPr="00915620">
        <w:rPr>
          <w:rFonts w:ascii="Sylfaen" w:hAnsi="Sylfaen" w:cs="Sylfaen"/>
          <w:sz w:val="20"/>
          <w:szCs w:val="20"/>
          <w:lang w:val="ka-GE"/>
        </w:rPr>
        <w:t>მოხდება</w:t>
      </w:r>
      <w:r w:rsidR="00000015" w:rsidRPr="00915620">
        <w:rPr>
          <w:rFonts w:ascii="Sylfaen" w:hAnsi="Sylfaen"/>
          <w:sz w:val="20"/>
          <w:szCs w:val="20"/>
          <w:lang w:val="ka-GE"/>
        </w:rPr>
        <w:t xml:space="preserve"> </w:t>
      </w:r>
      <w:r w:rsidR="00000015" w:rsidRPr="00915620">
        <w:rPr>
          <w:rFonts w:ascii="Sylfaen" w:hAnsi="Sylfaen" w:cs="Sylfaen"/>
          <w:sz w:val="20"/>
          <w:szCs w:val="20"/>
          <w:lang w:val="ka-GE"/>
        </w:rPr>
        <w:t>კონსიგნაციის</w:t>
      </w:r>
      <w:r w:rsidR="00000015" w:rsidRPr="00915620">
        <w:rPr>
          <w:rFonts w:ascii="Sylfaen" w:hAnsi="Sylfaen"/>
          <w:sz w:val="20"/>
          <w:szCs w:val="20"/>
          <w:lang w:val="ka-GE"/>
        </w:rPr>
        <w:t xml:space="preserve"> </w:t>
      </w:r>
      <w:r w:rsidR="00000015" w:rsidRPr="00915620">
        <w:rPr>
          <w:rFonts w:ascii="Sylfaen" w:hAnsi="Sylfaen" w:cs="Sylfaen"/>
          <w:sz w:val="20"/>
          <w:szCs w:val="20"/>
          <w:lang w:val="ka-GE"/>
        </w:rPr>
        <w:t>წესით</w:t>
      </w:r>
      <w:r w:rsidR="00000015" w:rsidRPr="00915620">
        <w:rPr>
          <w:rFonts w:ascii="Sylfaen" w:hAnsi="Sylfaen"/>
          <w:sz w:val="20"/>
          <w:szCs w:val="20"/>
          <w:lang w:val="ka-GE"/>
        </w:rPr>
        <w:t xml:space="preserve">, </w:t>
      </w:r>
      <w:r w:rsidR="00000015" w:rsidRPr="00915620">
        <w:rPr>
          <w:rFonts w:ascii="Sylfaen" w:hAnsi="Sylfaen" w:cs="Sylfaen"/>
          <w:sz w:val="20"/>
          <w:szCs w:val="20"/>
          <w:lang w:val="ka-GE"/>
        </w:rPr>
        <w:t>უნაღდო</w:t>
      </w:r>
      <w:r w:rsidR="00000015" w:rsidRPr="00915620">
        <w:rPr>
          <w:rFonts w:ascii="Sylfaen" w:hAnsi="Sylfaen"/>
          <w:sz w:val="20"/>
          <w:szCs w:val="20"/>
          <w:lang w:val="ka-GE"/>
        </w:rPr>
        <w:t xml:space="preserve"> </w:t>
      </w:r>
      <w:r w:rsidR="00000015" w:rsidRPr="00915620">
        <w:rPr>
          <w:rFonts w:ascii="Sylfaen" w:hAnsi="Sylfaen" w:cs="Sylfaen"/>
          <w:sz w:val="20"/>
          <w:szCs w:val="20"/>
          <w:lang w:val="ka-GE"/>
        </w:rPr>
        <w:t>ანგარიშსწორებით</w:t>
      </w:r>
      <w:r w:rsidR="00000015" w:rsidRPr="00915620">
        <w:rPr>
          <w:rFonts w:ascii="Sylfaen" w:hAnsi="Sylfaen"/>
          <w:sz w:val="20"/>
          <w:szCs w:val="20"/>
          <w:lang w:val="ka-GE"/>
        </w:rPr>
        <w:t xml:space="preserve"> </w:t>
      </w:r>
      <w:r w:rsidR="009C1453" w:rsidRPr="00915620">
        <w:rPr>
          <w:rFonts w:ascii="Sylfaen" w:hAnsi="Sylfaen"/>
          <w:sz w:val="20"/>
          <w:szCs w:val="20"/>
          <w:lang w:val="ka-GE"/>
        </w:rPr>
        <w:t>მომსახურების გაწევიდან</w:t>
      </w:r>
      <w:r w:rsidR="00C86727" w:rsidRPr="00915620">
        <w:rPr>
          <w:rFonts w:ascii="Sylfaen" w:hAnsi="Sylfaen"/>
          <w:sz w:val="20"/>
          <w:szCs w:val="20"/>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sidR="00472459" w:rsidRPr="00915620">
        <w:rPr>
          <w:rFonts w:ascii="Sylfaen" w:hAnsi="Sylfaen"/>
          <w:sz w:val="20"/>
          <w:szCs w:val="20"/>
          <w:lang w:val="ka-GE"/>
        </w:rPr>
        <w:t xml:space="preserve"> </w:t>
      </w:r>
      <w:r w:rsidR="00531E0B" w:rsidRPr="00915620">
        <w:rPr>
          <w:rFonts w:ascii="Sylfaen" w:hAnsi="Sylfaen"/>
          <w:sz w:val="20"/>
          <w:szCs w:val="20"/>
          <w:lang w:val="ka-GE"/>
        </w:rPr>
        <w:t xml:space="preserve">პრეტენდენტს შეუძლია ავანსის მოთხოვნა, სახელშეკრულებო ღირებულების 30%-ის ოდენობით, რომლისთვისაც მოუწევს საბანკო გარანტიის წარმოდგენა, </w:t>
      </w:r>
      <w:r w:rsidR="00472459" w:rsidRPr="00915620">
        <w:rPr>
          <w:rFonts w:ascii="Sylfaen" w:hAnsi="Sylfaen"/>
          <w:sz w:val="20"/>
          <w:szCs w:val="20"/>
          <w:lang w:val="ka-GE"/>
        </w:rPr>
        <w:t>რომელიც გაცემული იქნება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sidR="00A02673" w:rsidRPr="00915620">
        <w:rPr>
          <w:rFonts w:ascii="Sylfaen" w:hAnsi="Sylfaen"/>
          <w:sz w:val="20"/>
          <w:szCs w:val="20"/>
          <w:lang w:val="ka-GE"/>
        </w:rPr>
        <w:t>.</w:t>
      </w:r>
    </w:p>
    <w:p w:rsidR="002C17AC" w:rsidRPr="002C17AC" w:rsidRDefault="002C17AC" w:rsidP="005E448B">
      <w:pPr>
        <w:spacing w:after="0" w:line="240" w:lineRule="auto"/>
        <w:jc w:val="both"/>
        <w:rPr>
          <w:rFonts w:ascii="Sylfaen" w:hAnsi="Sylfaen"/>
          <w:sz w:val="20"/>
          <w:szCs w:val="20"/>
          <w:lang w:val="ka-GE"/>
        </w:rPr>
      </w:pPr>
    </w:p>
    <w:p w:rsidR="002C17AC" w:rsidRPr="002C17AC" w:rsidRDefault="002C17AC" w:rsidP="002C17AC">
      <w:pPr>
        <w:spacing w:after="0" w:line="240" w:lineRule="auto"/>
        <w:jc w:val="both"/>
        <w:rPr>
          <w:rFonts w:ascii="Sylfaen" w:hAnsi="Sylfaen"/>
          <w:b/>
          <w:sz w:val="20"/>
          <w:szCs w:val="20"/>
          <w:lang w:val="ka-GE"/>
        </w:rPr>
      </w:pPr>
      <w:r w:rsidRPr="002C17AC">
        <w:rPr>
          <w:rFonts w:ascii="Sylfaen" w:hAnsi="Sylfaen"/>
          <w:b/>
          <w:sz w:val="20"/>
          <w:szCs w:val="20"/>
          <w:lang w:val="ka-GE"/>
        </w:rPr>
        <w:t>1.6 საგარანტიო პირობები</w:t>
      </w:r>
    </w:p>
    <w:p w:rsidR="002C17AC" w:rsidRPr="002C17AC" w:rsidRDefault="002C17AC" w:rsidP="002C17AC">
      <w:pPr>
        <w:spacing w:after="0" w:line="240" w:lineRule="auto"/>
        <w:jc w:val="both"/>
        <w:rPr>
          <w:rFonts w:ascii="Sylfaen" w:hAnsi="Sylfaen"/>
          <w:sz w:val="20"/>
          <w:szCs w:val="20"/>
          <w:lang w:val="ka-GE"/>
        </w:rPr>
      </w:pPr>
      <w:r w:rsidRPr="00915620">
        <w:rPr>
          <w:rFonts w:ascii="Sylfaen" w:hAnsi="Sylfaen"/>
          <w:sz w:val="20"/>
          <w:szCs w:val="20"/>
          <w:lang w:val="ka-GE"/>
        </w:rPr>
        <w:t>პრეტენდენტი პასუხუსმგებლობას იღებს, რომ შემოთავაზებული საქონელი დამზადებულია საუკეთესო მასალისგან, მაღალი სტანდარტებით; სრულიად ახალი და გამოუყენებელია. ტენდერის მონაწილემ უნდა წარმოადგინოს მინიმუმ 24 (ოცდაოთხი) თვიანი საგარანტიო პირობა, რომლის ვადაც აითვლება საქონლის მიწოდების დღიდან.</w:t>
      </w:r>
    </w:p>
    <w:p w:rsidR="002C17AC" w:rsidRPr="002C17AC" w:rsidRDefault="002C17AC" w:rsidP="002C17AC">
      <w:pPr>
        <w:spacing w:after="0" w:line="240" w:lineRule="auto"/>
        <w:jc w:val="both"/>
        <w:rPr>
          <w:rFonts w:ascii="Sylfaen" w:hAnsi="Sylfaen"/>
          <w:b/>
          <w:sz w:val="20"/>
          <w:szCs w:val="20"/>
          <w:lang w:val="ka-GE"/>
        </w:rPr>
      </w:pPr>
    </w:p>
    <w:p w:rsidR="002C17AC" w:rsidRPr="002C17AC" w:rsidRDefault="002C17AC" w:rsidP="002C17AC">
      <w:pPr>
        <w:spacing w:after="0" w:line="240" w:lineRule="auto"/>
        <w:jc w:val="both"/>
        <w:rPr>
          <w:rFonts w:ascii="Sylfaen" w:hAnsi="Sylfaen"/>
          <w:b/>
          <w:sz w:val="20"/>
          <w:szCs w:val="20"/>
          <w:lang w:val="ka-GE"/>
        </w:rPr>
      </w:pPr>
      <w:r w:rsidRPr="002C17AC">
        <w:rPr>
          <w:rFonts w:ascii="Sylfaen" w:hAnsi="Sylfaen"/>
          <w:b/>
          <w:sz w:val="20"/>
          <w:szCs w:val="20"/>
          <w:lang w:val="ka-GE"/>
        </w:rPr>
        <w:t>1.7 გამოცდილების მოთხოვნა</w:t>
      </w:r>
    </w:p>
    <w:p w:rsidR="002C17AC" w:rsidRPr="002C17AC" w:rsidRDefault="002C17AC" w:rsidP="002C17AC">
      <w:pPr>
        <w:spacing w:after="0" w:line="240" w:lineRule="auto"/>
        <w:jc w:val="both"/>
        <w:rPr>
          <w:rFonts w:ascii="Sylfaen" w:hAnsi="Sylfaen"/>
          <w:sz w:val="20"/>
          <w:szCs w:val="20"/>
          <w:lang w:val="ka-GE"/>
        </w:rPr>
      </w:pPr>
      <w:r w:rsidRPr="002C17AC">
        <w:rPr>
          <w:rFonts w:ascii="Sylfaen" w:hAnsi="Sylfaen"/>
          <w:sz w:val="20"/>
          <w:szCs w:val="20"/>
          <w:lang w:val="ka-GE"/>
        </w:rPr>
        <w:t>პრეტენდენტს უნდა გააჩნდეს მსგავსი ტიპის საქონლის მიწოდების გამოცდილება და წარმოადგინოს შესაბამისი დამადასტურებელი დოკუმენტები: ხელშეკრულებ(ებ)ი, ზედნადებები, მიღება-ჩაბარებების აქტები, და ა.შ</w:t>
      </w:r>
    </w:p>
    <w:p w:rsidR="002C17AC" w:rsidRPr="002C17AC" w:rsidRDefault="002C17AC" w:rsidP="002C17AC">
      <w:pPr>
        <w:spacing w:after="0" w:line="240" w:lineRule="auto"/>
        <w:jc w:val="both"/>
        <w:rPr>
          <w:rFonts w:ascii="Sylfaen" w:hAnsi="Sylfaen"/>
          <w:sz w:val="20"/>
          <w:szCs w:val="20"/>
          <w:lang w:val="ka-GE"/>
        </w:rPr>
      </w:pPr>
    </w:p>
    <w:p w:rsidR="005E448B" w:rsidRPr="002C17AC" w:rsidRDefault="005E448B" w:rsidP="005E448B">
      <w:pPr>
        <w:spacing w:after="0" w:line="240" w:lineRule="auto"/>
        <w:jc w:val="both"/>
        <w:rPr>
          <w:rFonts w:ascii="Sylfaen" w:hAnsi="Sylfaen"/>
          <w:b/>
          <w:sz w:val="20"/>
          <w:szCs w:val="20"/>
          <w:lang w:val="ka-GE"/>
        </w:rPr>
      </w:pPr>
    </w:p>
    <w:p w:rsidR="008D04C5" w:rsidRPr="002C17AC" w:rsidRDefault="007A6F6E" w:rsidP="004B148B">
      <w:pPr>
        <w:spacing w:after="0"/>
        <w:jc w:val="both"/>
        <w:rPr>
          <w:rFonts w:ascii="Sylfaen" w:hAnsi="Sylfaen"/>
          <w:b/>
          <w:sz w:val="20"/>
          <w:szCs w:val="20"/>
          <w:lang w:val="ka-GE"/>
        </w:rPr>
      </w:pPr>
      <w:r w:rsidRPr="002C17AC">
        <w:rPr>
          <w:rFonts w:ascii="Sylfaen" w:hAnsi="Sylfaen"/>
          <w:b/>
          <w:sz w:val="20"/>
          <w:szCs w:val="20"/>
          <w:lang w:val="ka-GE"/>
        </w:rPr>
        <w:t>1.</w:t>
      </w:r>
      <w:r w:rsidR="00531E0B">
        <w:rPr>
          <w:rFonts w:ascii="Sylfaen" w:hAnsi="Sylfaen"/>
          <w:b/>
          <w:sz w:val="20"/>
          <w:szCs w:val="20"/>
          <w:lang w:val="ka-GE"/>
        </w:rPr>
        <w:t>8</w:t>
      </w:r>
      <w:r w:rsidR="008D04C5" w:rsidRPr="002C17AC">
        <w:rPr>
          <w:rFonts w:ascii="Sylfaen" w:hAnsi="Sylfaen"/>
          <w:b/>
          <w:sz w:val="20"/>
          <w:szCs w:val="20"/>
          <w:lang w:val="ka-GE"/>
        </w:rPr>
        <w:t xml:space="preserve"> პრეტენდენტის მიერ ელექტრონულ ტენდერში ასატვირთი/წარმოსადგენი მონაცემები:</w:t>
      </w:r>
    </w:p>
    <w:p w:rsidR="002C17AC" w:rsidRDefault="00BA136E" w:rsidP="002C17AC">
      <w:pPr>
        <w:pStyle w:val="ListParagraph"/>
        <w:numPr>
          <w:ilvl w:val="0"/>
          <w:numId w:val="10"/>
        </w:numPr>
        <w:spacing w:after="0"/>
        <w:jc w:val="both"/>
        <w:rPr>
          <w:rFonts w:ascii="Sylfaen" w:hAnsi="Sylfaen"/>
          <w:sz w:val="20"/>
          <w:szCs w:val="20"/>
          <w:lang w:val="ka-GE"/>
        </w:rPr>
      </w:pPr>
      <w:r>
        <w:rPr>
          <w:rFonts w:ascii="Sylfaen" w:hAnsi="Sylfaen"/>
          <w:sz w:val="20"/>
          <w:szCs w:val="20"/>
          <w:lang w:val="ka-GE"/>
        </w:rPr>
        <w:t>შეთავაზება</w:t>
      </w:r>
      <w:r w:rsidR="00E154BB">
        <w:rPr>
          <w:rFonts w:ascii="Sylfaen" w:hAnsi="Sylfaen"/>
          <w:sz w:val="20"/>
          <w:szCs w:val="20"/>
          <w:lang w:val="ka-GE"/>
        </w:rPr>
        <w:t xml:space="preserve"> 1.2 მუხლის </w:t>
      </w:r>
      <w:r>
        <w:rPr>
          <w:rFonts w:ascii="Sylfaen" w:hAnsi="Sylfaen"/>
          <w:sz w:val="20"/>
          <w:szCs w:val="20"/>
          <w:lang w:val="ka-GE"/>
        </w:rPr>
        <w:t xml:space="preserve">და დანართი N1-ის </w:t>
      </w:r>
      <w:r w:rsidR="00A4512B" w:rsidRPr="002C17AC">
        <w:rPr>
          <w:rFonts w:ascii="Sylfaen" w:hAnsi="Sylfaen"/>
          <w:sz w:val="20"/>
          <w:szCs w:val="20"/>
          <w:lang w:val="ka-GE"/>
        </w:rPr>
        <w:t>შესაბამისად</w:t>
      </w:r>
    </w:p>
    <w:p w:rsidR="002C17AC" w:rsidRDefault="00424C0A" w:rsidP="002C17AC">
      <w:pPr>
        <w:pStyle w:val="ListParagraph"/>
        <w:numPr>
          <w:ilvl w:val="0"/>
          <w:numId w:val="10"/>
        </w:numPr>
        <w:spacing w:after="0"/>
        <w:jc w:val="both"/>
        <w:rPr>
          <w:rFonts w:ascii="Sylfaen" w:hAnsi="Sylfaen"/>
          <w:sz w:val="20"/>
          <w:szCs w:val="20"/>
          <w:lang w:val="ka-GE"/>
        </w:rPr>
      </w:pPr>
      <w:r>
        <w:rPr>
          <w:rFonts w:ascii="Sylfaen" w:hAnsi="Sylfaen"/>
          <w:sz w:val="20"/>
          <w:szCs w:val="20"/>
          <w:lang w:val="ka-GE"/>
        </w:rPr>
        <w:t>პრეტენდენტის</w:t>
      </w:r>
      <w:r w:rsidR="002C17AC" w:rsidRPr="002C17AC">
        <w:rPr>
          <w:rFonts w:ascii="Sylfaen" w:hAnsi="Sylfaen"/>
          <w:sz w:val="20"/>
          <w:szCs w:val="20"/>
          <w:lang w:val="ka-GE"/>
        </w:rPr>
        <w:t xml:space="preserve"> გამოცდილების დამადასტურებელი დოკუმენტები 1.7 პუნქტის შესაბამისად;</w:t>
      </w:r>
    </w:p>
    <w:p w:rsidR="002C17AC" w:rsidRPr="00915620" w:rsidRDefault="00531E0B" w:rsidP="00531E0B">
      <w:pPr>
        <w:pStyle w:val="ListParagraph"/>
        <w:numPr>
          <w:ilvl w:val="0"/>
          <w:numId w:val="10"/>
        </w:numPr>
        <w:spacing w:after="0"/>
        <w:jc w:val="both"/>
        <w:rPr>
          <w:rFonts w:ascii="Sylfaen" w:hAnsi="Sylfaen"/>
          <w:sz w:val="20"/>
          <w:szCs w:val="20"/>
          <w:lang w:val="ka-GE"/>
        </w:rPr>
      </w:pPr>
      <w:r w:rsidRPr="00915620">
        <w:rPr>
          <w:rFonts w:ascii="Sylfaen" w:hAnsi="Sylfaen"/>
          <w:sz w:val="20"/>
          <w:szCs w:val="20"/>
          <w:lang w:val="ka-GE"/>
        </w:rPr>
        <w:t xml:space="preserve">მწარმოებლის მიერ გაცემული დოკუმენტაცია/სერტიფიკატები: ტექნიკური პასპორტი, მოხმარების </w:t>
      </w:r>
      <w:r w:rsidR="00E21F63">
        <w:rPr>
          <w:rFonts w:ascii="Sylfaen" w:hAnsi="Sylfaen"/>
          <w:sz w:val="20"/>
          <w:szCs w:val="20"/>
          <w:lang w:val="ka-GE"/>
        </w:rPr>
        <w:t xml:space="preserve">და მონტაჟის </w:t>
      </w:r>
      <w:r w:rsidRPr="00915620">
        <w:rPr>
          <w:rFonts w:ascii="Sylfaen" w:hAnsi="Sylfaen"/>
          <w:sz w:val="20"/>
          <w:szCs w:val="20"/>
          <w:lang w:val="ka-GE"/>
        </w:rPr>
        <w:t>სახელმძღვანელო, წარმოშობის სერტიფიკატი და სხვ.</w:t>
      </w:r>
    </w:p>
    <w:p w:rsidR="002C17AC" w:rsidRDefault="002C17AC" w:rsidP="002C17AC">
      <w:pPr>
        <w:pStyle w:val="ListParagraph"/>
        <w:numPr>
          <w:ilvl w:val="0"/>
          <w:numId w:val="10"/>
        </w:numPr>
        <w:spacing w:after="0"/>
        <w:jc w:val="both"/>
        <w:rPr>
          <w:rFonts w:ascii="Sylfaen" w:hAnsi="Sylfaen"/>
          <w:sz w:val="20"/>
          <w:szCs w:val="20"/>
          <w:lang w:val="ka-GE"/>
        </w:rPr>
      </w:pPr>
      <w:r w:rsidRPr="00915620">
        <w:rPr>
          <w:rFonts w:ascii="Sylfaen" w:hAnsi="Sylfaen"/>
          <w:sz w:val="20"/>
          <w:szCs w:val="20"/>
          <w:lang w:val="ka-GE"/>
        </w:rPr>
        <w:t>ინფორმაცია მიწოდებ</w:t>
      </w:r>
      <w:r w:rsidR="00424C0A" w:rsidRPr="00915620">
        <w:rPr>
          <w:rFonts w:ascii="Sylfaen" w:hAnsi="Sylfaen"/>
          <w:sz w:val="20"/>
          <w:szCs w:val="20"/>
          <w:lang w:val="ka-GE"/>
        </w:rPr>
        <w:t>ასთან</w:t>
      </w:r>
      <w:r w:rsidRPr="00915620">
        <w:rPr>
          <w:rFonts w:ascii="Sylfaen" w:hAnsi="Sylfaen"/>
          <w:sz w:val="20"/>
          <w:szCs w:val="20"/>
          <w:lang w:val="ka-GE"/>
        </w:rPr>
        <w:t>, გარანტიისა და გადახდის პირობებთან</w:t>
      </w:r>
      <w:r w:rsidR="00BA136E">
        <w:rPr>
          <w:rFonts w:ascii="Sylfaen" w:hAnsi="Sylfaen"/>
          <w:sz w:val="20"/>
          <w:szCs w:val="20"/>
          <w:lang w:val="ka-GE"/>
        </w:rPr>
        <w:t xml:space="preserve"> დაკავშირებით (შეიტანეთ შეთავაზებაში)</w:t>
      </w:r>
    </w:p>
    <w:p w:rsidR="002C17AC" w:rsidRDefault="00424C0A" w:rsidP="002C17AC">
      <w:pPr>
        <w:pStyle w:val="ListParagraph"/>
        <w:numPr>
          <w:ilvl w:val="0"/>
          <w:numId w:val="10"/>
        </w:numPr>
        <w:spacing w:after="0"/>
        <w:jc w:val="both"/>
        <w:rPr>
          <w:rFonts w:ascii="Sylfaen" w:hAnsi="Sylfaen"/>
          <w:sz w:val="20"/>
          <w:szCs w:val="20"/>
          <w:lang w:val="ka-GE"/>
        </w:rPr>
      </w:pPr>
      <w:r>
        <w:rPr>
          <w:rFonts w:ascii="Sylfaen" w:hAnsi="Sylfaen"/>
          <w:sz w:val="20"/>
          <w:szCs w:val="20"/>
          <w:lang w:val="ka-GE"/>
        </w:rPr>
        <w:t>პრეტენდენტის სრული რეკვიზიტები: კ</w:t>
      </w:r>
      <w:r w:rsidR="002C17AC" w:rsidRPr="002C17AC">
        <w:rPr>
          <w:rFonts w:ascii="Sylfaen" w:hAnsi="Sylfaen"/>
          <w:sz w:val="20"/>
          <w:szCs w:val="20"/>
          <w:lang w:val="ka-GE"/>
        </w:rPr>
        <w:t>ომპანიის და საბანკო რეკვიზიტები.</w:t>
      </w:r>
    </w:p>
    <w:p w:rsidR="002C17AC" w:rsidRDefault="002C17AC" w:rsidP="002C17AC">
      <w:pPr>
        <w:pStyle w:val="ListParagraph"/>
        <w:numPr>
          <w:ilvl w:val="0"/>
          <w:numId w:val="10"/>
        </w:numPr>
        <w:spacing w:after="0"/>
        <w:jc w:val="both"/>
        <w:rPr>
          <w:rFonts w:ascii="Sylfaen" w:hAnsi="Sylfaen"/>
          <w:sz w:val="20"/>
          <w:szCs w:val="20"/>
          <w:lang w:val="ka-GE"/>
        </w:rPr>
      </w:pPr>
      <w:r w:rsidRPr="002C17AC">
        <w:rPr>
          <w:rFonts w:ascii="Sylfaen" w:hAnsi="Sylfaen"/>
          <w:sz w:val="20"/>
          <w:szCs w:val="20"/>
          <w:lang w:val="ka-GE"/>
        </w:rPr>
        <w:t>ამონაწერი მეწარმეთა და არასამეწარმეო (არაკომერციული) იურიდიული პირების რეესტრიდან, რომელიც უნდა გაიცეს ამ ელექტრონული ტენდერის გამოცხადების შემდეგ;</w:t>
      </w:r>
    </w:p>
    <w:p w:rsidR="00AD5302" w:rsidRDefault="002C17AC" w:rsidP="002C17AC">
      <w:pPr>
        <w:pStyle w:val="ListParagraph"/>
        <w:numPr>
          <w:ilvl w:val="0"/>
          <w:numId w:val="10"/>
        </w:numPr>
        <w:spacing w:after="0"/>
        <w:jc w:val="both"/>
        <w:rPr>
          <w:rFonts w:ascii="Sylfaen" w:hAnsi="Sylfaen"/>
          <w:sz w:val="20"/>
          <w:szCs w:val="20"/>
          <w:lang w:val="ka-GE"/>
        </w:rPr>
      </w:pPr>
      <w:r w:rsidRPr="002C17AC">
        <w:rPr>
          <w:rFonts w:ascii="Sylfaen" w:hAnsi="Sylfaen"/>
          <w:sz w:val="20"/>
          <w:szCs w:val="20"/>
          <w:lang w:val="ka-GE"/>
        </w:rPr>
        <w:lastRenderedPageBreak/>
        <w:t xml:space="preserve">თანხმობა სატენდერო პირობებზე, რისთვისაც </w:t>
      </w:r>
      <w:r w:rsidR="00A9248E">
        <w:rPr>
          <w:rFonts w:ascii="Sylfaen" w:hAnsi="Sylfaen"/>
          <w:sz w:val="20"/>
          <w:szCs w:val="20"/>
          <w:lang w:val="ka-GE"/>
        </w:rPr>
        <w:t xml:space="preserve">პრეტენდენტმა </w:t>
      </w:r>
      <w:r w:rsidRPr="002C17AC">
        <w:rPr>
          <w:rFonts w:ascii="Sylfaen" w:hAnsi="Sylfaen"/>
          <w:sz w:val="20"/>
          <w:szCs w:val="20"/>
          <w:lang w:val="ka-GE"/>
        </w:rPr>
        <w:t>უნდა წარ</w:t>
      </w:r>
      <w:r w:rsidR="00A9248E">
        <w:rPr>
          <w:rFonts w:ascii="Sylfaen" w:hAnsi="Sylfaen"/>
          <w:sz w:val="20"/>
          <w:szCs w:val="20"/>
          <w:lang w:val="ka-GE"/>
        </w:rPr>
        <w:t>მო</w:t>
      </w:r>
      <w:r w:rsidRPr="002C17AC">
        <w:rPr>
          <w:rFonts w:ascii="Sylfaen" w:hAnsi="Sylfaen"/>
          <w:sz w:val="20"/>
          <w:szCs w:val="20"/>
          <w:lang w:val="ka-GE"/>
        </w:rPr>
        <w:t>ადგინოს ხელმოწერილი სატენდერო განაცხადი (წი</w:t>
      </w:r>
      <w:r w:rsidR="00A9248E">
        <w:rPr>
          <w:rFonts w:ascii="Sylfaen" w:hAnsi="Sylfaen"/>
          <w:sz w:val="20"/>
          <w:szCs w:val="20"/>
          <w:lang w:val="ka-GE"/>
        </w:rPr>
        <w:t xml:space="preserve">ნამდებარე </w:t>
      </w:r>
      <w:r w:rsidRPr="002C17AC">
        <w:rPr>
          <w:rFonts w:ascii="Sylfaen" w:hAnsi="Sylfaen"/>
          <w:sz w:val="20"/>
          <w:szCs w:val="20"/>
          <w:lang w:val="ka-GE"/>
        </w:rPr>
        <w:t>დოკუმენტი);</w:t>
      </w:r>
    </w:p>
    <w:p w:rsidR="002C17AC" w:rsidRPr="002C17AC" w:rsidRDefault="002C17AC" w:rsidP="002C17AC">
      <w:pPr>
        <w:pStyle w:val="ListParagraph"/>
        <w:spacing w:after="0"/>
        <w:jc w:val="both"/>
        <w:rPr>
          <w:rFonts w:ascii="Sylfaen" w:hAnsi="Sylfaen"/>
          <w:sz w:val="20"/>
          <w:szCs w:val="20"/>
          <w:lang w:val="ka-GE"/>
        </w:rPr>
      </w:pPr>
    </w:p>
    <w:p w:rsidR="000C3556" w:rsidRPr="002C17AC" w:rsidRDefault="001B7903" w:rsidP="000C3556">
      <w:pPr>
        <w:spacing w:after="0" w:line="240" w:lineRule="auto"/>
        <w:jc w:val="both"/>
        <w:rPr>
          <w:rFonts w:ascii="Sylfaen" w:hAnsi="Sylfaen"/>
          <w:sz w:val="20"/>
          <w:szCs w:val="20"/>
          <w:lang w:val="ka-GE"/>
        </w:rPr>
      </w:pPr>
      <w:r w:rsidRPr="002C17AC">
        <w:rPr>
          <w:rFonts w:ascii="Sylfaen" w:hAnsi="Sylfaen"/>
          <w:b/>
          <w:sz w:val="20"/>
          <w:szCs w:val="20"/>
          <w:lang w:val="ka-GE"/>
        </w:rPr>
        <w:t>შენიშვნა:</w:t>
      </w:r>
      <w:r w:rsidRPr="002C17AC">
        <w:rPr>
          <w:rFonts w:ascii="Sylfaen" w:hAnsi="Sylfaen"/>
          <w:b/>
          <w:sz w:val="20"/>
          <w:szCs w:val="20"/>
          <w:lang w:val="ka-GE"/>
        </w:rPr>
        <w:br/>
      </w:r>
      <w:r w:rsidRPr="002C17AC">
        <w:rPr>
          <w:rFonts w:ascii="Sylfaen" w:hAnsi="Sylfaen"/>
          <w:color w:val="222222"/>
          <w:sz w:val="20"/>
          <w:szCs w:val="20"/>
          <w:shd w:val="clear" w:color="auto" w:fill="FFFFFF"/>
        </w:rPr>
        <w:t>1</w:t>
      </w:r>
      <w:r w:rsidRPr="002C17AC">
        <w:rPr>
          <w:rFonts w:ascii="Sylfaen" w:hAnsi="Sylfaen"/>
          <w:sz w:val="20"/>
          <w:szCs w:val="20"/>
          <w:lang w:val="ka-GE"/>
        </w:rPr>
        <w:t xml:space="preserve">) </w:t>
      </w:r>
      <w:r w:rsidR="00993D47" w:rsidRPr="002C17AC">
        <w:rPr>
          <w:rFonts w:ascii="Sylfaen" w:hAnsi="Sylfaen"/>
          <w:sz w:val="20"/>
          <w:szCs w:val="20"/>
          <w:lang w:val="ka-GE"/>
        </w:rPr>
        <w:t>ელექტრონულ ტენდერში</w:t>
      </w:r>
      <w:r w:rsidRPr="002C17AC">
        <w:rPr>
          <w:rFonts w:ascii="Sylfaen" w:hAnsi="Sylfaen"/>
          <w:sz w:val="20"/>
          <w:szCs w:val="20"/>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rsidR="00896274" w:rsidRPr="002C17AC" w:rsidRDefault="001B7903" w:rsidP="000C3556">
      <w:pPr>
        <w:spacing w:after="0" w:line="240" w:lineRule="auto"/>
        <w:jc w:val="both"/>
        <w:rPr>
          <w:rFonts w:ascii="Sylfaen" w:hAnsi="Sylfaen"/>
          <w:sz w:val="20"/>
          <w:szCs w:val="20"/>
          <w:lang w:val="ka-GE"/>
        </w:rPr>
      </w:pPr>
      <w:r w:rsidRPr="002C17AC">
        <w:rPr>
          <w:rFonts w:ascii="Sylfaen" w:hAnsi="Sylfaen"/>
          <w:sz w:val="20"/>
          <w:szCs w:val="20"/>
          <w:lang w:val="ka-GE"/>
        </w:rPr>
        <w:br/>
        <w:t>2) პრეტენდენტის მიერ შექმნილი ყველა დოკუმენტი ან/და ინფორმაცია</w:t>
      </w:r>
      <w:r w:rsidR="00CA1443" w:rsidRPr="002C17AC">
        <w:rPr>
          <w:rFonts w:ascii="Sylfaen" w:hAnsi="Sylfaen"/>
          <w:sz w:val="20"/>
          <w:szCs w:val="20"/>
          <w:lang w:val="ka-GE"/>
        </w:rPr>
        <w:t xml:space="preserve"> დადასტურებულ</w:t>
      </w:r>
      <w:r w:rsidR="002C3F1E" w:rsidRPr="002C17AC">
        <w:rPr>
          <w:rFonts w:ascii="Sylfaen" w:hAnsi="Sylfaen"/>
          <w:sz w:val="20"/>
          <w:szCs w:val="20"/>
          <w:lang w:val="ka-GE"/>
        </w:rPr>
        <w:t>ი უნდა</w:t>
      </w:r>
      <w:r w:rsidR="00CA1443" w:rsidRPr="002C17AC">
        <w:rPr>
          <w:rFonts w:ascii="Sylfaen" w:hAnsi="Sylfaen"/>
          <w:sz w:val="20"/>
          <w:szCs w:val="20"/>
          <w:lang w:val="ka-GE"/>
        </w:rPr>
        <w:t xml:space="preserve"> იქნას უფლებამოსილი პირის ელექტრონული ხელმოწერით ან კომპანიის ელექტრონული შტამპით.</w:t>
      </w:r>
    </w:p>
    <w:p w:rsidR="00A877D9" w:rsidRPr="002C17AC" w:rsidRDefault="00A877D9" w:rsidP="000C3556">
      <w:pPr>
        <w:spacing w:after="0" w:line="240" w:lineRule="auto"/>
        <w:jc w:val="both"/>
        <w:rPr>
          <w:rFonts w:ascii="Sylfaen" w:hAnsi="Sylfaen"/>
          <w:i/>
          <w:sz w:val="20"/>
          <w:szCs w:val="20"/>
          <w:u w:val="single"/>
        </w:rPr>
      </w:pPr>
      <w:r w:rsidRPr="002C17AC">
        <w:rPr>
          <w:rFonts w:ascii="Sylfaen" w:hAnsi="Sylfaen"/>
          <w:sz w:val="20"/>
          <w:szCs w:val="20"/>
        </w:rPr>
        <w:t xml:space="preserve">3) </w:t>
      </w:r>
      <w:r w:rsidRPr="002C17AC">
        <w:rPr>
          <w:rFonts w:ascii="Sylfaen" w:hAnsi="Sylfaen"/>
          <w:i/>
          <w:sz w:val="20"/>
          <w:szCs w:val="20"/>
          <w:u w:val="single"/>
          <w:lang w:val="ka-GE"/>
        </w:rPr>
        <w:t>თუ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00EE3545" w:rsidRPr="002C17AC">
        <w:rPr>
          <w:rFonts w:ascii="Sylfaen" w:hAnsi="Sylfaen"/>
          <w:i/>
          <w:sz w:val="20"/>
          <w:szCs w:val="20"/>
          <w:u w:val="single"/>
        </w:rPr>
        <w:t>.</w:t>
      </w:r>
    </w:p>
    <w:p w:rsidR="00F849B6" w:rsidRPr="00915620" w:rsidRDefault="00F849B6" w:rsidP="000C3556">
      <w:pPr>
        <w:spacing w:after="0" w:line="240" w:lineRule="auto"/>
        <w:jc w:val="both"/>
        <w:rPr>
          <w:rFonts w:ascii="Sylfaen" w:hAnsi="Sylfaen"/>
          <w:b/>
          <w:i/>
          <w:color w:val="FF0000"/>
          <w:sz w:val="20"/>
          <w:szCs w:val="20"/>
          <w:u w:val="single"/>
          <w:lang w:val="ka-GE"/>
        </w:rPr>
      </w:pPr>
      <w:r w:rsidRPr="002C17AC">
        <w:rPr>
          <w:rFonts w:ascii="Sylfaen" w:hAnsi="Sylfaen"/>
          <w:i/>
          <w:sz w:val="20"/>
          <w:szCs w:val="20"/>
          <w:u w:val="single"/>
          <w:lang w:val="ka-GE"/>
        </w:rPr>
        <w:t>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ფოსტაზე.</w:t>
      </w:r>
      <w:r w:rsidR="00EE3545" w:rsidRPr="002C17AC">
        <w:rPr>
          <w:rFonts w:ascii="Sylfaen" w:hAnsi="Sylfaen"/>
          <w:i/>
          <w:sz w:val="20"/>
          <w:szCs w:val="20"/>
          <w:u w:val="single"/>
        </w:rPr>
        <w:t xml:space="preserve"> </w:t>
      </w:r>
      <w:r w:rsidR="00EE3545" w:rsidRPr="002C17AC">
        <w:rPr>
          <w:rFonts w:ascii="Sylfaen" w:hAnsi="Sylfaen"/>
          <w:i/>
          <w:sz w:val="20"/>
          <w:szCs w:val="20"/>
          <w:u w:val="single"/>
          <w:lang w:val="ka-GE"/>
        </w:rPr>
        <w:t xml:space="preserve">აქვე ავღნიშნავთ რომ </w:t>
      </w:r>
      <w:r w:rsidR="00EE3545" w:rsidRPr="0015160D">
        <w:rPr>
          <w:rFonts w:ascii="Sylfaen" w:hAnsi="Sylfaen"/>
          <w:i/>
          <w:sz w:val="20"/>
          <w:szCs w:val="20"/>
          <w:u w:val="single"/>
          <w:lang w:val="ka-GE"/>
        </w:rPr>
        <w:t xml:space="preserve">წინადადების მოწოდება ელექტრონული ფოსტით უნდა მოხდეს </w:t>
      </w:r>
      <w:r w:rsidR="00915620" w:rsidRPr="0015160D">
        <w:rPr>
          <w:rFonts w:ascii="Sylfaen" w:hAnsi="Sylfaen"/>
          <w:b/>
          <w:i/>
          <w:color w:val="FF0000"/>
          <w:sz w:val="20"/>
          <w:szCs w:val="20"/>
          <w:u w:val="single"/>
          <w:lang w:val="ka-GE"/>
        </w:rPr>
        <w:t>არაუგვიანეს 202</w:t>
      </w:r>
      <w:r w:rsidR="00915620" w:rsidRPr="0015160D">
        <w:rPr>
          <w:rFonts w:ascii="Sylfaen" w:hAnsi="Sylfaen"/>
          <w:b/>
          <w:i/>
          <w:color w:val="FF0000"/>
          <w:sz w:val="20"/>
          <w:szCs w:val="20"/>
          <w:u w:val="single"/>
        </w:rPr>
        <w:t xml:space="preserve">5 </w:t>
      </w:r>
      <w:r w:rsidR="00481058" w:rsidRPr="0015160D">
        <w:rPr>
          <w:rFonts w:ascii="Sylfaen" w:hAnsi="Sylfaen"/>
          <w:b/>
          <w:i/>
          <w:color w:val="FF0000"/>
          <w:sz w:val="20"/>
          <w:szCs w:val="20"/>
          <w:u w:val="single"/>
          <w:lang w:val="ka-GE"/>
        </w:rPr>
        <w:t xml:space="preserve">წლის </w:t>
      </w:r>
      <w:r w:rsidR="00C96243">
        <w:rPr>
          <w:rFonts w:ascii="Sylfaen" w:hAnsi="Sylfaen"/>
          <w:b/>
          <w:i/>
          <w:color w:val="FF0000"/>
          <w:sz w:val="20"/>
          <w:szCs w:val="20"/>
          <w:u w:val="single"/>
          <w:lang w:val="ka-GE"/>
        </w:rPr>
        <w:t>2</w:t>
      </w:r>
      <w:r w:rsidR="007C247E">
        <w:rPr>
          <w:rFonts w:ascii="Sylfaen" w:hAnsi="Sylfaen"/>
          <w:b/>
          <w:i/>
          <w:color w:val="FF0000"/>
          <w:sz w:val="20"/>
          <w:szCs w:val="20"/>
          <w:u w:val="single"/>
          <w:lang w:val="ka-GE"/>
        </w:rPr>
        <w:t>6</w:t>
      </w:r>
      <w:r w:rsidR="00A9248E" w:rsidRPr="0015160D">
        <w:rPr>
          <w:rFonts w:ascii="Sylfaen" w:hAnsi="Sylfaen"/>
          <w:b/>
          <w:i/>
          <w:color w:val="FF0000"/>
          <w:sz w:val="20"/>
          <w:szCs w:val="20"/>
          <w:u w:val="single"/>
          <w:lang w:val="ka-GE"/>
        </w:rPr>
        <w:t xml:space="preserve"> </w:t>
      </w:r>
      <w:r w:rsidR="007C247E">
        <w:rPr>
          <w:rFonts w:ascii="Sylfaen" w:hAnsi="Sylfaen"/>
          <w:b/>
          <w:i/>
          <w:color w:val="FF0000"/>
          <w:sz w:val="20"/>
          <w:szCs w:val="20"/>
          <w:u w:val="single"/>
          <w:lang w:val="ka-GE"/>
        </w:rPr>
        <w:t>აგვისტოს</w:t>
      </w:r>
      <w:r w:rsidR="007F5EBA" w:rsidRPr="0015160D">
        <w:rPr>
          <w:rFonts w:ascii="Sylfaen" w:hAnsi="Sylfaen"/>
          <w:b/>
          <w:i/>
          <w:color w:val="FF0000"/>
          <w:sz w:val="20"/>
          <w:szCs w:val="20"/>
          <w:u w:val="single"/>
          <w:lang w:val="ka-GE"/>
        </w:rPr>
        <w:t xml:space="preserve"> 1</w:t>
      </w:r>
      <w:r w:rsidR="00BA136E">
        <w:rPr>
          <w:rFonts w:ascii="Sylfaen" w:hAnsi="Sylfaen"/>
          <w:b/>
          <w:i/>
          <w:color w:val="FF0000"/>
          <w:sz w:val="20"/>
          <w:szCs w:val="20"/>
          <w:u w:val="single"/>
          <w:lang w:val="ka-GE"/>
        </w:rPr>
        <w:t>5</w:t>
      </w:r>
      <w:bookmarkStart w:id="0" w:name="_GoBack"/>
      <w:bookmarkEnd w:id="0"/>
      <w:r w:rsidR="00BA136E">
        <w:rPr>
          <w:rFonts w:ascii="Sylfaen" w:hAnsi="Sylfaen"/>
          <w:b/>
          <w:i/>
          <w:color w:val="FF0000"/>
          <w:sz w:val="20"/>
          <w:szCs w:val="20"/>
          <w:u w:val="single"/>
          <w:lang w:val="ka-GE"/>
        </w:rPr>
        <w:t>:00</w:t>
      </w:r>
      <w:r w:rsidR="00EE3545" w:rsidRPr="0015160D">
        <w:rPr>
          <w:rFonts w:ascii="Sylfaen" w:hAnsi="Sylfaen"/>
          <w:b/>
          <w:i/>
          <w:color w:val="FF0000"/>
          <w:sz w:val="20"/>
          <w:szCs w:val="20"/>
          <w:u w:val="single"/>
          <w:lang w:val="ka-GE"/>
        </w:rPr>
        <w:t>-მდე.</w:t>
      </w:r>
      <w:r w:rsidR="00915620" w:rsidRPr="0015160D">
        <w:rPr>
          <w:rFonts w:ascii="Sylfaen" w:hAnsi="Sylfaen"/>
          <w:b/>
          <w:i/>
          <w:color w:val="FF0000"/>
          <w:sz w:val="20"/>
          <w:szCs w:val="20"/>
          <w:u w:val="single"/>
        </w:rPr>
        <w:t xml:space="preserve"> </w:t>
      </w:r>
      <w:r w:rsidR="00915620" w:rsidRPr="0015160D">
        <w:rPr>
          <w:rFonts w:ascii="Sylfaen" w:hAnsi="Sylfaen"/>
          <w:b/>
          <w:i/>
          <w:color w:val="FF0000"/>
          <w:sz w:val="20"/>
          <w:szCs w:val="20"/>
          <w:u w:val="single"/>
          <w:lang w:val="ka-GE"/>
        </w:rPr>
        <w:t>ჩაბარების დროის შეცვლის შემთხვევაში ცვლილების შესახებ ეცნობებათ მონაწილე კომპანიებს.</w:t>
      </w:r>
    </w:p>
    <w:p w:rsidR="00431B3C" w:rsidRPr="002C17AC" w:rsidRDefault="00431B3C" w:rsidP="00A74B75">
      <w:pPr>
        <w:spacing w:after="0" w:line="240" w:lineRule="auto"/>
        <w:rPr>
          <w:rFonts w:ascii="Sylfaen" w:hAnsi="Sylfaen"/>
          <w:b/>
          <w:sz w:val="20"/>
          <w:szCs w:val="20"/>
        </w:rPr>
      </w:pPr>
    </w:p>
    <w:p w:rsidR="00E45EB8" w:rsidRPr="002C17AC" w:rsidRDefault="002D23F8" w:rsidP="000C3556">
      <w:pPr>
        <w:spacing w:after="0" w:line="240" w:lineRule="auto"/>
        <w:jc w:val="both"/>
        <w:rPr>
          <w:rFonts w:ascii="Sylfaen" w:hAnsi="Sylfaen"/>
          <w:b/>
          <w:sz w:val="20"/>
          <w:szCs w:val="20"/>
        </w:rPr>
      </w:pPr>
      <w:r w:rsidRPr="002C17AC">
        <w:rPr>
          <w:rFonts w:ascii="Sylfaen" w:hAnsi="Sylfaen" w:cs="Sylfaen"/>
          <w:b/>
          <w:sz w:val="20"/>
          <w:szCs w:val="20"/>
          <w:lang w:val="ka-GE"/>
        </w:rPr>
        <w:t>1</w:t>
      </w:r>
      <w:r w:rsidR="00A9248E">
        <w:rPr>
          <w:rFonts w:ascii="Sylfaen" w:hAnsi="Sylfaen" w:cs="Sylfaen"/>
          <w:b/>
          <w:sz w:val="20"/>
          <w:szCs w:val="20"/>
          <w:lang w:val="ka-GE"/>
        </w:rPr>
        <w:t>.</w:t>
      </w:r>
      <w:r w:rsidR="00915620">
        <w:rPr>
          <w:rFonts w:ascii="Sylfaen" w:hAnsi="Sylfaen" w:cs="Sylfaen"/>
          <w:b/>
          <w:sz w:val="20"/>
          <w:szCs w:val="20"/>
        </w:rPr>
        <w:t>9</w:t>
      </w:r>
      <w:r w:rsidR="00A02673" w:rsidRPr="002C17AC">
        <w:rPr>
          <w:rFonts w:ascii="Sylfaen" w:hAnsi="Sylfaen" w:cs="Sylfaen"/>
          <w:b/>
          <w:sz w:val="20"/>
          <w:szCs w:val="20"/>
          <w:lang w:val="ka-GE"/>
        </w:rPr>
        <w:t xml:space="preserve"> </w:t>
      </w:r>
      <w:r w:rsidR="00993D47" w:rsidRPr="002C17AC">
        <w:rPr>
          <w:rFonts w:ascii="Sylfaen" w:hAnsi="Sylfaen" w:cs="Sylfaen"/>
          <w:b/>
          <w:sz w:val="20"/>
          <w:szCs w:val="20"/>
          <w:lang w:val="ka-GE"/>
        </w:rPr>
        <w:t xml:space="preserve"> </w:t>
      </w:r>
      <w:r w:rsidR="00580531" w:rsidRPr="002C17AC">
        <w:rPr>
          <w:rFonts w:ascii="Sylfaen" w:hAnsi="Sylfaen" w:cs="Sylfaen"/>
          <w:b/>
          <w:sz w:val="20"/>
          <w:szCs w:val="20"/>
          <w:lang w:val="ka-GE"/>
        </w:rPr>
        <w:t>ხელშეკრულების</w:t>
      </w:r>
      <w:r w:rsidR="00CC4789" w:rsidRPr="002C17AC">
        <w:rPr>
          <w:rFonts w:ascii="Sylfaen" w:hAnsi="Sylfaen"/>
          <w:b/>
          <w:sz w:val="20"/>
          <w:szCs w:val="20"/>
          <w:lang w:val="ka-GE"/>
        </w:rPr>
        <w:t xml:space="preserve"> გაფორმება</w:t>
      </w:r>
    </w:p>
    <w:p w:rsidR="00A9248E" w:rsidRPr="00A9248E" w:rsidRDefault="00A9248E" w:rsidP="00A9248E">
      <w:pPr>
        <w:spacing w:after="0"/>
        <w:jc w:val="both"/>
        <w:rPr>
          <w:rFonts w:ascii="Sylfaen" w:hAnsi="Sylfaen" w:cs="Sylfaen"/>
          <w:sz w:val="20"/>
          <w:szCs w:val="20"/>
          <w:lang w:val="ka-GE"/>
        </w:rPr>
      </w:pPr>
      <w:r>
        <w:rPr>
          <w:rFonts w:ascii="Sylfaen" w:hAnsi="Sylfaen" w:cs="Sylfaen"/>
          <w:sz w:val="20"/>
          <w:szCs w:val="20"/>
          <w:lang w:val="ka-GE"/>
        </w:rPr>
        <w:t>1) გამარჯვებულ კომპანი</w:t>
      </w:r>
      <w:r w:rsidRPr="00A9248E">
        <w:rPr>
          <w:rFonts w:ascii="Sylfaen" w:hAnsi="Sylfaen" w:cs="Sylfaen"/>
          <w:sz w:val="20"/>
          <w:szCs w:val="20"/>
          <w:lang w:val="ka-GE"/>
        </w:rPr>
        <w:t>(ებ)</w:t>
      </w:r>
      <w:r>
        <w:rPr>
          <w:rFonts w:ascii="Sylfaen" w:hAnsi="Sylfaen" w:cs="Sylfaen"/>
          <w:sz w:val="20"/>
          <w:szCs w:val="20"/>
          <w:lang w:val="ka-GE"/>
        </w:rPr>
        <w:t>ას</w:t>
      </w:r>
      <w:r w:rsidRPr="00A9248E">
        <w:rPr>
          <w:rFonts w:ascii="Sylfaen" w:hAnsi="Sylfaen" w:cs="Sylfaen"/>
          <w:sz w:val="20"/>
          <w:szCs w:val="20"/>
          <w:lang w:val="ka-GE"/>
        </w:rPr>
        <w:t xml:space="preserve">თან გაფორმდება ხელშეკრულება ამ ტენდერის პირობებისა და წარმოდგენილი </w:t>
      </w:r>
      <w:r>
        <w:rPr>
          <w:rFonts w:ascii="Sylfaen" w:hAnsi="Sylfaen" w:cs="Sylfaen"/>
          <w:sz w:val="20"/>
          <w:szCs w:val="20"/>
          <w:lang w:val="ka-GE"/>
        </w:rPr>
        <w:t>ხელშეკრულების დრაფტების</w:t>
      </w:r>
      <w:r w:rsidRPr="00A9248E">
        <w:rPr>
          <w:rFonts w:ascii="Sylfaen" w:hAnsi="Sylfaen" w:cs="Sylfaen"/>
          <w:sz w:val="20"/>
          <w:szCs w:val="20"/>
          <w:lang w:val="ka-GE"/>
        </w:rPr>
        <w:t xml:space="preserve"> შესაბამისად.</w:t>
      </w:r>
    </w:p>
    <w:p w:rsidR="00DA45AB" w:rsidRDefault="00A9248E" w:rsidP="00A9248E">
      <w:pPr>
        <w:spacing w:after="0"/>
        <w:jc w:val="both"/>
        <w:rPr>
          <w:rFonts w:ascii="Sylfaen" w:hAnsi="Sylfaen" w:cs="Sylfaen"/>
          <w:sz w:val="20"/>
          <w:szCs w:val="20"/>
          <w:lang w:val="ka-GE"/>
        </w:rPr>
      </w:pPr>
      <w:r w:rsidRPr="00A9248E">
        <w:rPr>
          <w:rFonts w:ascii="Sylfaen" w:hAnsi="Sylfaen" w:cs="Sylfaen"/>
          <w:sz w:val="20"/>
          <w:szCs w:val="20"/>
          <w:lang w:val="ka-GE"/>
        </w:rPr>
        <w:t>2) შპს „ჯორჯიან უოთერ ენდ ფაუერი“ იტოვებს უფლებას გააფორმოს ხელშეკრულება ერთ ან რამდენიმე კომპანიასთან.</w:t>
      </w:r>
    </w:p>
    <w:p w:rsidR="00A9248E" w:rsidRPr="002C17AC" w:rsidRDefault="00A9248E" w:rsidP="00A9248E">
      <w:pPr>
        <w:spacing w:after="0"/>
        <w:jc w:val="both"/>
        <w:rPr>
          <w:rFonts w:ascii="Sylfaen" w:hAnsi="Sylfaen"/>
          <w:b/>
          <w:sz w:val="20"/>
          <w:szCs w:val="20"/>
          <w:lang w:val="ka-GE"/>
        </w:rPr>
      </w:pPr>
    </w:p>
    <w:p w:rsidR="00CC4789" w:rsidRPr="002C17AC" w:rsidRDefault="00A02673" w:rsidP="004B148B">
      <w:pPr>
        <w:spacing w:after="0" w:line="360" w:lineRule="auto"/>
        <w:jc w:val="both"/>
        <w:rPr>
          <w:rFonts w:ascii="Sylfaen" w:hAnsi="Sylfaen"/>
          <w:b/>
          <w:sz w:val="20"/>
          <w:szCs w:val="20"/>
          <w:lang w:val="ka-GE"/>
        </w:rPr>
      </w:pPr>
      <w:r w:rsidRPr="002C17AC">
        <w:rPr>
          <w:rFonts w:ascii="Sylfaen" w:hAnsi="Sylfaen"/>
          <w:b/>
          <w:sz w:val="20"/>
          <w:szCs w:val="20"/>
          <w:lang w:val="ka-GE"/>
        </w:rPr>
        <w:t>1.</w:t>
      </w:r>
      <w:r w:rsidR="00915620">
        <w:rPr>
          <w:rFonts w:ascii="Sylfaen" w:hAnsi="Sylfaen"/>
          <w:b/>
          <w:sz w:val="20"/>
          <w:szCs w:val="20"/>
        </w:rPr>
        <w:t>10</w:t>
      </w:r>
      <w:r w:rsidR="00E90A78" w:rsidRPr="002C17AC">
        <w:rPr>
          <w:rFonts w:ascii="Sylfaen" w:hAnsi="Sylfaen"/>
          <w:b/>
          <w:sz w:val="20"/>
          <w:szCs w:val="20"/>
          <w:lang w:val="ka-GE"/>
        </w:rPr>
        <w:t xml:space="preserve"> </w:t>
      </w:r>
      <w:r w:rsidR="00BD74F8" w:rsidRPr="002C17AC">
        <w:rPr>
          <w:rFonts w:ascii="Sylfaen" w:hAnsi="Sylfaen"/>
          <w:b/>
          <w:sz w:val="20"/>
          <w:szCs w:val="20"/>
          <w:lang w:val="ka-GE"/>
        </w:rPr>
        <w:t>ს</w:t>
      </w:r>
      <w:r w:rsidR="00CC4789" w:rsidRPr="002C17AC">
        <w:rPr>
          <w:rFonts w:ascii="Sylfaen" w:hAnsi="Sylfaen"/>
          <w:b/>
          <w:sz w:val="20"/>
          <w:szCs w:val="20"/>
          <w:lang w:val="ka-GE"/>
        </w:rPr>
        <w:t>ხვა მოთხოვნა</w:t>
      </w:r>
    </w:p>
    <w:p w:rsidR="00CC4789" w:rsidRPr="002C17AC" w:rsidRDefault="00CC4789" w:rsidP="004B148B">
      <w:pPr>
        <w:spacing w:after="0" w:line="240" w:lineRule="auto"/>
        <w:jc w:val="both"/>
        <w:rPr>
          <w:rFonts w:ascii="Sylfaen" w:hAnsi="Sylfaen"/>
          <w:sz w:val="20"/>
          <w:szCs w:val="20"/>
          <w:lang w:val="ka-GE"/>
        </w:rPr>
      </w:pPr>
      <w:r w:rsidRPr="002C17AC">
        <w:rPr>
          <w:rFonts w:ascii="Sylfaen" w:hAnsi="Sylfaen"/>
          <w:sz w:val="20"/>
          <w:szCs w:val="20"/>
          <w:lang w:val="ka-GE"/>
        </w:rPr>
        <w:t>1</w:t>
      </w:r>
      <w:r w:rsidR="00915620">
        <w:rPr>
          <w:rFonts w:ascii="Sylfaen" w:hAnsi="Sylfaen"/>
          <w:sz w:val="20"/>
          <w:szCs w:val="20"/>
          <w:lang w:val="ka-GE"/>
        </w:rPr>
        <w:t>.</w:t>
      </w:r>
      <w:r w:rsidR="00915620">
        <w:rPr>
          <w:rFonts w:ascii="Sylfaen" w:hAnsi="Sylfaen"/>
          <w:sz w:val="20"/>
          <w:szCs w:val="20"/>
        </w:rPr>
        <w:t>10</w:t>
      </w:r>
      <w:r w:rsidRPr="002C17AC">
        <w:rPr>
          <w:rFonts w:ascii="Sylfaen" w:hAnsi="Sylfaen"/>
          <w:sz w:val="20"/>
          <w:szCs w:val="20"/>
          <w:lang w:val="ka-GE"/>
        </w:rPr>
        <w:t xml:space="preserve">.1 წინადადების წარდგენის მომენტისთვის პრეტენდენტი არ უნდა იყოს: </w:t>
      </w:r>
    </w:p>
    <w:p w:rsidR="00CC4789" w:rsidRPr="002C17AC" w:rsidRDefault="00CC4789" w:rsidP="000B5D07">
      <w:pPr>
        <w:pStyle w:val="ListParagraph"/>
        <w:numPr>
          <w:ilvl w:val="0"/>
          <w:numId w:val="1"/>
        </w:numPr>
        <w:tabs>
          <w:tab w:val="left" w:pos="426"/>
        </w:tabs>
        <w:spacing w:after="0" w:line="240" w:lineRule="auto"/>
        <w:jc w:val="both"/>
        <w:rPr>
          <w:rFonts w:ascii="Sylfaen" w:hAnsi="Sylfaen"/>
          <w:sz w:val="20"/>
          <w:szCs w:val="20"/>
          <w:lang w:val="ka-GE"/>
        </w:rPr>
      </w:pPr>
      <w:r w:rsidRPr="002C17AC">
        <w:rPr>
          <w:rFonts w:ascii="Sylfaen" w:hAnsi="Sylfaen"/>
          <w:sz w:val="20"/>
          <w:szCs w:val="20"/>
          <w:lang w:val="ka-GE"/>
        </w:rPr>
        <w:t>გაკოტრების პროცესში;</w:t>
      </w:r>
    </w:p>
    <w:p w:rsidR="00CC4789" w:rsidRPr="002C17AC" w:rsidRDefault="00CC4789" w:rsidP="000B5D07">
      <w:pPr>
        <w:pStyle w:val="ListParagraph"/>
        <w:numPr>
          <w:ilvl w:val="0"/>
          <w:numId w:val="1"/>
        </w:numPr>
        <w:tabs>
          <w:tab w:val="left" w:pos="426"/>
        </w:tabs>
        <w:spacing w:after="0" w:line="240" w:lineRule="auto"/>
        <w:jc w:val="both"/>
        <w:rPr>
          <w:rFonts w:ascii="Sylfaen" w:hAnsi="Sylfaen"/>
          <w:sz w:val="20"/>
          <w:szCs w:val="20"/>
          <w:lang w:val="ka-GE"/>
        </w:rPr>
      </w:pPr>
      <w:r w:rsidRPr="002C17AC">
        <w:rPr>
          <w:rFonts w:ascii="Sylfaen" w:hAnsi="Sylfaen"/>
          <w:sz w:val="20"/>
          <w:szCs w:val="20"/>
          <w:lang w:val="ka-GE"/>
        </w:rPr>
        <w:t>ლიკვიდაციის პროცესში;</w:t>
      </w:r>
    </w:p>
    <w:p w:rsidR="00CC4789" w:rsidRPr="002C17AC" w:rsidRDefault="00CC4789" w:rsidP="000B5D07">
      <w:pPr>
        <w:pStyle w:val="ListParagraph"/>
        <w:numPr>
          <w:ilvl w:val="0"/>
          <w:numId w:val="1"/>
        </w:numPr>
        <w:tabs>
          <w:tab w:val="left" w:pos="426"/>
        </w:tabs>
        <w:spacing w:after="0" w:line="240" w:lineRule="auto"/>
        <w:jc w:val="both"/>
        <w:rPr>
          <w:rFonts w:ascii="Sylfaen" w:hAnsi="Sylfaen"/>
          <w:sz w:val="20"/>
          <w:szCs w:val="20"/>
          <w:lang w:val="ka-GE"/>
        </w:rPr>
      </w:pPr>
      <w:r w:rsidRPr="002C17AC">
        <w:rPr>
          <w:rFonts w:ascii="Sylfaen" w:hAnsi="Sylfaen"/>
          <w:sz w:val="20"/>
          <w:szCs w:val="20"/>
          <w:lang w:val="ka-GE"/>
        </w:rPr>
        <w:t>საქმიანობის დროებით შეჩერების მდგომარეობაში.</w:t>
      </w:r>
    </w:p>
    <w:p w:rsidR="00CC4789" w:rsidRPr="002C17AC" w:rsidRDefault="00915620" w:rsidP="004B148B">
      <w:pPr>
        <w:spacing w:after="0" w:line="240" w:lineRule="auto"/>
        <w:rPr>
          <w:rFonts w:ascii="Sylfaen" w:hAnsi="Sylfaen"/>
          <w:b/>
          <w:sz w:val="20"/>
          <w:szCs w:val="20"/>
          <w:lang w:val="ka-GE"/>
        </w:rPr>
      </w:pPr>
      <w:r>
        <w:rPr>
          <w:rFonts w:ascii="Sylfaen" w:hAnsi="Sylfaen" w:cs="Sylfaen"/>
          <w:sz w:val="20"/>
          <w:szCs w:val="20"/>
          <w:lang w:val="ka-GE"/>
        </w:rPr>
        <w:t>1.1</w:t>
      </w:r>
      <w:r>
        <w:rPr>
          <w:rFonts w:ascii="Sylfaen" w:hAnsi="Sylfaen" w:cs="Sylfaen"/>
          <w:sz w:val="20"/>
          <w:szCs w:val="20"/>
        </w:rPr>
        <w:t>0</w:t>
      </w:r>
      <w:r w:rsidR="00E90A78" w:rsidRPr="002C17AC">
        <w:rPr>
          <w:rFonts w:ascii="Sylfaen" w:hAnsi="Sylfaen" w:cs="Sylfaen"/>
          <w:sz w:val="20"/>
          <w:szCs w:val="20"/>
          <w:lang w:val="ka-GE"/>
        </w:rPr>
        <w:t xml:space="preserve">.2 </w:t>
      </w:r>
      <w:r w:rsidR="00CC4789" w:rsidRPr="002C17AC">
        <w:rPr>
          <w:rFonts w:ascii="Sylfaen" w:hAnsi="Sylfaen" w:cs="Sylfaen"/>
          <w:sz w:val="20"/>
          <w:szCs w:val="20"/>
          <w:lang w:val="ka-GE"/>
        </w:rPr>
        <w:t>ფასების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წარმოდგენა</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დასაშვებია</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მხოლოდ</w:t>
      </w:r>
      <w:r w:rsidR="00CC4789" w:rsidRPr="002C17AC">
        <w:rPr>
          <w:rFonts w:ascii="Sylfaen" w:hAnsi="Sylfaen"/>
          <w:sz w:val="20"/>
          <w:szCs w:val="20"/>
          <w:lang w:val="ka-GE"/>
        </w:rPr>
        <w:t xml:space="preserve"> საქართველოს ეროვნულ ვალუტაში (ლარი)</w:t>
      </w:r>
      <w:r w:rsidR="00A727BE" w:rsidRPr="002C17AC">
        <w:rPr>
          <w:rFonts w:ascii="Sylfaen" w:hAnsi="Sylfaen"/>
          <w:sz w:val="20"/>
          <w:szCs w:val="20"/>
          <w:lang w:val="ka-GE"/>
        </w:rPr>
        <w:t>, ამერიკულ დოლარში ან ევროში</w:t>
      </w:r>
      <w:r w:rsidR="00CC4789" w:rsidRPr="002C17AC">
        <w:rPr>
          <w:rFonts w:ascii="Sylfaen" w:hAnsi="Sylfaen"/>
          <w:sz w:val="20"/>
          <w:szCs w:val="20"/>
          <w:lang w:val="ka-GE"/>
        </w:rPr>
        <w:t>.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CE7176" w:rsidRPr="002C17AC" w:rsidRDefault="00915620" w:rsidP="004B148B">
      <w:pPr>
        <w:spacing w:after="0" w:line="240" w:lineRule="auto"/>
        <w:rPr>
          <w:rFonts w:ascii="Sylfaen" w:hAnsi="Sylfaen"/>
          <w:sz w:val="20"/>
          <w:szCs w:val="20"/>
          <w:lang w:val="es-MX"/>
        </w:rPr>
      </w:pPr>
      <w:r>
        <w:rPr>
          <w:rFonts w:ascii="Sylfaen" w:hAnsi="Sylfaen" w:cs="Sylfaen"/>
          <w:sz w:val="20"/>
          <w:szCs w:val="20"/>
          <w:lang w:val="ka-GE"/>
        </w:rPr>
        <w:t>1.1</w:t>
      </w:r>
      <w:r>
        <w:rPr>
          <w:rFonts w:ascii="Sylfaen" w:hAnsi="Sylfaen" w:cs="Sylfaen"/>
          <w:sz w:val="20"/>
          <w:szCs w:val="20"/>
        </w:rPr>
        <w:t>0</w:t>
      </w:r>
      <w:r w:rsidR="00E90A78" w:rsidRPr="002C17AC">
        <w:rPr>
          <w:rFonts w:ascii="Sylfaen" w:hAnsi="Sylfaen" w:cs="Sylfaen"/>
          <w:sz w:val="20"/>
          <w:szCs w:val="20"/>
          <w:lang w:val="ka-GE"/>
        </w:rPr>
        <w:t xml:space="preserve">.3 </w:t>
      </w:r>
      <w:r w:rsidR="00CC4789" w:rsidRPr="002C17AC">
        <w:rPr>
          <w:rFonts w:ascii="Sylfaen" w:hAnsi="Sylfaen" w:cs="Sylfaen"/>
          <w:sz w:val="20"/>
          <w:szCs w:val="20"/>
          <w:lang w:val="ka-GE"/>
        </w:rPr>
        <w:t>პრეტენდენტის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მიერ</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წარმოდგენილი</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წინადადება</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ძალაში</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უნდა</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იყოს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წინადადებების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მიღები</w:t>
      </w:r>
      <w:r w:rsidR="00CC4789" w:rsidRPr="002C17AC">
        <w:rPr>
          <w:rFonts w:ascii="Sylfaen" w:hAnsi="Sylfaen"/>
          <w:sz w:val="20"/>
          <w:szCs w:val="20"/>
          <w:lang w:val="ka-GE"/>
        </w:rPr>
        <w:t xml:space="preserve">ს თარიღიდან </w:t>
      </w:r>
      <w:r w:rsidR="00A9248E">
        <w:rPr>
          <w:rFonts w:ascii="Sylfaen" w:hAnsi="Sylfaen"/>
          <w:sz w:val="20"/>
          <w:szCs w:val="20"/>
          <w:lang w:val="ka-GE"/>
        </w:rPr>
        <w:t>45</w:t>
      </w:r>
      <w:r w:rsidR="00CC4789" w:rsidRPr="002C17AC">
        <w:rPr>
          <w:rFonts w:ascii="Sylfaen" w:hAnsi="Sylfaen"/>
          <w:sz w:val="20"/>
          <w:szCs w:val="20"/>
          <w:lang w:val="ka-GE"/>
        </w:rPr>
        <w:t xml:space="preserve"> (ო</w:t>
      </w:r>
      <w:r w:rsidR="00A9248E">
        <w:rPr>
          <w:rFonts w:ascii="Sylfaen" w:hAnsi="Sylfaen"/>
          <w:sz w:val="20"/>
          <w:szCs w:val="20"/>
          <w:lang w:val="ka-GE"/>
        </w:rPr>
        <w:t>რმოცდახუთი</w:t>
      </w:r>
      <w:r w:rsidR="00CC4789" w:rsidRPr="002C17AC">
        <w:rPr>
          <w:rFonts w:ascii="Sylfaen" w:hAnsi="Sylfaen"/>
          <w:sz w:val="20"/>
          <w:szCs w:val="20"/>
          <w:lang w:val="ka-GE"/>
        </w:rPr>
        <w:t>) კალენდარული დღის განმავლობაში.</w:t>
      </w:r>
    </w:p>
    <w:p w:rsidR="00E90A78" w:rsidRPr="002C17AC" w:rsidRDefault="00915620" w:rsidP="004B148B">
      <w:pPr>
        <w:spacing w:after="0" w:line="240" w:lineRule="auto"/>
        <w:jc w:val="both"/>
        <w:rPr>
          <w:rFonts w:ascii="Sylfaen" w:hAnsi="Sylfaen"/>
          <w:sz w:val="20"/>
          <w:szCs w:val="20"/>
          <w:lang w:val="ka-GE"/>
        </w:rPr>
      </w:pPr>
      <w:r>
        <w:rPr>
          <w:rFonts w:ascii="Sylfaen" w:hAnsi="Sylfaen" w:cs="Sylfaen"/>
          <w:sz w:val="20"/>
          <w:szCs w:val="20"/>
          <w:lang w:val="ka-GE"/>
        </w:rPr>
        <w:t>1.1</w:t>
      </w:r>
      <w:r>
        <w:rPr>
          <w:rFonts w:ascii="Sylfaen" w:hAnsi="Sylfaen" w:cs="Sylfaen"/>
          <w:sz w:val="20"/>
          <w:szCs w:val="20"/>
        </w:rPr>
        <w:t>0</w:t>
      </w:r>
      <w:r w:rsidR="00E90A78" w:rsidRPr="002C17AC">
        <w:rPr>
          <w:rFonts w:ascii="Sylfaen" w:hAnsi="Sylfaen" w:cs="Sylfaen"/>
          <w:sz w:val="20"/>
          <w:szCs w:val="20"/>
          <w:lang w:val="ka-GE"/>
        </w:rPr>
        <w:t xml:space="preserve">.4 </w:t>
      </w:r>
      <w:r w:rsidR="00B56244" w:rsidRPr="002C17AC">
        <w:rPr>
          <w:rFonts w:ascii="Sylfaen" w:hAnsi="Sylfaen" w:cs="Sylfaen"/>
          <w:sz w:val="20"/>
          <w:szCs w:val="20"/>
          <w:lang w:val="ka-GE"/>
        </w:rPr>
        <w:t>შემსყიდველი (შპს</w:t>
      </w:r>
      <w:r w:rsidR="00B56244" w:rsidRPr="002C17AC">
        <w:rPr>
          <w:rFonts w:ascii="Sylfaen" w:hAnsi="Sylfaen"/>
          <w:sz w:val="20"/>
          <w:szCs w:val="20"/>
          <w:lang w:val="ka-GE"/>
        </w:rPr>
        <w:t xml:space="preserve"> </w:t>
      </w:r>
      <w:r w:rsidR="00B56244" w:rsidRPr="002C17AC">
        <w:rPr>
          <w:rFonts w:ascii="Sylfaen" w:hAnsi="Sylfaen" w:cs="Calibri"/>
          <w:sz w:val="20"/>
          <w:szCs w:val="20"/>
          <w:lang w:val="ka-GE"/>
        </w:rPr>
        <w:t>„</w:t>
      </w:r>
      <w:r w:rsidR="00B56244" w:rsidRPr="002C17AC">
        <w:rPr>
          <w:rFonts w:ascii="Sylfaen" w:hAnsi="Sylfaen" w:cs="Sylfaen"/>
          <w:sz w:val="20"/>
          <w:szCs w:val="20"/>
          <w:lang w:val="ka-GE"/>
        </w:rPr>
        <w:t>ჯორჯიან</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უოთერ</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ენდ</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ფაუერი</w:t>
      </w:r>
      <w:r w:rsidR="00B56244" w:rsidRPr="002C17AC">
        <w:rPr>
          <w:rFonts w:ascii="Sylfaen" w:hAnsi="Sylfaen" w:cs="Calibri"/>
          <w:sz w:val="20"/>
          <w:szCs w:val="20"/>
          <w:lang w:val="ka-GE"/>
        </w:rPr>
        <w:t>“</w:t>
      </w:r>
      <w:r w:rsidR="00B56244" w:rsidRPr="002C17AC">
        <w:rPr>
          <w:rFonts w:ascii="Sylfaen" w:hAnsi="Sylfaen"/>
          <w:sz w:val="20"/>
          <w:szCs w:val="20"/>
          <w:lang w:val="ka-GE"/>
        </w:rPr>
        <w:t xml:space="preserve"> </w:t>
      </w:r>
      <w:r w:rsidR="00B56244" w:rsidRPr="002C17AC">
        <w:rPr>
          <w:rFonts w:ascii="Sylfaen" w:hAnsi="Sylfaen" w:cs="Arial"/>
          <w:sz w:val="20"/>
          <w:szCs w:val="20"/>
        </w:rPr>
        <w:t xml:space="preserve">(GWP, </w:t>
      </w:r>
      <w:r w:rsidR="00B56244" w:rsidRPr="002C17AC">
        <w:rPr>
          <w:rFonts w:ascii="Sylfaen" w:hAnsi="Sylfaen" w:cs="Arial"/>
          <w:sz w:val="20"/>
          <w:szCs w:val="20"/>
          <w:lang w:val="ka-GE"/>
        </w:rPr>
        <w:t xml:space="preserve">ს/ნ </w:t>
      </w:r>
      <w:r w:rsidR="00B56244" w:rsidRPr="002C17AC">
        <w:rPr>
          <w:rFonts w:ascii="Sylfaen" w:hAnsi="Sylfaen" w:cs="Arial"/>
          <w:sz w:val="20"/>
          <w:szCs w:val="20"/>
        </w:rPr>
        <w:t>203826002)</w:t>
      </w:r>
      <w:r w:rsidR="00A111C6" w:rsidRPr="002C17AC">
        <w:rPr>
          <w:rFonts w:ascii="Sylfaen" w:hAnsi="Sylfaen" w:cs="Arial"/>
          <w:sz w:val="20"/>
          <w:szCs w:val="20"/>
          <w:lang w:val="ka-GE"/>
        </w:rPr>
        <w:t xml:space="preserve"> </w:t>
      </w:r>
      <w:r w:rsidR="00CC4789" w:rsidRPr="002C17AC">
        <w:rPr>
          <w:rFonts w:ascii="Sylfaen" w:hAnsi="Sylfaen" w:cs="Sylfaen"/>
          <w:sz w:val="20"/>
          <w:szCs w:val="20"/>
          <w:lang w:val="ka-GE"/>
        </w:rPr>
        <w:t>უფლებას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იტოვებს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თვითონ</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განსაზღვროს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ტენდერის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დასრულების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ვადა</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შეცვალოს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ტენდერის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პირობები</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რასაც</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დროულად</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აცნობებს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ტენდერის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მონაწილეებს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ან</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შეწყვიტოს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ტენდერი</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მისი</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მიმდინარე</w:t>
      </w:r>
      <w:r w:rsidR="00CC4789" w:rsidRPr="002C17AC">
        <w:rPr>
          <w:rFonts w:ascii="Sylfaen" w:hAnsi="Sylfaen"/>
          <w:sz w:val="20"/>
          <w:szCs w:val="20"/>
          <w:lang w:val="ka-GE"/>
        </w:rPr>
        <w:t>ობის ნებმისმიერ ეტაპზე.</w:t>
      </w:r>
    </w:p>
    <w:p w:rsidR="002C3F1E" w:rsidRPr="002C17AC" w:rsidRDefault="002C3F1E" w:rsidP="004B148B">
      <w:pPr>
        <w:spacing w:after="0" w:line="240" w:lineRule="auto"/>
        <w:jc w:val="both"/>
        <w:rPr>
          <w:rFonts w:ascii="Sylfaen" w:hAnsi="Sylfaen"/>
          <w:sz w:val="20"/>
          <w:szCs w:val="20"/>
          <w:lang w:val="es-MX"/>
        </w:rPr>
      </w:pPr>
    </w:p>
    <w:p w:rsidR="00CC4789" w:rsidRPr="002C17AC" w:rsidRDefault="00A111C6" w:rsidP="004B148B">
      <w:pPr>
        <w:pStyle w:val="ListParagraph"/>
        <w:spacing w:after="0" w:line="240" w:lineRule="auto"/>
        <w:ind w:left="0" w:firstLine="426"/>
        <w:jc w:val="both"/>
        <w:rPr>
          <w:rFonts w:ascii="Sylfaen" w:hAnsi="Sylfaen"/>
          <w:sz w:val="20"/>
          <w:szCs w:val="20"/>
          <w:lang w:val="ka-GE"/>
        </w:rPr>
      </w:pPr>
      <w:r w:rsidRPr="002C17AC">
        <w:rPr>
          <w:rFonts w:ascii="Sylfaen" w:hAnsi="Sylfaen" w:cs="Sylfaen"/>
          <w:sz w:val="20"/>
          <w:szCs w:val="20"/>
          <w:lang w:val="ka-GE"/>
        </w:rPr>
        <w:t>შემსყიდველი (</w:t>
      </w:r>
      <w:r w:rsidR="00B56244" w:rsidRPr="002C17AC">
        <w:rPr>
          <w:rFonts w:ascii="Sylfaen" w:hAnsi="Sylfaen" w:cs="Sylfaen"/>
          <w:sz w:val="20"/>
          <w:szCs w:val="20"/>
          <w:lang w:val="ka-GE"/>
        </w:rPr>
        <w:t>შპს</w:t>
      </w:r>
      <w:r w:rsidR="00B56244" w:rsidRPr="002C17AC">
        <w:rPr>
          <w:rFonts w:ascii="Sylfaen" w:hAnsi="Sylfaen"/>
          <w:sz w:val="20"/>
          <w:szCs w:val="20"/>
          <w:lang w:val="ka-GE"/>
        </w:rPr>
        <w:t xml:space="preserve"> </w:t>
      </w:r>
      <w:r w:rsidR="00B56244" w:rsidRPr="002C17AC">
        <w:rPr>
          <w:rFonts w:ascii="Sylfaen" w:hAnsi="Sylfaen" w:cs="Calibri"/>
          <w:sz w:val="20"/>
          <w:szCs w:val="20"/>
          <w:lang w:val="ka-GE"/>
        </w:rPr>
        <w:t>„</w:t>
      </w:r>
      <w:r w:rsidR="00B56244" w:rsidRPr="002C17AC">
        <w:rPr>
          <w:rFonts w:ascii="Sylfaen" w:hAnsi="Sylfaen" w:cs="Sylfaen"/>
          <w:sz w:val="20"/>
          <w:szCs w:val="20"/>
          <w:lang w:val="ka-GE"/>
        </w:rPr>
        <w:t>ჯორჯიან</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უოთერ</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ენდ</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ფაუერი</w:t>
      </w:r>
      <w:r w:rsidR="00B56244" w:rsidRPr="002C17AC">
        <w:rPr>
          <w:rFonts w:ascii="Sylfaen" w:hAnsi="Sylfaen" w:cs="Calibri"/>
          <w:sz w:val="20"/>
          <w:szCs w:val="20"/>
          <w:lang w:val="ka-GE"/>
        </w:rPr>
        <w:t>“</w:t>
      </w:r>
      <w:r w:rsidR="00B56244" w:rsidRPr="002C17AC">
        <w:rPr>
          <w:rFonts w:ascii="Sylfaen" w:hAnsi="Sylfaen"/>
          <w:sz w:val="20"/>
          <w:szCs w:val="20"/>
          <w:lang w:val="ka-GE"/>
        </w:rPr>
        <w:t xml:space="preserve"> </w:t>
      </w:r>
      <w:r w:rsidR="00B56244" w:rsidRPr="002C17AC">
        <w:rPr>
          <w:rFonts w:ascii="Sylfaen" w:hAnsi="Sylfaen" w:cs="Arial"/>
          <w:sz w:val="20"/>
          <w:szCs w:val="20"/>
        </w:rPr>
        <w:t xml:space="preserve">(GWP, </w:t>
      </w:r>
      <w:r w:rsidR="00B56244" w:rsidRPr="002C17AC">
        <w:rPr>
          <w:rFonts w:ascii="Sylfaen" w:hAnsi="Sylfaen" w:cs="Arial"/>
          <w:sz w:val="20"/>
          <w:szCs w:val="20"/>
          <w:lang w:val="ka-GE"/>
        </w:rPr>
        <w:t xml:space="preserve">ს/ნ </w:t>
      </w:r>
      <w:r w:rsidR="00B56244" w:rsidRPr="002C17AC">
        <w:rPr>
          <w:rFonts w:ascii="Sylfaen" w:hAnsi="Sylfaen" w:cs="Arial"/>
          <w:sz w:val="20"/>
          <w:szCs w:val="20"/>
        </w:rPr>
        <w:t>203826002)</w:t>
      </w:r>
      <w:r w:rsidRPr="002C17AC">
        <w:rPr>
          <w:rFonts w:ascii="Sylfaen" w:hAnsi="Sylfaen" w:cs="Arial"/>
          <w:sz w:val="20"/>
          <w:szCs w:val="20"/>
          <w:lang w:val="ka-GE"/>
        </w:rPr>
        <w:t>)</w:t>
      </w:r>
      <w:r w:rsidR="00B56244" w:rsidRPr="002C17AC">
        <w:rPr>
          <w:rFonts w:ascii="Sylfaen" w:hAnsi="Sylfaen"/>
          <w:sz w:val="20"/>
          <w:szCs w:val="20"/>
          <w:lang w:val="ka-GE"/>
        </w:rPr>
        <w:t xml:space="preserve"> </w:t>
      </w:r>
      <w:r w:rsidR="00CC4789" w:rsidRPr="002C17AC">
        <w:rPr>
          <w:rFonts w:ascii="Sylfaen" w:hAnsi="Sylfaen"/>
          <w:sz w:val="20"/>
          <w:szCs w:val="20"/>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2C17AC">
        <w:rPr>
          <w:rFonts w:ascii="Sylfaen" w:hAnsi="Sylfaen" w:cs="Sylfaen"/>
          <w:sz w:val="20"/>
          <w:szCs w:val="20"/>
          <w:lang w:val="ka-GE"/>
        </w:rPr>
        <w:t>შემსყიდველი (შპს</w:t>
      </w:r>
      <w:r w:rsidR="00B56244" w:rsidRPr="002C17AC">
        <w:rPr>
          <w:rFonts w:ascii="Sylfaen" w:hAnsi="Sylfaen"/>
          <w:sz w:val="20"/>
          <w:szCs w:val="20"/>
          <w:lang w:val="ka-GE"/>
        </w:rPr>
        <w:t xml:space="preserve"> </w:t>
      </w:r>
      <w:r w:rsidR="00B56244" w:rsidRPr="002C17AC">
        <w:rPr>
          <w:rFonts w:ascii="Sylfaen" w:hAnsi="Sylfaen" w:cs="Calibri"/>
          <w:sz w:val="20"/>
          <w:szCs w:val="20"/>
          <w:lang w:val="ka-GE"/>
        </w:rPr>
        <w:t>„</w:t>
      </w:r>
      <w:r w:rsidR="00B56244" w:rsidRPr="002C17AC">
        <w:rPr>
          <w:rFonts w:ascii="Sylfaen" w:hAnsi="Sylfaen" w:cs="Sylfaen"/>
          <w:sz w:val="20"/>
          <w:szCs w:val="20"/>
          <w:lang w:val="ka-GE"/>
        </w:rPr>
        <w:t>ჯორჯიან</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უოთერ</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ენდ</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ფაუერი</w:t>
      </w:r>
      <w:r w:rsidR="00B56244" w:rsidRPr="002C17AC">
        <w:rPr>
          <w:rFonts w:ascii="Sylfaen" w:hAnsi="Sylfaen" w:cs="Calibri"/>
          <w:sz w:val="20"/>
          <w:szCs w:val="20"/>
          <w:lang w:val="ka-GE"/>
        </w:rPr>
        <w:t>“</w:t>
      </w:r>
      <w:r w:rsidR="00B56244" w:rsidRPr="002C17AC">
        <w:rPr>
          <w:rFonts w:ascii="Sylfaen" w:hAnsi="Sylfaen"/>
          <w:sz w:val="20"/>
          <w:szCs w:val="20"/>
          <w:lang w:val="ka-GE"/>
        </w:rPr>
        <w:t xml:space="preserve"> </w:t>
      </w:r>
      <w:r w:rsidR="00B56244" w:rsidRPr="002C17AC">
        <w:rPr>
          <w:rFonts w:ascii="Sylfaen" w:hAnsi="Sylfaen" w:cs="Arial"/>
          <w:sz w:val="20"/>
          <w:szCs w:val="20"/>
        </w:rPr>
        <w:t xml:space="preserve">(GWP, </w:t>
      </w:r>
      <w:r w:rsidR="00B56244" w:rsidRPr="002C17AC">
        <w:rPr>
          <w:rFonts w:ascii="Sylfaen" w:hAnsi="Sylfaen" w:cs="Arial"/>
          <w:sz w:val="20"/>
          <w:szCs w:val="20"/>
          <w:lang w:val="ka-GE"/>
        </w:rPr>
        <w:t xml:space="preserve">ს/ნ </w:t>
      </w:r>
      <w:r w:rsidR="00B56244" w:rsidRPr="002C17AC">
        <w:rPr>
          <w:rFonts w:ascii="Sylfaen" w:hAnsi="Sylfaen" w:cs="Arial"/>
          <w:sz w:val="20"/>
          <w:szCs w:val="20"/>
        </w:rPr>
        <w:t xml:space="preserve">203826002)) </w:t>
      </w:r>
      <w:r w:rsidR="00B56244" w:rsidRPr="002C17AC">
        <w:rPr>
          <w:rFonts w:ascii="Sylfaen" w:hAnsi="Sylfaen"/>
          <w:sz w:val="20"/>
          <w:szCs w:val="20"/>
          <w:lang w:val="ka-GE"/>
        </w:rPr>
        <w:t xml:space="preserve"> </w:t>
      </w:r>
      <w:r w:rsidR="00CC4789" w:rsidRPr="002C17AC">
        <w:rPr>
          <w:rFonts w:ascii="Sylfaen" w:hAnsi="Sylfaen"/>
          <w:sz w:val="20"/>
          <w:szCs w:val="20"/>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rsidR="00CC4789" w:rsidRPr="002C17AC" w:rsidRDefault="00B56244" w:rsidP="004B148B">
      <w:pPr>
        <w:pStyle w:val="ListParagraph"/>
        <w:spacing w:after="0" w:line="240" w:lineRule="auto"/>
        <w:ind w:left="0" w:firstLine="426"/>
        <w:jc w:val="both"/>
        <w:rPr>
          <w:rFonts w:ascii="Sylfaen" w:hAnsi="Sylfaen"/>
          <w:sz w:val="20"/>
          <w:szCs w:val="20"/>
          <w:lang w:val="es-MX"/>
        </w:rPr>
      </w:pPr>
      <w:r w:rsidRPr="002C17AC">
        <w:rPr>
          <w:rFonts w:ascii="Sylfaen" w:hAnsi="Sylfaen" w:cs="Sylfaen"/>
          <w:sz w:val="20"/>
          <w:szCs w:val="20"/>
          <w:lang w:val="ka-GE"/>
        </w:rPr>
        <w:t>შემსყიდველი (შპს</w:t>
      </w:r>
      <w:r w:rsidRPr="002C17AC">
        <w:rPr>
          <w:rFonts w:ascii="Sylfaen" w:hAnsi="Sylfaen"/>
          <w:sz w:val="20"/>
          <w:szCs w:val="20"/>
          <w:lang w:val="ka-GE"/>
        </w:rPr>
        <w:t xml:space="preserve"> </w:t>
      </w:r>
      <w:r w:rsidRPr="002C17AC">
        <w:rPr>
          <w:rFonts w:ascii="Sylfaen" w:hAnsi="Sylfaen" w:cs="Calibri"/>
          <w:sz w:val="20"/>
          <w:szCs w:val="20"/>
          <w:lang w:val="ka-GE"/>
        </w:rPr>
        <w:t>„</w:t>
      </w:r>
      <w:r w:rsidRPr="002C17AC">
        <w:rPr>
          <w:rFonts w:ascii="Sylfaen" w:hAnsi="Sylfaen" w:cs="Sylfaen"/>
          <w:sz w:val="20"/>
          <w:szCs w:val="20"/>
          <w:lang w:val="ka-GE"/>
        </w:rPr>
        <w:t>ჯორჯიან</w:t>
      </w:r>
      <w:r w:rsidRPr="002C17AC">
        <w:rPr>
          <w:rFonts w:ascii="Sylfaen" w:hAnsi="Sylfaen"/>
          <w:sz w:val="20"/>
          <w:szCs w:val="20"/>
          <w:lang w:val="ka-GE"/>
        </w:rPr>
        <w:t xml:space="preserve"> </w:t>
      </w:r>
      <w:r w:rsidRPr="002C17AC">
        <w:rPr>
          <w:rFonts w:ascii="Sylfaen" w:hAnsi="Sylfaen" w:cs="Sylfaen"/>
          <w:sz w:val="20"/>
          <w:szCs w:val="20"/>
          <w:lang w:val="ka-GE"/>
        </w:rPr>
        <w:t>უოთერ</w:t>
      </w:r>
      <w:r w:rsidRPr="002C17AC">
        <w:rPr>
          <w:rFonts w:ascii="Sylfaen" w:hAnsi="Sylfaen"/>
          <w:sz w:val="20"/>
          <w:szCs w:val="20"/>
          <w:lang w:val="ka-GE"/>
        </w:rPr>
        <w:t xml:space="preserve"> </w:t>
      </w:r>
      <w:r w:rsidRPr="002C17AC">
        <w:rPr>
          <w:rFonts w:ascii="Sylfaen" w:hAnsi="Sylfaen" w:cs="Sylfaen"/>
          <w:sz w:val="20"/>
          <w:szCs w:val="20"/>
          <w:lang w:val="ka-GE"/>
        </w:rPr>
        <w:t>ენდ</w:t>
      </w:r>
      <w:r w:rsidRPr="002C17AC">
        <w:rPr>
          <w:rFonts w:ascii="Sylfaen" w:hAnsi="Sylfaen"/>
          <w:sz w:val="20"/>
          <w:szCs w:val="20"/>
          <w:lang w:val="ka-GE"/>
        </w:rPr>
        <w:t xml:space="preserve"> </w:t>
      </w:r>
      <w:r w:rsidRPr="002C17AC">
        <w:rPr>
          <w:rFonts w:ascii="Sylfaen" w:hAnsi="Sylfaen" w:cs="Sylfaen"/>
          <w:sz w:val="20"/>
          <w:szCs w:val="20"/>
          <w:lang w:val="ka-GE"/>
        </w:rPr>
        <w:t>ფაუერი</w:t>
      </w:r>
      <w:r w:rsidRPr="002C17AC">
        <w:rPr>
          <w:rFonts w:ascii="Sylfaen" w:hAnsi="Sylfaen" w:cs="Calibri"/>
          <w:sz w:val="20"/>
          <w:szCs w:val="20"/>
          <w:lang w:val="ka-GE"/>
        </w:rPr>
        <w:t>“</w:t>
      </w:r>
      <w:r w:rsidRPr="002C17AC">
        <w:rPr>
          <w:rFonts w:ascii="Sylfaen" w:hAnsi="Sylfaen"/>
          <w:sz w:val="20"/>
          <w:szCs w:val="20"/>
          <w:lang w:val="ka-GE"/>
        </w:rPr>
        <w:t xml:space="preserve"> </w:t>
      </w:r>
      <w:r w:rsidRPr="002C17AC">
        <w:rPr>
          <w:rFonts w:ascii="Sylfaen" w:hAnsi="Sylfaen" w:cs="Arial"/>
          <w:sz w:val="20"/>
          <w:szCs w:val="20"/>
        </w:rPr>
        <w:t xml:space="preserve">(GWP, </w:t>
      </w:r>
      <w:r w:rsidRPr="002C17AC">
        <w:rPr>
          <w:rFonts w:ascii="Sylfaen" w:hAnsi="Sylfaen" w:cs="Arial"/>
          <w:sz w:val="20"/>
          <w:szCs w:val="20"/>
          <w:lang w:val="ka-GE"/>
        </w:rPr>
        <w:t xml:space="preserve">ს/ნ </w:t>
      </w:r>
      <w:r w:rsidRPr="002C17AC">
        <w:rPr>
          <w:rFonts w:ascii="Sylfaen" w:hAnsi="Sylfaen" w:cs="Arial"/>
          <w:sz w:val="20"/>
          <w:szCs w:val="20"/>
        </w:rPr>
        <w:t xml:space="preserve">203826002)) </w:t>
      </w:r>
      <w:r w:rsidRPr="002C17AC">
        <w:rPr>
          <w:rFonts w:ascii="Sylfaen" w:hAnsi="Sylfaen"/>
          <w:sz w:val="20"/>
          <w:szCs w:val="20"/>
          <w:lang w:val="ka-GE"/>
        </w:rPr>
        <w:t xml:space="preserve"> </w:t>
      </w:r>
      <w:r w:rsidR="00CC4789" w:rsidRPr="002C17AC">
        <w:rPr>
          <w:rFonts w:ascii="Sylfaen" w:hAnsi="Sylfaen"/>
          <w:sz w:val="20"/>
          <w:szCs w:val="20"/>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CC4789" w:rsidRPr="002C17AC" w:rsidRDefault="00CC4789" w:rsidP="004B148B">
      <w:pPr>
        <w:spacing w:after="0" w:line="240" w:lineRule="auto"/>
        <w:ind w:firstLine="426"/>
        <w:jc w:val="both"/>
        <w:rPr>
          <w:rFonts w:ascii="Sylfaen" w:hAnsi="Sylfaen"/>
          <w:sz w:val="20"/>
          <w:szCs w:val="20"/>
          <w:lang w:val="ka-GE"/>
        </w:rPr>
      </w:pPr>
      <w:r w:rsidRPr="002C17AC">
        <w:rPr>
          <w:rFonts w:ascii="Sylfaen" w:hAnsi="Sylfaen"/>
          <w:sz w:val="20"/>
          <w:szCs w:val="20"/>
          <w:lang w:val="ka-GE"/>
        </w:rPr>
        <w:lastRenderedPageBreak/>
        <w:t xml:space="preserve">გთხოვთ გაითვალისწინოთ, რომ </w:t>
      </w:r>
      <w:r w:rsidR="00B56244" w:rsidRPr="002C17AC">
        <w:rPr>
          <w:rFonts w:ascii="Sylfaen" w:hAnsi="Sylfaen" w:cs="Sylfaen"/>
          <w:sz w:val="20"/>
          <w:szCs w:val="20"/>
          <w:lang w:val="ka-GE"/>
        </w:rPr>
        <w:t>შემსყიდველი (შპს</w:t>
      </w:r>
      <w:r w:rsidR="00B56244" w:rsidRPr="002C17AC">
        <w:rPr>
          <w:rFonts w:ascii="Sylfaen" w:hAnsi="Sylfaen"/>
          <w:sz w:val="20"/>
          <w:szCs w:val="20"/>
          <w:lang w:val="ka-GE"/>
        </w:rPr>
        <w:t xml:space="preserve"> </w:t>
      </w:r>
      <w:r w:rsidR="00B56244" w:rsidRPr="002C17AC">
        <w:rPr>
          <w:rFonts w:ascii="Sylfaen" w:hAnsi="Sylfaen" w:cs="Calibri"/>
          <w:sz w:val="20"/>
          <w:szCs w:val="20"/>
          <w:lang w:val="ka-GE"/>
        </w:rPr>
        <w:t>„</w:t>
      </w:r>
      <w:r w:rsidR="00B56244" w:rsidRPr="002C17AC">
        <w:rPr>
          <w:rFonts w:ascii="Sylfaen" w:hAnsi="Sylfaen" w:cs="Sylfaen"/>
          <w:sz w:val="20"/>
          <w:szCs w:val="20"/>
          <w:lang w:val="ka-GE"/>
        </w:rPr>
        <w:t>ჯორჯიან</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უოთერ</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ენდ</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ფაუერი</w:t>
      </w:r>
      <w:r w:rsidR="00B56244" w:rsidRPr="002C17AC">
        <w:rPr>
          <w:rFonts w:ascii="Sylfaen" w:hAnsi="Sylfaen" w:cs="Calibri"/>
          <w:sz w:val="20"/>
          <w:szCs w:val="20"/>
          <w:lang w:val="ka-GE"/>
        </w:rPr>
        <w:t>“</w:t>
      </w:r>
      <w:r w:rsidR="00B56244" w:rsidRPr="002C17AC">
        <w:rPr>
          <w:rFonts w:ascii="Sylfaen" w:hAnsi="Sylfaen"/>
          <w:sz w:val="20"/>
          <w:szCs w:val="20"/>
          <w:lang w:val="ka-GE"/>
        </w:rPr>
        <w:t xml:space="preserve"> </w:t>
      </w:r>
      <w:r w:rsidR="00B56244" w:rsidRPr="002C17AC">
        <w:rPr>
          <w:rFonts w:ascii="Sylfaen" w:hAnsi="Sylfaen" w:cs="Arial"/>
          <w:sz w:val="20"/>
          <w:szCs w:val="20"/>
        </w:rPr>
        <w:t xml:space="preserve">(GWP, </w:t>
      </w:r>
      <w:r w:rsidR="00B56244" w:rsidRPr="002C17AC">
        <w:rPr>
          <w:rFonts w:ascii="Sylfaen" w:hAnsi="Sylfaen" w:cs="Arial"/>
          <w:sz w:val="20"/>
          <w:szCs w:val="20"/>
          <w:lang w:val="ka-GE"/>
        </w:rPr>
        <w:t xml:space="preserve">ს/ნ </w:t>
      </w:r>
      <w:r w:rsidR="002C3F1E" w:rsidRPr="002C17AC">
        <w:rPr>
          <w:rFonts w:ascii="Sylfaen" w:hAnsi="Sylfaen" w:cs="Arial"/>
          <w:sz w:val="20"/>
          <w:szCs w:val="20"/>
        </w:rPr>
        <w:t>203826002)</w:t>
      </w:r>
      <w:r w:rsidR="00B56244" w:rsidRPr="002C17AC">
        <w:rPr>
          <w:rFonts w:ascii="Sylfaen" w:hAnsi="Sylfaen" w:cs="Arial"/>
          <w:sz w:val="20"/>
          <w:szCs w:val="20"/>
        </w:rPr>
        <w:t xml:space="preserve"> </w:t>
      </w:r>
      <w:r w:rsidR="00B56244" w:rsidRPr="002C17AC">
        <w:rPr>
          <w:rFonts w:ascii="Sylfaen" w:hAnsi="Sylfaen"/>
          <w:sz w:val="20"/>
          <w:szCs w:val="20"/>
          <w:lang w:val="ka-GE"/>
        </w:rPr>
        <w:t xml:space="preserve"> </w:t>
      </w:r>
      <w:r w:rsidRPr="002C17AC">
        <w:rPr>
          <w:rFonts w:ascii="Sylfaen" w:hAnsi="Sylfaen"/>
          <w:sz w:val="20"/>
          <w:szCs w:val="20"/>
          <w:lang w:val="ka-GE"/>
        </w:rPr>
        <w:t xml:space="preserve">არ მიიღებს არავითარ ზეპირ შეკითხვას დამატებითი ინფორმაციის მისაღებად. </w:t>
      </w:r>
    </w:p>
    <w:p w:rsidR="00CC4789" w:rsidRPr="002C17AC" w:rsidRDefault="00CC4789" w:rsidP="004B148B">
      <w:pPr>
        <w:spacing w:after="0" w:line="360" w:lineRule="auto"/>
        <w:ind w:firstLine="426"/>
        <w:jc w:val="both"/>
        <w:rPr>
          <w:rFonts w:ascii="Sylfaen" w:hAnsi="Sylfaen"/>
          <w:b/>
          <w:i/>
          <w:sz w:val="20"/>
          <w:szCs w:val="20"/>
          <w:lang w:val="ka-GE"/>
        </w:rPr>
      </w:pPr>
    </w:p>
    <w:p w:rsidR="00E90A78" w:rsidRPr="002C17AC" w:rsidRDefault="00CC4789" w:rsidP="000C3556">
      <w:pPr>
        <w:spacing w:after="0" w:line="240" w:lineRule="auto"/>
        <w:ind w:firstLine="426"/>
        <w:jc w:val="both"/>
        <w:rPr>
          <w:rFonts w:ascii="Sylfaen" w:hAnsi="Sylfaen"/>
          <w:sz w:val="20"/>
          <w:szCs w:val="20"/>
          <w:lang w:val="ka-GE"/>
        </w:rPr>
      </w:pPr>
      <w:r w:rsidRPr="002C17AC">
        <w:rPr>
          <w:rFonts w:ascii="Sylfaen" w:hAnsi="Sylfaen"/>
          <w:b/>
          <w:i/>
          <w:sz w:val="20"/>
          <w:szCs w:val="20"/>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2C17AC">
        <w:rPr>
          <w:rFonts w:ascii="Sylfaen" w:hAnsi="Sylfaen" w:cs="Sylfaen"/>
          <w:sz w:val="20"/>
          <w:szCs w:val="20"/>
          <w:lang w:val="ka-GE"/>
        </w:rPr>
        <w:t>შემსყიდველის (შპს</w:t>
      </w:r>
      <w:r w:rsidR="00B56244" w:rsidRPr="002C17AC">
        <w:rPr>
          <w:rFonts w:ascii="Sylfaen" w:hAnsi="Sylfaen"/>
          <w:sz w:val="20"/>
          <w:szCs w:val="20"/>
          <w:lang w:val="ka-GE"/>
        </w:rPr>
        <w:t xml:space="preserve"> </w:t>
      </w:r>
      <w:r w:rsidR="00B56244" w:rsidRPr="002C17AC">
        <w:rPr>
          <w:rFonts w:ascii="Sylfaen" w:hAnsi="Sylfaen" w:cs="Calibri"/>
          <w:sz w:val="20"/>
          <w:szCs w:val="20"/>
          <w:lang w:val="ka-GE"/>
        </w:rPr>
        <w:t>„</w:t>
      </w:r>
      <w:r w:rsidR="00B56244" w:rsidRPr="002C17AC">
        <w:rPr>
          <w:rFonts w:ascii="Sylfaen" w:hAnsi="Sylfaen" w:cs="Sylfaen"/>
          <w:sz w:val="20"/>
          <w:szCs w:val="20"/>
          <w:lang w:val="ka-GE"/>
        </w:rPr>
        <w:t>ჯორჯიან</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უოთერ</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ენდ</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ფაუერი</w:t>
      </w:r>
      <w:r w:rsidR="00B56244" w:rsidRPr="002C17AC">
        <w:rPr>
          <w:rFonts w:ascii="Sylfaen" w:hAnsi="Sylfaen" w:cs="Calibri"/>
          <w:sz w:val="20"/>
          <w:szCs w:val="20"/>
          <w:lang w:val="ka-GE"/>
        </w:rPr>
        <w:t>“</w:t>
      </w:r>
      <w:r w:rsidR="00B56244" w:rsidRPr="002C17AC">
        <w:rPr>
          <w:rFonts w:ascii="Sylfaen" w:hAnsi="Sylfaen"/>
          <w:sz w:val="20"/>
          <w:szCs w:val="20"/>
          <w:lang w:val="ka-GE"/>
        </w:rPr>
        <w:t xml:space="preserve"> </w:t>
      </w:r>
      <w:r w:rsidR="00B56244" w:rsidRPr="002C17AC">
        <w:rPr>
          <w:rFonts w:ascii="Sylfaen" w:hAnsi="Sylfaen" w:cs="Arial"/>
          <w:sz w:val="20"/>
          <w:szCs w:val="20"/>
        </w:rPr>
        <w:t xml:space="preserve">(GWP, </w:t>
      </w:r>
      <w:r w:rsidR="00B56244" w:rsidRPr="002C17AC">
        <w:rPr>
          <w:rFonts w:ascii="Sylfaen" w:hAnsi="Sylfaen" w:cs="Arial"/>
          <w:sz w:val="20"/>
          <w:szCs w:val="20"/>
          <w:lang w:val="ka-GE"/>
        </w:rPr>
        <w:t xml:space="preserve">ს/ნ </w:t>
      </w:r>
      <w:r w:rsidR="00B56244" w:rsidRPr="002C17AC">
        <w:rPr>
          <w:rFonts w:ascii="Sylfaen" w:hAnsi="Sylfaen" w:cs="Arial"/>
          <w:sz w:val="20"/>
          <w:szCs w:val="20"/>
        </w:rPr>
        <w:t xml:space="preserve">203826002)) </w:t>
      </w:r>
      <w:r w:rsidR="00B56244" w:rsidRPr="002C17AC">
        <w:rPr>
          <w:rFonts w:ascii="Sylfaen" w:hAnsi="Sylfaen"/>
          <w:sz w:val="20"/>
          <w:szCs w:val="20"/>
          <w:lang w:val="ka-GE"/>
        </w:rPr>
        <w:t xml:space="preserve"> მხრიდან.</w:t>
      </w:r>
    </w:p>
    <w:p w:rsidR="000C3556" w:rsidRPr="002C17AC" w:rsidRDefault="000C3556" w:rsidP="000C3556">
      <w:pPr>
        <w:spacing w:after="0" w:line="240" w:lineRule="auto"/>
        <w:ind w:firstLine="426"/>
        <w:jc w:val="both"/>
        <w:rPr>
          <w:rFonts w:ascii="Sylfaen" w:hAnsi="Sylfaen"/>
          <w:sz w:val="20"/>
          <w:szCs w:val="20"/>
          <w:lang w:val="ka-GE"/>
        </w:rPr>
      </w:pPr>
    </w:p>
    <w:p w:rsidR="008246F4" w:rsidRPr="002C17AC" w:rsidRDefault="00A02673" w:rsidP="004B148B">
      <w:pPr>
        <w:spacing w:after="0" w:line="360" w:lineRule="auto"/>
        <w:jc w:val="both"/>
        <w:rPr>
          <w:rFonts w:ascii="Sylfaen" w:hAnsi="Sylfaen"/>
          <w:b/>
          <w:sz w:val="20"/>
          <w:szCs w:val="20"/>
          <w:lang w:val="ka-GE"/>
        </w:rPr>
      </w:pPr>
      <w:r w:rsidRPr="002C17AC">
        <w:rPr>
          <w:rFonts w:ascii="Sylfaen" w:hAnsi="Sylfaen"/>
          <w:b/>
          <w:sz w:val="20"/>
          <w:szCs w:val="20"/>
          <w:lang w:val="ka-GE"/>
        </w:rPr>
        <w:t>1.</w:t>
      </w:r>
      <w:r w:rsidR="00915620">
        <w:rPr>
          <w:rFonts w:ascii="Sylfaen" w:hAnsi="Sylfaen"/>
          <w:b/>
          <w:sz w:val="20"/>
          <w:szCs w:val="20"/>
          <w:lang w:val="ka-GE"/>
        </w:rPr>
        <w:t>1</w:t>
      </w:r>
      <w:r w:rsidR="00915620">
        <w:rPr>
          <w:rFonts w:ascii="Sylfaen" w:hAnsi="Sylfaen"/>
          <w:b/>
          <w:sz w:val="20"/>
          <w:szCs w:val="20"/>
        </w:rPr>
        <w:t>1</w:t>
      </w:r>
      <w:r w:rsidR="00E90A78" w:rsidRPr="002C17AC">
        <w:rPr>
          <w:rFonts w:ascii="Sylfaen" w:hAnsi="Sylfaen"/>
          <w:b/>
          <w:sz w:val="20"/>
          <w:szCs w:val="20"/>
          <w:lang w:val="ka-GE"/>
        </w:rPr>
        <w:t xml:space="preserve"> </w:t>
      </w:r>
      <w:r w:rsidR="00E94ED1" w:rsidRPr="002C17AC">
        <w:rPr>
          <w:rFonts w:ascii="Sylfaen" w:hAnsi="Sylfaen"/>
          <w:b/>
          <w:sz w:val="20"/>
          <w:szCs w:val="20"/>
          <w:lang w:val="ka-GE"/>
        </w:rPr>
        <w:t>ინ</w:t>
      </w:r>
      <w:r w:rsidR="00CC4789" w:rsidRPr="002C17AC">
        <w:rPr>
          <w:rFonts w:ascii="Sylfaen" w:hAnsi="Sylfaen"/>
          <w:b/>
          <w:sz w:val="20"/>
          <w:szCs w:val="20"/>
          <w:lang w:val="ka-GE"/>
        </w:rPr>
        <w:t>ფორმაცია ელექტრონულ ტენდერში მონაწილეთათვი</w:t>
      </w:r>
      <w:r w:rsidR="00CC4789" w:rsidRPr="002C17AC">
        <w:rPr>
          <w:rFonts w:ascii="Sylfaen" w:hAnsi="Sylfaen" w:cs="Sylfaen"/>
          <w:b/>
          <w:sz w:val="20"/>
          <w:szCs w:val="20"/>
          <w:lang w:val="ka-GE"/>
        </w:rPr>
        <w:t>ს</w:t>
      </w:r>
    </w:p>
    <w:p w:rsidR="00A35A9C" w:rsidRPr="002C17AC" w:rsidRDefault="008246F4" w:rsidP="004B148B">
      <w:pPr>
        <w:spacing w:after="0" w:line="240" w:lineRule="auto"/>
        <w:rPr>
          <w:rFonts w:ascii="Sylfaen" w:hAnsi="Sylfaen"/>
          <w:sz w:val="20"/>
          <w:szCs w:val="20"/>
          <w:lang w:val="ka-GE"/>
        </w:rPr>
      </w:pPr>
      <w:r w:rsidRPr="002C17AC">
        <w:rPr>
          <w:rFonts w:ascii="Sylfaen" w:hAnsi="Sylfaen"/>
          <w:sz w:val="20"/>
          <w:szCs w:val="20"/>
          <w:lang w:val="ka-GE"/>
        </w:rPr>
        <w:t>1</w:t>
      </w:r>
      <w:r w:rsidR="00A02673" w:rsidRPr="002C17AC">
        <w:rPr>
          <w:rFonts w:ascii="Sylfaen" w:hAnsi="Sylfaen"/>
          <w:sz w:val="20"/>
          <w:szCs w:val="20"/>
          <w:lang w:val="ka-GE"/>
        </w:rPr>
        <w:t>.</w:t>
      </w:r>
      <w:r w:rsidR="00301ED2">
        <w:rPr>
          <w:rFonts w:ascii="Sylfaen" w:hAnsi="Sylfaen"/>
          <w:sz w:val="20"/>
          <w:szCs w:val="20"/>
          <w:lang w:val="ka-GE"/>
        </w:rPr>
        <w:t>1</w:t>
      </w:r>
      <w:r w:rsidR="00915620">
        <w:rPr>
          <w:rFonts w:ascii="Sylfaen" w:hAnsi="Sylfaen"/>
          <w:sz w:val="20"/>
          <w:szCs w:val="20"/>
        </w:rPr>
        <w:t>1</w:t>
      </w:r>
      <w:r w:rsidRPr="002C17AC">
        <w:rPr>
          <w:rFonts w:ascii="Sylfaen" w:hAnsi="Sylfaen"/>
          <w:sz w:val="20"/>
          <w:szCs w:val="20"/>
          <w:lang w:val="ka-GE"/>
        </w:rPr>
        <w:t>.1</w:t>
      </w:r>
      <w:r w:rsidRPr="002C17AC">
        <w:rPr>
          <w:rFonts w:ascii="Sylfaen" w:hAnsi="Sylfaen"/>
          <w:b/>
          <w:sz w:val="20"/>
          <w:szCs w:val="20"/>
          <w:lang w:val="ka-GE"/>
        </w:rPr>
        <w:t xml:space="preserve">  </w:t>
      </w:r>
      <w:r w:rsidRPr="002C17AC">
        <w:rPr>
          <w:rFonts w:ascii="Sylfaen" w:hAnsi="Sylfaen"/>
          <w:sz w:val="20"/>
          <w:szCs w:val="20"/>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2C17AC">
        <w:rPr>
          <w:rFonts w:ascii="Sylfaen" w:hAnsi="Sylfaen"/>
          <w:sz w:val="20"/>
          <w:szCs w:val="20"/>
        </w:rPr>
        <w:t>tenders.ge-</w:t>
      </w:r>
      <w:r w:rsidRPr="002C17AC">
        <w:rPr>
          <w:rFonts w:ascii="Sylfaen" w:hAnsi="Sylfaen"/>
          <w:sz w:val="20"/>
          <w:szCs w:val="20"/>
          <w:lang w:val="ka-GE"/>
        </w:rPr>
        <w:t>ს პორტალის ონლაინ კითხვა-პასუხის რეჟიმი;</w:t>
      </w:r>
    </w:p>
    <w:p w:rsidR="007E0304" w:rsidRPr="002C17AC" w:rsidRDefault="00A02673" w:rsidP="004B148B">
      <w:pPr>
        <w:spacing w:after="0" w:line="240" w:lineRule="auto"/>
        <w:rPr>
          <w:rFonts w:ascii="Sylfaen" w:hAnsi="Sylfaen"/>
          <w:sz w:val="20"/>
          <w:szCs w:val="20"/>
          <w:lang w:val="ka-GE"/>
        </w:rPr>
      </w:pPr>
      <w:r w:rsidRPr="002C17AC">
        <w:rPr>
          <w:rFonts w:ascii="Sylfaen" w:hAnsi="Sylfaen"/>
          <w:sz w:val="20"/>
          <w:szCs w:val="20"/>
          <w:lang w:val="ka-GE"/>
        </w:rPr>
        <w:t>1.</w:t>
      </w:r>
      <w:r w:rsidR="00301ED2">
        <w:rPr>
          <w:rFonts w:ascii="Sylfaen" w:hAnsi="Sylfaen"/>
          <w:sz w:val="20"/>
          <w:szCs w:val="20"/>
          <w:lang w:val="ka-GE"/>
        </w:rPr>
        <w:t>1</w:t>
      </w:r>
      <w:r w:rsidR="00915620">
        <w:rPr>
          <w:rFonts w:ascii="Sylfaen" w:hAnsi="Sylfaen"/>
          <w:sz w:val="20"/>
          <w:szCs w:val="20"/>
        </w:rPr>
        <w:t>1</w:t>
      </w:r>
      <w:r w:rsidR="001258A9" w:rsidRPr="002C17AC">
        <w:rPr>
          <w:rFonts w:ascii="Sylfaen" w:hAnsi="Sylfaen"/>
          <w:sz w:val="20"/>
          <w:szCs w:val="20"/>
          <w:lang w:val="ka-GE"/>
        </w:rPr>
        <w:t xml:space="preserve">.2 </w:t>
      </w:r>
      <w:r w:rsidR="00C86CD0" w:rsidRPr="002C17AC">
        <w:rPr>
          <w:rFonts w:ascii="Sylfaen" w:hAnsi="Sylfaen"/>
          <w:sz w:val="20"/>
          <w:szCs w:val="20"/>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3B4DFF">
        <w:fldChar w:fldCharType="begin"/>
      </w:r>
      <w:r w:rsidR="003B4DFF">
        <w:instrText xml:space="preserve"> HYPERLINK "http://www.tenders.ge" </w:instrText>
      </w:r>
      <w:r w:rsidR="003B4DFF">
        <w:fldChar w:fldCharType="separate"/>
      </w:r>
      <w:r w:rsidR="007E0304" w:rsidRPr="002C17AC">
        <w:rPr>
          <w:rStyle w:val="Hyperlink"/>
          <w:rFonts w:ascii="Sylfaen" w:hAnsi="Sylfaen"/>
          <w:sz w:val="20"/>
          <w:szCs w:val="20"/>
          <w:lang w:val="ka-GE"/>
        </w:rPr>
        <w:t>www.tenders.ge</w:t>
      </w:r>
      <w:r w:rsidR="003B4DFF">
        <w:rPr>
          <w:rStyle w:val="Hyperlink"/>
          <w:rFonts w:ascii="Sylfaen" w:hAnsi="Sylfaen"/>
          <w:sz w:val="20"/>
          <w:szCs w:val="20"/>
          <w:lang w:val="ka-GE"/>
        </w:rPr>
        <w:fldChar w:fldCharType="end"/>
      </w:r>
    </w:p>
    <w:p w:rsidR="007E0304" w:rsidRPr="002C17AC" w:rsidRDefault="00A02673" w:rsidP="004B148B">
      <w:pPr>
        <w:spacing w:after="0" w:line="240" w:lineRule="auto"/>
        <w:rPr>
          <w:rFonts w:ascii="Sylfaen" w:hAnsi="Sylfaen"/>
          <w:sz w:val="20"/>
          <w:szCs w:val="20"/>
          <w:lang w:val="ka-GE"/>
        </w:rPr>
      </w:pPr>
      <w:r w:rsidRPr="002C17AC">
        <w:rPr>
          <w:rFonts w:ascii="Sylfaen" w:hAnsi="Sylfaen"/>
          <w:sz w:val="20"/>
          <w:szCs w:val="20"/>
          <w:lang w:val="ka-GE"/>
        </w:rPr>
        <w:t>1.</w:t>
      </w:r>
      <w:r w:rsidR="00301ED2">
        <w:rPr>
          <w:rFonts w:ascii="Sylfaen" w:hAnsi="Sylfaen"/>
          <w:sz w:val="20"/>
          <w:szCs w:val="20"/>
          <w:lang w:val="ka-GE"/>
        </w:rPr>
        <w:t>1</w:t>
      </w:r>
      <w:r w:rsidR="00915620">
        <w:rPr>
          <w:rFonts w:ascii="Sylfaen" w:hAnsi="Sylfaen"/>
          <w:sz w:val="20"/>
          <w:szCs w:val="20"/>
        </w:rPr>
        <w:t>1</w:t>
      </w:r>
      <w:r w:rsidR="007E0304" w:rsidRPr="002C17AC">
        <w:rPr>
          <w:rFonts w:ascii="Sylfaen" w:hAnsi="Sylfaen"/>
          <w:sz w:val="20"/>
          <w:szCs w:val="20"/>
          <w:lang w:val="ka-GE"/>
        </w:rPr>
        <w:t xml:space="preserve">.3 </w:t>
      </w:r>
      <w:r w:rsidR="007E0304" w:rsidRPr="002C17AC">
        <w:rPr>
          <w:rFonts w:ascii="Sylfaen" w:hAnsi="Sylfaen"/>
          <w:sz w:val="20"/>
          <w:szCs w:val="20"/>
        </w:rPr>
        <w:t>tenders.ge-</w:t>
      </w:r>
      <w:r w:rsidR="007E0304" w:rsidRPr="002C17AC">
        <w:rPr>
          <w:rFonts w:ascii="Sylfaen" w:hAnsi="Sylfaen"/>
          <w:sz w:val="20"/>
          <w:szCs w:val="20"/>
          <w:lang w:val="ka-GE"/>
        </w:rPr>
        <w:t xml:space="preserve">ზე ელექტრონული ტენდერში მონაწილეობის ინსტრუქცია იხილეთ თანდართულ ფაილში </w:t>
      </w:r>
    </w:p>
    <w:p w:rsidR="00E94ED1" w:rsidRPr="002C17AC" w:rsidRDefault="00E94ED1" w:rsidP="004B148B">
      <w:pPr>
        <w:spacing w:after="0" w:line="360" w:lineRule="auto"/>
        <w:ind w:left="360"/>
        <w:jc w:val="both"/>
        <w:rPr>
          <w:rFonts w:ascii="Sylfaen" w:hAnsi="Sylfaen"/>
          <w:sz w:val="20"/>
          <w:szCs w:val="20"/>
          <w:lang w:val="ka-GE"/>
        </w:rPr>
      </w:pPr>
    </w:p>
    <w:p w:rsidR="00E90A78" w:rsidRPr="002C17AC" w:rsidRDefault="00CE7176" w:rsidP="004B148B">
      <w:pPr>
        <w:spacing w:after="0" w:line="360" w:lineRule="auto"/>
        <w:jc w:val="both"/>
        <w:rPr>
          <w:rFonts w:ascii="Sylfaen" w:hAnsi="Sylfaen"/>
          <w:sz w:val="20"/>
          <w:szCs w:val="20"/>
        </w:rPr>
      </w:pPr>
      <w:r w:rsidRPr="002C17AC">
        <w:rPr>
          <w:rFonts w:ascii="Sylfaen" w:hAnsi="Sylfaen"/>
          <w:sz w:val="20"/>
          <w:szCs w:val="20"/>
        </w:rPr>
        <w:object w:dxaOrig="1508" w:dyaOrig="98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8.6pt" o:ole="">
            <v:imagedata r:id="rId9" o:title=""/>
          </v:shape>
          <o:OLEObject Type="Embed" ProgID="Acrobat.Document.DC" ShapeID="_x0000_i1025" DrawAspect="Icon" ObjectID="_1817287102" r:id="rId10"/>
        </w:object>
      </w:r>
    </w:p>
    <w:p w:rsidR="00531E0B" w:rsidRDefault="00531E0B" w:rsidP="00CC4789">
      <w:pPr>
        <w:spacing w:after="0" w:line="360" w:lineRule="auto"/>
        <w:jc w:val="both"/>
        <w:rPr>
          <w:rFonts w:ascii="Sylfaen" w:hAnsi="Sylfaen"/>
          <w:b/>
          <w:sz w:val="20"/>
          <w:szCs w:val="20"/>
          <w:lang w:val="ka-GE"/>
        </w:rPr>
      </w:pPr>
    </w:p>
    <w:p w:rsidR="00C41C03" w:rsidRPr="002C17AC" w:rsidRDefault="00F47570" w:rsidP="00CC4789">
      <w:pPr>
        <w:spacing w:after="0" w:line="360" w:lineRule="auto"/>
        <w:jc w:val="both"/>
        <w:rPr>
          <w:rFonts w:ascii="Sylfaen" w:hAnsi="Sylfaen"/>
          <w:b/>
          <w:sz w:val="20"/>
          <w:szCs w:val="20"/>
          <w:u w:val="single"/>
        </w:rPr>
      </w:pPr>
      <w:r w:rsidRPr="002C17AC">
        <w:rPr>
          <w:rFonts w:ascii="Sylfaen" w:hAnsi="Sylfaen" w:cs="Sylfaen"/>
          <w:b/>
          <w:sz w:val="20"/>
          <w:szCs w:val="20"/>
          <w:u w:val="single"/>
          <w:lang w:val="ka-GE"/>
        </w:rPr>
        <w:t>საკონტაქტო</w:t>
      </w:r>
      <w:r w:rsidRPr="002C17AC">
        <w:rPr>
          <w:rFonts w:ascii="Sylfaen" w:hAnsi="Sylfaen"/>
          <w:b/>
          <w:sz w:val="20"/>
          <w:szCs w:val="20"/>
          <w:u w:val="single"/>
          <w:lang w:val="ka-GE"/>
        </w:rPr>
        <w:t xml:space="preserve"> </w:t>
      </w:r>
      <w:r w:rsidRPr="002C17AC">
        <w:rPr>
          <w:rFonts w:ascii="Sylfaen" w:hAnsi="Sylfaen" w:cs="Sylfaen"/>
          <w:b/>
          <w:sz w:val="20"/>
          <w:szCs w:val="20"/>
          <w:u w:val="single"/>
          <w:lang w:val="ka-GE"/>
        </w:rPr>
        <w:t>ინფორმაცია</w:t>
      </w:r>
      <w:r w:rsidRPr="002C17AC">
        <w:rPr>
          <w:rFonts w:ascii="Sylfaen" w:hAnsi="Sylfaen"/>
          <w:b/>
          <w:sz w:val="20"/>
          <w:szCs w:val="20"/>
          <w:u w:val="single"/>
        </w:rPr>
        <w:t>:</w:t>
      </w:r>
    </w:p>
    <w:p w:rsidR="00C41C03" w:rsidRPr="002C17AC" w:rsidRDefault="00C41C03" w:rsidP="00C41C03">
      <w:pPr>
        <w:spacing w:after="0" w:line="240" w:lineRule="auto"/>
        <w:rPr>
          <w:rFonts w:ascii="Sylfaen" w:hAnsi="Sylfaen"/>
          <w:b/>
          <w:sz w:val="20"/>
          <w:szCs w:val="20"/>
          <w:lang w:val="ka-GE"/>
        </w:rPr>
      </w:pPr>
      <w:r w:rsidRPr="002C17AC">
        <w:rPr>
          <w:rFonts w:ascii="Sylfaen" w:hAnsi="Sylfaen"/>
          <w:b/>
          <w:sz w:val="20"/>
          <w:szCs w:val="20"/>
          <w:lang w:val="ka-GE"/>
        </w:rPr>
        <w:t>შესყიდვების წარმომადგენელი</w:t>
      </w:r>
    </w:p>
    <w:p w:rsidR="00DD231C" w:rsidRPr="002C17AC" w:rsidRDefault="00DD231C" w:rsidP="00C41C03">
      <w:pPr>
        <w:spacing w:after="0" w:line="240" w:lineRule="auto"/>
        <w:rPr>
          <w:rFonts w:ascii="Sylfaen" w:hAnsi="Sylfaen"/>
          <w:b/>
          <w:sz w:val="20"/>
          <w:szCs w:val="20"/>
          <w:lang w:val="ka-GE"/>
        </w:rPr>
      </w:pPr>
    </w:p>
    <w:p w:rsidR="00DD231C" w:rsidRPr="002C17AC" w:rsidRDefault="00DD231C" w:rsidP="00DD231C">
      <w:pPr>
        <w:spacing w:after="0"/>
        <w:jc w:val="both"/>
        <w:rPr>
          <w:rFonts w:ascii="Sylfaen" w:hAnsi="Sylfaen"/>
          <w:sz w:val="20"/>
          <w:szCs w:val="20"/>
          <w:lang w:val="ka-GE"/>
        </w:rPr>
      </w:pPr>
      <w:r w:rsidRPr="002C17AC">
        <w:rPr>
          <w:rFonts w:ascii="Sylfaen" w:hAnsi="Sylfaen"/>
          <w:sz w:val="20"/>
          <w:szCs w:val="20"/>
          <w:lang w:val="ka-GE"/>
        </w:rPr>
        <w:t>საკონტაქტო პირი: ქეთევან ჩხეიძე</w:t>
      </w:r>
    </w:p>
    <w:p w:rsidR="00DD231C" w:rsidRPr="002C17AC" w:rsidRDefault="00DD231C" w:rsidP="00DD231C">
      <w:pPr>
        <w:spacing w:after="0"/>
        <w:jc w:val="both"/>
        <w:rPr>
          <w:rFonts w:ascii="Sylfaen" w:hAnsi="Sylfaen"/>
          <w:sz w:val="20"/>
          <w:szCs w:val="20"/>
          <w:lang w:val="ka-GE"/>
        </w:rPr>
      </w:pPr>
      <w:r w:rsidRPr="002C17AC">
        <w:rPr>
          <w:rFonts w:ascii="Sylfaen" w:hAnsi="Sylfaen"/>
          <w:sz w:val="20"/>
          <w:szCs w:val="20"/>
          <w:lang w:val="ka-GE"/>
        </w:rPr>
        <w:t xml:space="preserve">მის.: </w:t>
      </w:r>
      <w:proofErr w:type="spellStart"/>
      <w:r w:rsidRPr="002C17AC">
        <w:rPr>
          <w:rFonts w:ascii="Sylfaen" w:hAnsi="Sylfaen" w:cs="Sylfaen"/>
          <w:sz w:val="20"/>
          <w:szCs w:val="20"/>
        </w:rPr>
        <w:t>საქართველო</w:t>
      </w:r>
      <w:proofErr w:type="spellEnd"/>
      <w:r w:rsidRPr="002C17AC">
        <w:rPr>
          <w:rFonts w:ascii="Sylfaen" w:hAnsi="Sylfaen"/>
          <w:sz w:val="20"/>
          <w:szCs w:val="20"/>
        </w:rPr>
        <w:t xml:space="preserve">, </w:t>
      </w:r>
      <w:r w:rsidRPr="002C17AC">
        <w:rPr>
          <w:rFonts w:ascii="Sylfaen" w:hAnsi="Sylfaen" w:cs="Sylfaen"/>
          <w:sz w:val="20"/>
          <w:szCs w:val="20"/>
        </w:rPr>
        <w:t>თბილისი</w:t>
      </w:r>
      <w:r w:rsidRPr="002C17AC">
        <w:rPr>
          <w:rFonts w:ascii="Sylfaen" w:hAnsi="Sylfaen"/>
          <w:sz w:val="20"/>
          <w:szCs w:val="20"/>
        </w:rPr>
        <w:t xml:space="preserve">, </w:t>
      </w:r>
      <w:proofErr w:type="spellStart"/>
      <w:r w:rsidRPr="002C17AC">
        <w:rPr>
          <w:rFonts w:ascii="Sylfaen" w:hAnsi="Sylfaen" w:cs="Sylfaen"/>
          <w:sz w:val="20"/>
          <w:szCs w:val="20"/>
        </w:rPr>
        <w:t>მთაწმინდის</w:t>
      </w:r>
      <w:proofErr w:type="spellEnd"/>
      <w:r w:rsidRPr="002C17AC">
        <w:rPr>
          <w:rFonts w:ascii="Sylfaen" w:hAnsi="Sylfaen"/>
          <w:sz w:val="20"/>
          <w:szCs w:val="20"/>
        </w:rPr>
        <w:t xml:space="preserve"> </w:t>
      </w:r>
      <w:proofErr w:type="spellStart"/>
      <w:r w:rsidRPr="002C17AC">
        <w:rPr>
          <w:rFonts w:ascii="Sylfaen" w:hAnsi="Sylfaen" w:cs="Sylfaen"/>
          <w:sz w:val="20"/>
          <w:szCs w:val="20"/>
        </w:rPr>
        <w:t>რაიონი</w:t>
      </w:r>
      <w:proofErr w:type="spellEnd"/>
      <w:r w:rsidRPr="002C17AC">
        <w:rPr>
          <w:rFonts w:ascii="Sylfaen" w:hAnsi="Sylfaen"/>
          <w:sz w:val="20"/>
          <w:szCs w:val="20"/>
        </w:rPr>
        <w:t xml:space="preserve">, </w:t>
      </w:r>
      <w:proofErr w:type="spellStart"/>
      <w:r w:rsidRPr="002C17AC">
        <w:rPr>
          <w:rFonts w:ascii="Sylfaen" w:hAnsi="Sylfaen" w:cs="Sylfaen"/>
          <w:sz w:val="20"/>
          <w:szCs w:val="20"/>
        </w:rPr>
        <w:t>მედეა</w:t>
      </w:r>
      <w:proofErr w:type="spellEnd"/>
      <w:r w:rsidRPr="002C17AC">
        <w:rPr>
          <w:rFonts w:ascii="Sylfaen" w:hAnsi="Sylfaen"/>
          <w:sz w:val="20"/>
          <w:szCs w:val="20"/>
        </w:rPr>
        <w:t xml:space="preserve"> (</w:t>
      </w:r>
      <w:proofErr w:type="spellStart"/>
      <w:r w:rsidRPr="002C17AC">
        <w:rPr>
          <w:rFonts w:ascii="Sylfaen" w:hAnsi="Sylfaen" w:cs="Sylfaen"/>
          <w:sz w:val="20"/>
          <w:szCs w:val="20"/>
        </w:rPr>
        <w:t>მზია</w:t>
      </w:r>
      <w:proofErr w:type="spellEnd"/>
      <w:r w:rsidRPr="002C17AC">
        <w:rPr>
          <w:rFonts w:ascii="Sylfaen" w:hAnsi="Sylfaen"/>
          <w:sz w:val="20"/>
          <w:szCs w:val="20"/>
        </w:rPr>
        <w:t xml:space="preserve">) </w:t>
      </w:r>
      <w:proofErr w:type="spellStart"/>
      <w:r w:rsidRPr="002C17AC">
        <w:rPr>
          <w:rFonts w:ascii="Sylfaen" w:hAnsi="Sylfaen" w:cs="Sylfaen"/>
          <w:sz w:val="20"/>
          <w:szCs w:val="20"/>
        </w:rPr>
        <w:t>ჯუღელის</w:t>
      </w:r>
      <w:proofErr w:type="spellEnd"/>
      <w:r w:rsidRPr="002C17AC">
        <w:rPr>
          <w:rFonts w:ascii="Sylfaen" w:hAnsi="Sylfaen"/>
          <w:sz w:val="20"/>
          <w:szCs w:val="20"/>
        </w:rPr>
        <w:t xml:space="preserve"> </w:t>
      </w:r>
      <w:proofErr w:type="spellStart"/>
      <w:r w:rsidRPr="002C17AC">
        <w:rPr>
          <w:rFonts w:ascii="Sylfaen" w:hAnsi="Sylfaen" w:cs="Sylfaen"/>
          <w:sz w:val="20"/>
          <w:szCs w:val="20"/>
        </w:rPr>
        <w:t>ქუჩა</w:t>
      </w:r>
      <w:proofErr w:type="spellEnd"/>
      <w:r w:rsidRPr="002C17AC">
        <w:rPr>
          <w:rFonts w:ascii="Sylfaen" w:hAnsi="Sylfaen"/>
          <w:sz w:val="20"/>
          <w:szCs w:val="20"/>
        </w:rPr>
        <w:t xml:space="preserve">, </w:t>
      </w:r>
      <w:r w:rsidRPr="002C17AC">
        <w:rPr>
          <w:rFonts w:ascii="Sylfaen" w:hAnsi="Sylfaen" w:cs="Calibri"/>
          <w:sz w:val="20"/>
          <w:szCs w:val="20"/>
        </w:rPr>
        <w:t>№</w:t>
      </w:r>
      <w:r w:rsidRPr="002C17AC">
        <w:rPr>
          <w:rFonts w:ascii="Sylfaen" w:hAnsi="Sylfaen"/>
          <w:sz w:val="20"/>
          <w:szCs w:val="20"/>
        </w:rPr>
        <w:t>10</w:t>
      </w:r>
      <w:r w:rsidRPr="002C17AC">
        <w:rPr>
          <w:rFonts w:ascii="Sylfaen" w:hAnsi="Sylfaen" w:cs="Calibri"/>
          <w:sz w:val="20"/>
          <w:szCs w:val="20"/>
        </w:rPr>
        <w:t> </w:t>
      </w:r>
    </w:p>
    <w:p w:rsidR="00DD231C" w:rsidRPr="002C17AC" w:rsidRDefault="00DD231C" w:rsidP="00DD231C">
      <w:pPr>
        <w:spacing w:after="0"/>
        <w:jc w:val="both"/>
        <w:rPr>
          <w:rFonts w:ascii="Sylfaen" w:hAnsi="Sylfaen"/>
          <w:sz w:val="20"/>
          <w:szCs w:val="20"/>
          <w:lang w:val="ka-GE"/>
        </w:rPr>
      </w:pPr>
      <w:r w:rsidRPr="002C17AC">
        <w:rPr>
          <w:rFonts w:ascii="Sylfaen" w:hAnsi="Sylfaen"/>
          <w:sz w:val="20"/>
          <w:szCs w:val="20"/>
          <w:lang w:val="ka-GE"/>
        </w:rPr>
        <w:t xml:space="preserve">ელ. ფოსტა: </w:t>
      </w:r>
      <w:r w:rsidR="003B4DFF">
        <w:fldChar w:fldCharType="begin"/>
      </w:r>
      <w:r w:rsidR="003B4DFF">
        <w:instrText xml:space="preserve"> HYPERLINK "mailto:kchkheidze@gwp.ge" </w:instrText>
      </w:r>
      <w:r w:rsidR="003B4DFF">
        <w:fldChar w:fldCharType="separate"/>
      </w:r>
      <w:r w:rsidRPr="002C17AC">
        <w:rPr>
          <w:rStyle w:val="Hyperlink"/>
          <w:rFonts w:ascii="Sylfaen" w:hAnsi="Sylfaen"/>
          <w:sz w:val="20"/>
          <w:szCs w:val="20"/>
        </w:rPr>
        <w:t>kchkheidze@gwp.ge</w:t>
      </w:r>
      <w:r w:rsidR="003B4DFF">
        <w:rPr>
          <w:rStyle w:val="Hyperlink"/>
          <w:rFonts w:ascii="Sylfaen" w:hAnsi="Sylfaen"/>
          <w:sz w:val="20"/>
          <w:szCs w:val="20"/>
        </w:rPr>
        <w:fldChar w:fldCharType="end"/>
      </w:r>
      <w:r w:rsidRPr="002C17AC">
        <w:rPr>
          <w:rFonts w:ascii="Sylfaen" w:hAnsi="Sylfaen"/>
          <w:sz w:val="20"/>
          <w:szCs w:val="20"/>
          <w:lang w:val="ka-GE"/>
        </w:rPr>
        <w:t xml:space="preserve"> </w:t>
      </w:r>
    </w:p>
    <w:p w:rsidR="00DD231C" w:rsidRPr="002C17AC" w:rsidRDefault="00DD231C" w:rsidP="00DD231C">
      <w:pPr>
        <w:spacing w:after="0"/>
        <w:jc w:val="both"/>
        <w:rPr>
          <w:rFonts w:ascii="Sylfaen" w:hAnsi="Sylfaen" w:cs="Arial"/>
          <w:sz w:val="20"/>
          <w:szCs w:val="20"/>
          <w:lang w:val="ka-GE"/>
        </w:rPr>
      </w:pPr>
      <w:r w:rsidRPr="002C17AC">
        <w:rPr>
          <w:rFonts w:ascii="Sylfaen" w:hAnsi="Sylfaen"/>
          <w:sz w:val="20"/>
          <w:szCs w:val="20"/>
          <w:lang w:val="ka-GE"/>
        </w:rPr>
        <w:t>ტელ.</w:t>
      </w:r>
      <w:r w:rsidRPr="002C17AC">
        <w:rPr>
          <w:rFonts w:ascii="Sylfaen" w:hAnsi="Sylfaen" w:cs="Arial"/>
          <w:sz w:val="20"/>
          <w:szCs w:val="20"/>
          <w:lang w:val="ka-GE"/>
        </w:rPr>
        <w:t>: +995 322 931111(</w:t>
      </w:r>
      <w:proofErr w:type="spellStart"/>
      <w:r w:rsidRPr="002C17AC">
        <w:rPr>
          <w:rFonts w:ascii="Sylfaen" w:hAnsi="Sylfaen" w:cs="Arial"/>
          <w:sz w:val="20"/>
          <w:szCs w:val="20"/>
        </w:rPr>
        <w:t>ext</w:t>
      </w:r>
      <w:proofErr w:type="spellEnd"/>
      <w:r w:rsidRPr="002C17AC">
        <w:rPr>
          <w:rFonts w:ascii="Sylfaen" w:hAnsi="Sylfaen" w:cs="Arial"/>
          <w:sz w:val="20"/>
          <w:szCs w:val="20"/>
        </w:rPr>
        <w:t xml:space="preserve"> 1114)</w:t>
      </w:r>
      <w:r w:rsidRPr="002C17AC">
        <w:rPr>
          <w:rFonts w:ascii="Sylfaen" w:hAnsi="Sylfaen" w:cs="Arial"/>
          <w:sz w:val="20"/>
          <w:szCs w:val="20"/>
          <w:lang w:val="ka-GE"/>
        </w:rPr>
        <w:t xml:space="preserve">; </w:t>
      </w:r>
      <w:r w:rsidRPr="002C17AC">
        <w:rPr>
          <w:rFonts w:ascii="Sylfaen" w:hAnsi="Sylfaen" w:cs="Arial"/>
          <w:sz w:val="20"/>
          <w:szCs w:val="20"/>
        </w:rPr>
        <w:t>595 2</w:t>
      </w:r>
      <w:r w:rsidRPr="002C17AC">
        <w:rPr>
          <w:rFonts w:ascii="Sylfaen" w:hAnsi="Sylfaen" w:cs="Arial"/>
          <w:sz w:val="20"/>
          <w:szCs w:val="20"/>
          <w:lang w:val="ka-GE"/>
        </w:rPr>
        <w:t>5</w:t>
      </w:r>
      <w:r w:rsidRPr="002C17AC">
        <w:rPr>
          <w:rFonts w:ascii="Sylfaen" w:hAnsi="Sylfaen" w:cs="Arial"/>
          <w:sz w:val="20"/>
          <w:szCs w:val="20"/>
        </w:rPr>
        <w:t xml:space="preserve"> </w:t>
      </w:r>
      <w:r w:rsidRPr="002C17AC">
        <w:rPr>
          <w:rFonts w:ascii="Sylfaen" w:hAnsi="Sylfaen" w:cs="Arial"/>
          <w:sz w:val="20"/>
          <w:szCs w:val="20"/>
          <w:lang w:val="ka-GE"/>
        </w:rPr>
        <w:t>74</w:t>
      </w:r>
      <w:r w:rsidRPr="002C17AC">
        <w:rPr>
          <w:rFonts w:ascii="Sylfaen" w:hAnsi="Sylfaen" w:cs="Arial"/>
          <w:sz w:val="20"/>
          <w:szCs w:val="20"/>
        </w:rPr>
        <w:t xml:space="preserve"> </w:t>
      </w:r>
      <w:r w:rsidRPr="002C17AC">
        <w:rPr>
          <w:rFonts w:ascii="Sylfaen" w:hAnsi="Sylfaen" w:cs="Arial"/>
          <w:sz w:val="20"/>
          <w:szCs w:val="20"/>
          <w:lang w:val="ka-GE"/>
        </w:rPr>
        <w:t>58</w:t>
      </w:r>
    </w:p>
    <w:p w:rsidR="00DD231C" w:rsidRPr="002C17AC" w:rsidRDefault="00DD231C" w:rsidP="00C41C03">
      <w:pPr>
        <w:spacing w:after="0" w:line="240" w:lineRule="auto"/>
        <w:rPr>
          <w:rFonts w:ascii="Sylfaen" w:hAnsi="Sylfaen"/>
          <w:b/>
          <w:sz w:val="20"/>
          <w:szCs w:val="20"/>
          <w:lang w:val="ka-GE"/>
        </w:rPr>
      </w:pPr>
    </w:p>
    <w:p w:rsidR="00F827AD" w:rsidRPr="002C17AC" w:rsidRDefault="00F827AD" w:rsidP="00F827AD">
      <w:pPr>
        <w:spacing w:after="0"/>
        <w:jc w:val="both"/>
        <w:rPr>
          <w:rFonts w:ascii="Sylfaen" w:hAnsi="Sylfaen"/>
          <w:sz w:val="20"/>
          <w:szCs w:val="20"/>
          <w:lang w:val="ka-GE"/>
        </w:rPr>
      </w:pPr>
      <w:r w:rsidRPr="002C17AC">
        <w:rPr>
          <w:rFonts w:ascii="Sylfaen" w:hAnsi="Sylfaen"/>
          <w:sz w:val="20"/>
          <w:szCs w:val="20"/>
          <w:lang w:val="ka-GE"/>
        </w:rPr>
        <w:t xml:space="preserve">საკონტაქტო პირი: </w:t>
      </w:r>
      <w:r w:rsidR="00FB14BF" w:rsidRPr="002C17AC">
        <w:rPr>
          <w:rFonts w:ascii="Sylfaen" w:hAnsi="Sylfaen"/>
          <w:sz w:val="20"/>
          <w:szCs w:val="20"/>
          <w:lang w:val="ka-GE"/>
        </w:rPr>
        <w:t>მაგდა ლომთათიძე</w:t>
      </w:r>
    </w:p>
    <w:p w:rsidR="00F827AD" w:rsidRPr="002C17AC" w:rsidRDefault="0067333F" w:rsidP="0067333F">
      <w:pPr>
        <w:spacing w:after="0"/>
        <w:jc w:val="both"/>
        <w:rPr>
          <w:rFonts w:ascii="Sylfaen" w:hAnsi="Sylfaen"/>
          <w:sz w:val="20"/>
          <w:szCs w:val="20"/>
          <w:lang w:val="ka-GE"/>
        </w:rPr>
      </w:pPr>
      <w:r w:rsidRPr="002C17AC">
        <w:rPr>
          <w:rFonts w:ascii="Sylfaen" w:hAnsi="Sylfaen"/>
          <w:sz w:val="20"/>
          <w:szCs w:val="20"/>
          <w:lang w:val="ka-GE"/>
        </w:rPr>
        <w:t xml:space="preserve">მის.: </w:t>
      </w:r>
      <w:proofErr w:type="spellStart"/>
      <w:r w:rsidRPr="002C17AC">
        <w:rPr>
          <w:rFonts w:ascii="Sylfaen" w:hAnsi="Sylfaen" w:cs="Sylfaen"/>
          <w:sz w:val="20"/>
          <w:szCs w:val="20"/>
        </w:rPr>
        <w:t>საქართველო</w:t>
      </w:r>
      <w:proofErr w:type="spellEnd"/>
      <w:r w:rsidRPr="002C17AC">
        <w:rPr>
          <w:rFonts w:ascii="Sylfaen" w:hAnsi="Sylfaen"/>
          <w:sz w:val="20"/>
          <w:szCs w:val="20"/>
        </w:rPr>
        <w:t xml:space="preserve">, </w:t>
      </w:r>
      <w:r w:rsidRPr="002C17AC">
        <w:rPr>
          <w:rFonts w:ascii="Sylfaen" w:hAnsi="Sylfaen" w:cs="Sylfaen"/>
          <w:sz w:val="20"/>
          <w:szCs w:val="20"/>
        </w:rPr>
        <w:t>თბილისი</w:t>
      </w:r>
      <w:r w:rsidRPr="002C17AC">
        <w:rPr>
          <w:rFonts w:ascii="Sylfaen" w:hAnsi="Sylfaen"/>
          <w:sz w:val="20"/>
          <w:szCs w:val="20"/>
        </w:rPr>
        <w:t xml:space="preserve">, </w:t>
      </w:r>
      <w:proofErr w:type="spellStart"/>
      <w:r w:rsidRPr="002C17AC">
        <w:rPr>
          <w:rFonts w:ascii="Sylfaen" w:hAnsi="Sylfaen" w:cs="Sylfaen"/>
          <w:sz w:val="20"/>
          <w:szCs w:val="20"/>
        </w:rPr>
        <w:t>მთაწმინდის</w:t>
      </w:r>
      <w:proofErr w:type="spellEnd"/>
      <w:r w:rsidRPr="002C17AC">
        <w:rPr>
          <w:rFonts w:ascii="Sylfaen" w:hAnsi="Sylfaen"/>
          <w:sz w:val="20"/>
          <w:szCs w:val="20"/>
        </w:rPr>
        <w:t xml:space="preserve"> </w:t>
      </w:r>
      <w:proofErr w:type="spellStart"/>
      <w:r w:rsidRPr="002C17AC">
        <w:rPr>
          <w:rFonts w:ascii="Sylfaen" w:hAnsi="Sylfaen" w:cs="Sylfaen"/>
          <w:sz w:val="20"/>
          <w:szCs w:val="20"/>
        </w:rPr>
        <w:t>რაიონი</w:t>
      </w:r>
      <w:proofErr w:type="spellEnd"/>
      <w:r w:rsidRPr="002C17AC">
        <w:rPr>
          <w:rFonts w:ascii="Sylfaen" w:hAnsi="Sylfaen"/>
          <w:sz w:val="20"/>
          <w:szCs w:val="20"/>
        </w:rPr>
        <w:t xml:space="preserve">, </w:t>
      </w:r>
      <w:proofErr w:type="spellStart"/>
      <w:r w:rsidRPr="002C17AC">
        <w:rPr>
          <w:rFonts w:ascii="Sylfaen" w:hAnsi="Sylfaen" w:cs="Sylfaen"/>
          <w:sz w:val="20"/>
          <w:szCs w:val="20"/>
        </w:rPr>
        <w:t>მედეა</w:t>
      </w:r>
      <w:proofErr w:type="spellEnd"/>
      <w:r w:rsidRPr="002C17AC">
        <w:rPr>
          <w:rFonts w:ascii="Sylfaen" w:hAnsi="Sylfaen"/>
          <w:sz w:val="20"/>
          <w:szCs w:val="20"/>
        </w:rPr>
        <w:t xml:space="preserve"> (</w:t>
      </w:r>
      <w:proofErr w:type="spellStart"/>
      <w:r w:rsidRPr="002C17AC">
        <w:rPr>
          <w:rFonts w:ascii="Sylfaen" w:hAnsi="Sylfaen" w:cs="Sylfaen"/>
          <w:sz w:val="20"/>
          <w:szCs w:val="20"/>
        </w:rPr>
        <w:t>მზია</w:t>
      </w:r>
      <w:proofErr w:type="spellEnd"/>
      <w:r w:rsidRPr="002C17AC">
        <w:rPr>
          <w:rFonts w:ascii="Sylfaen" w:hAnsi="Sylfaen"/>
          <w:sz w:val="20"/>
          <w:szCs w:val="20"/>
        </w:rPr>
        <w:t xml:space="preserve">) </w:t>
      </w:r>
      <w:proofErr w:type="spellStart"/>
      <w:r w:rsidRPr="002C17AC">
        <w:rPr>
          <w:rFonts w:ascii="Sylfaen" w:hAnsi="Sylfaen" w:cs="Sylfaen"/>
          <w:sz w:val="20"/>
          <w:szCs w:val="20"/>
        </w:rPr>
        <w:t>ჯუღელის</w:t>
      </w:r>
      <w:proofErr w:type="spellEnd"/>
      <w:r w:rsidRPr="002C17AC">
        <w:rPr>
          <w:rFonts w:ascii="Sylfaen" w:hAnsi="Sylfaen"/>
          <w:sz w:val="20"/>
          <w:szCs w:val="20"/>
        </w:rPr>
        <w:t xml:space="preserve"> </w:t>
      </w:r>
      <w:proofErr w:type="spellStart"/>
      <w:r w:rsidRPr="002C17AC">
        <w:rPr>
          <w:rFonts w:ascii="Sylfaen" w:hAnsi="Sylfaen" w:cs="Sylfaen"/>
          <w:sz w:val="20"/>
          <w:szCs w:val="20"/>
        </w:rPr>
        <w:t>ქუჩა</w:t>
      </w:r>
      <w:proofErr w:type="spellEnd"/>
      <w:r w:rsidRPr="002C17AC">
        <w:rPr>
          <w:rFonts w:ascii="Sylfaen" w:hAnsi="Sylfaen"/>
          <w:sz w:val="20"/>
          <w:szCs w:val="20"/>
        </w:rPr>
        <w:t xml:space="preserve">, </w:t>
      </w:r>
      <w:r w:rsidRPr="002C17AC">
        <w:rPr>
          <w:rFonts w:ascii="Sylfaen" w:hAnsi="Sylfaen" w:cs="Calibri"/>
          <w:sz w:val="20"/>
          <w:szCs w:val="20"/>
        </w:rPr>
        <w:t>№</w:t>
      </w:r>
      <w:r w:rsidRPr="002C17AC">
        <w:rPr>
          <w:rFonts w:ascii="Sylfaen" w:hAnsi="Sylfaen"/>
          <w:sz w:val="20"/>
          <w:szCs w:val="20"/>
        </w:rPr>
        <w:t>10</w:t>
      </w:r>
      <w:r w:rsidRPr="002C17AC">
        <w:rPr>
          <w:rFonts w:ascii="Sylfaen" w:hAnsi="Sylfaen" w:cs="Calibri"/>
          <w:sz w:val="20"/>
          <w:szCs w:val="20"/>
        </w:rPr>
        <w:t> </w:t>
      </w:r>
    </w:p>
    <w:p w:rsidR="00F827AD" w:rsidRPr="002C17AC" w:rsidRDefault="00F827AD" w:rsidP="00F827AD">
      <w:pPr>
        <w:spacing w:after="0"/>
        <w:jc w:val="both"/>
        <w:rPr>
          <w:rFonts w:ascii="Sylfaen" w:hAnsi="Sylfaen"/>
          <w:sz w:val="20"/>
          <w:szCs w:val="20"/>
        </w:rPr>
      </w:pPr>
      <w:r w:rsidRPr="002C17AC">
        <w:rPr>
          <w:rFonts w:ascii="Sylfaen" w:hAnsi="Sylfaen"/>
          <w:sz w:val="20"/>
          <w:szCs w:val="20"/>
          <w:lang w:val="ka-GE"/>
        </w:rPr>
        <w:t>ელ. ფოსტა</w:t>
      </w:r>
      <w:r w:rsidR="00090A8D" w:rsidRPr="002C17AC">
        <w:rPr>
          <w:rFonts w:ascii="Sylfaen" w:hAnsi="Sylfaen"/>
          <w:sz w:val="20"/>
          <w:szCs w:val="20"/>
          <w:lang w:val="ka-GE"/>
        </w:rPr>
        <w:t xml:space="preserve">: </w:t>
      </w:r>
      <w:hyperlink r:id="rId11" w:history="1">
        <w:r w:rsidR="00A44E2E" w:rsidRPr="002C17AC">
          <w:rPr>
            <w:rStyle w:val="Hyperlink"/>
            <w:rFonts w:ascii="Sylfaen" w:hAnsi="Sylfaen"/>
            <w:sz w:val="20"/>
            <w:szCs w:val="20"/>
          </w:rPr>
          <w:t>mlomtatidze@gwp.ge</w:t>
        </w:r>
      </w:hyperlink>
      <w:r w:rsidR="00A44E2E" w:rsidRPr="002C17AC">
        <w:rPr>
          <w:rFonts w:ascii="Sylfaen" w:hAnsi="Sylfaen"/>
          <w:sz w:val="20"/>
          <w:szCs w:val="20"/>
        </w:rPr>
        <w:t xml:space="preserve"> </w:t>
      </w:r>
    </w:p>
    <w:p w:rsidR="00237416" w:rsidRDefault="00F827AD" w:rsidP="00F66650">
      <w:pPr>
        <w:spacing w:after="0"/>
        <w:jc w:val="both"/>
        <w:rPr>
          <w:rFonts w:ascii="Sylfaen" w:hAnsi="Sylfaen" w:cs="Arial"/>
          <w:sz w:val="20"/>
          <w:szCs w:val="20"/>
        </w:rPr>
      </w:pPr>
      <w:r w:rsidRPr="002C17AC">
        <w:rPr>
          <w:rFonts w:ascii="Sylfaen" w:hAnsi="Sylfaen"/>
          <w:sz w:val="20"/>
          <w:szCs w:val="20"/>
          <w:lang w:val="ka-GE"/>
        </w:rPr>
        <w:t>ტელ.</w:t>
      </w:r>
      <w:r w:rsidRPr="002C17AC">
        <w:rPr>
          <w:rFonts w:ascii="Sylfaen" w:hAnsi="Sylfaen" w:cs="Arial"/>
          <w:sz w:val="20"/>
          <w:szCs w:val="20"/>
          <w:lang w:val="ka-GE"/>
        </w:rPr>
        <w:t xml:space="preserve">: </w:t>
      </w:r>
      <w:r w:rsidR="000710CD" w:rsidRPr="002C17AC">
        <w:rPr>
          <w:rFonts w:ascii="Sylfaen" w:hAnsi="Sylfaen" w:cs="Arial"/>
          <w:sz w:val="20"/>
          <w:szCs w:val="20"/>
          <w:lang w:val="ka-GE"/>
        </w:rPr>
        <w:t xml:space="preserve">+995 322 931111; </w:t>
      </w:r>
      <w:r w:rsidR="002E63F4" w:rsidRPr="002C17AC">
        <w:rPr>
          <w:rFonts w:ascii="Sylfaen" w:hAnsi="Sylfaen" w:cs="Arial"/>
          <w:sz w:val="20"/>
          <w:szCs w:val="20"/>
        </w:rPr>
        <w:t>59</w:t>
      </w:r>
      <w:r w:rsidR="00A44E2E" w:rsidRPr="002C17AC">
        <w:rPr>
          <w:rFonts w:ascii="Sylfaen" w:hAnsi="Sylfaen" w:cs="Arial"/>
          <w:sz w:val="20"/>
          <w:szCs w:val="20"/>
        </w:rPr>
        <w:t>5 22 66 94</w:t>
      </w:r>
      <w:bookmarkStart w:id="1" w:name="_Toc454818556"/>
      <w:bookmarkEnd w:id="1"/>
    </w:p>
    <w:p w:rsidR="00531E0B" w:rsidRDefault="00531E0B" w:rsidP="00F66650">
      <w:pPr>
        <w:spacing w:after="0"/>
        <w:jc w:val="both"/>
        <w:rPr>
          <w:rFonts w:ascii="Sylfaen" w:hAnsi="Sylfaen" w:cs="Arial"/>
          <w:sz w:val="20"/>
          <w:szCs w:val="20"/>
        </w:rPr>
      </w:pPr>
    </w:p>
    <w:p w:rsidR="00531E0B" w:rsidRDefault="00531E0B" w:rsidP="00F66650">
      <w:pPr>
        <w:spacing w:after="0"/>
        <w:jc w:val="both"/>
        <w:rPr>
          <w:rFonts w:ascii="Sylfaen" w:hAnsi="Sylfaen" w:cs="Arial"/>
          <w:sz w:val="20"/>
          <w:szCs w:val="20"/>
        </w:rPr>
      </w:pPr>
    </w:p>
    <w:p w:rsidR="00531E0B" w:rsidRPr="0015160D" w:rsidRDefault="00531E0B" w:rsidP="00531E0B">
      <w:pPr>
        <w:spacing w:after="0" w:line="360" w:lineRule="auto"/>
        <w:jc w:val="both"/>
        <w:rPr>
          <w:rFonts w:ascii="Sylfaen" w:hAnsi="Sylfaen"/>
          <w:b/>
        </w:rPr>
      </w:pPr>
      <w:r w:rsidRPr="0015160D">
        <w:rPr>
          <w:rFonts w:ascii="Sylfaen" w:hAnsi="Sylfaen"/>
          <w:b/>
          <w:lang w:val="ka-GE"/>
        </w:rPr>
        <w:t>გავეცანი</w:t>
      </w:r>
      <w:r w:rsidRPr="0015160D">
        <w:rPr>
          <w:rFonts w:ascii="Sylfaen" w:hAnsi="Sylfaen"/>
          <w:b/>
        </w:rPr>
        <w:t>:</w:t>
      </w:r>
    </w:p>
    <w:p w:rsidR="00531E0B" w:rsidRPr="0015160D" w:rsidRDefault="00531E0B" w:rsidP="00531E0B">
      <w:pPr>
        <w:spacing w:after="0" w:line="360" w:lineRule="auto"/>
        <w:jc w:val="both"/>
        <w:rPr>
          <w:rFonts w:ascii="Sylfaen" w:hAnsi="Sylfaen"/>
          <w:lang w:val="ka-GE"/>
        </w:rPr>
      </w:pPr>
    </w:p>
    <w:p w:rsidR="00531E0B" w:rsidRPr="0015160D" w:rsidRDefault="00531E0B" w:rsidP="00531E0B">
      <w:pPr>
        <w:spacing w:after="0" w:line="360" w:lineRule="auto"/>
        <w:jc w:val="both"/>
        <w:rPr>
          <w:rFonts w:ascii="Sylfaen" w:hAnsi="Sylfaen"/>
          <w:lang w:val="ka-GE"/>
        </w:rPr>
      </w:pPr>
    </w:p>
    <w:p w:rsidR="00531E0B" w:rsidRDefault="00531E0B" w:rsidP="00531E0B">
      <w:pPr>
        <w:spacing w:after="0" w:line="360" w:lineRule="auto"/>
        <w:jc w:val="both"/>
        <w:rPr>
          <w:rFonts w:ascii="Sylfaen" w:hAnsi="Sylfaen"/>
          <w:lang w:val="ka-GE"/>
        </w:rPr>
      </w:pPr>
      <w:r w:rsidRPr="0015160D">
        <w:rPr>
          <w:rFonts w:ascii="Sylfaen" w:hAnsi="Sylfaen"/>
          <w:lang w:val="ka-GE"/>
        </w:rPr>
        <w:t>/მონაწილე კომპანიის უფლებამოსილი პირის ხელმოწერა/</w:t>
      </w:r>
    </w:p>
    <w:p w:rsidR="00531E0B" w:rsidRDefault="00531E0B" w:rsidP="00531E0B">
      <w:pPr>
        <w:spacing w:after="0" w:line="360" w:lineRule="auto"/>
        <w:jc w:val="both"/>
        <w:rPr>
          <w:rFonts w:ascii="Sylfaen" w:hAnsi="Sylfaen"/>
          <w:lang w:val="ka-GE"/>
        </w:rPr>
      </w:pPr>
    </w:p>
    <w:p w:rsidR="00531E0B" w:rsidRPr="00F54F43" w:rsidRDefault="00531E0B" w:rsidP="00531E0B">
      <w:pPr>
        <w:spacing w:after="0" w:line="360" w:lineRule="auto"/>
        <w:jc w:val="both"/>
        <w:rPr>
          <w:rFonts w:ascii="Sylfaen" w:hAnsi="Sylfaen"/>
          <w:lang w:val="ka-GE"/>
        </w:rPr>
      </w:pPr>
    </w:p>
    <w:p w:rsidR="00531E0B" w:rsidRDefault="00531E0B" w:rsidP="00531E0B">
      <w:pPr>
        <w:spacing w:after="0" w:line="360" w:lineRule="auto"/>
        <w:jc w:val="both"/>
        <w:rPr>
          <w:rFonts w:ascii="Sylfaen" w:hAnsi="Sylfaen"/>
          <w:lang w:val="ka-GE"/>
        </w:rPr>
      </w:pPr>
      <w:r w:rsidRPr="00F54F43">
        <w:rPr>
          <w:rFonts w:ascii="Sylfaen" w:hAnsi="Sylfaen"/>
          <w:b/>
          <w:lang w:val="ka-GE"/>
        </w:rPr>
        <w:t>შენიშვნა:</w:t>
      </w:r>
      <w:r w:rsidRPr="00F54F43">
        <w:rPr>
          <w:rFonts w:ascii="Sylfaen" w:hAnsi="Sylfaen"/>
          <w:lang w:val="ka-GE"/>
        </w:rPr>
        <w:t xml:space="preserve"> თუ წინამდებარე მოწვევა გაგზავნილია ელექტრონული ფოსტით მონაწილე კომპანიასთან, მონაწილემ, მისი კონკურსში მონაწილეობის შესახებ თანხმობა და წინამდებარე დოკუმენტის გაცნობის დასტური უნდა გამოაგზავნოს ელექტრონული ფოსტით.</w:t>
      </w:r>
    </w:p>
    <w:p w:rsidR="00531E0B" w:rsidRDefault="00531E0B" w:rsidP="00531E0B">
      <w:pPr>
        <w:spacing w:after="0" w:line="360" w:lineRule="auto"/>
        <w:jc w:val="both"/>
        <w:rPr>
          <w:rFonts w:ascii="Sylfaen" w:hAnsi="Sylfaen"/>
          <w:lang w:val="ka-GE"/>
        </w:rPr>
      </w:pPr>
    </w:p>
    <w:p w:rsidR="00531E0B" w:rsidRPr="00041E71" w:rsidRDefault="00531E0B" w:rsidP="00531E0B">
      <w:pPr>
        <w:spacing w:after="0" w:line="360" w:lineRule="auto"/>
        <w:jc w:val="both"/>
        <w:rPr>
          <w:rFonts w:ascii="Sylfaen" w:hAnsi="Sylfaen"/>
          <w:b/>
          <w:i/>
        </w:rPr>
      </w:pPr>
      <w:r w:rsidRPr="00041E71">
        <w:rPr>
          <w:rFonts w:ascii="Sylfaen" w:hAnsi="Sylfaen"/>
          <w:b/>
          <w:i/>
        </w:rPr>
        <w:t>Data Processing Disclaimer:</w:t>
      </w:r>
    </w:p>
    <w:p w:rsidR="00531E0B" w:rsidRDefault="00531E0B" w:rsidP="00531E0B">
      <w:pPr>
        <w:jc w:val="both"/>
        <w:rPr>
          <w:rFonts w:ascii="Sylfaen" w:hAnsi="Sylfaen"/>
          <w:color w:val="000000"/>
          <w:lang w:val="ka-GE"/>
        </w:rPr>
      </w:pPr>
      <w:r w:rsidRPr="00765D44">
        <w:rPr>
          <w:rFonts w:ascii="Sylfaen" w:hAnsi="Sylfaen"/>
          <w:b/>
          <w:color w:val="000000"/>
          <w:lang w:val="ka-GE"/>
        </w:rPr>
        <w:t>პასუხისმგებელი პირი</w:t>
      </w:r>
      <w:r>
        <w:rPr>
          <w:rFonts w:ascii="Sylfaen" w:hAnsi="Sylfaen"/>
          <w:color w:val="000000"/>
          <w:lang w:val="ka-GE"/>
        </w:rPr>
        <w:t>: შპს „ჯორჯიან უოთერ ენდ ფაუერი“ (GWP), საიდენტიფიკაციო ნომერი 203826002, პერსონალურ მონაცემთა დაცვის მიზნებისთვის</w:t>
      </w:r>
      <w:r>
        <w:rPr>
          <w:rFonts w:ascii="Sylfaen" w:hAnsi="Sylfaen"/>
          <w:color w:val="000000"/>
        </w:rPr>
        <w:t xml:space="preserve"> -</w:t>
      </w:r>
      <w:r>
        <w:rPr>
          <w:rFonts w:ascii="Sylfaen" w:hAnsi="Sylfaen"/>
          <w:color w:val="000000"/>
          <w:lang w:val="ka-GE"/>
        </w:rPr>
        <w:t xml:space="preserve"> პერსონალურ მონაცემთა დაცვის ოფიცერი, სათავო ოფისი, მედეა (მზია) ჯუღელის ქ. N10, თბილისი 0179, საქართველო;</w:t>
      </w:r>
      <w:r>
        <w:rPr>
          <w:rFonts w:ascii="Sylfaen" w:hAnsi="Sylfaen"/>
          <w:color w:val="000000"/>
        </w:rPr>
        <w:t xml:space="preserve"> </w:t>
      </w:r>
      <w:r>
        <w:rPr>
          <w:rFonts w:ascii="Sylfaen" w:hAnsi="Sylfaen"/>
          <w:color w:val="000000"/>
          <w:lang w:val="ka-GE"/>
        </w:rPr>
        <w:t xml:space="preserve">საკონტაქტო ელ-ფოსტა: </w:t>
      </w:r>
      <w:hyperlink r:id="rId12" w:history="1">
        <w:r>
          <w:rPr>
            <w:rStyle w:val="Hyperlink"/>
            <w:rFonts w:ascii="Sylfaen" w:hAnsi="Sylfaen"/>
            <w:lang w:val="ka-GE"/>
          </w:rPr>
          <w:t>pdpo@gwp.ge</w:t>
        </w:r>
      </w:hyperlink>
      <w:r>
        <w:rPr>
          <w:rFonts w:ascii="Sylfaen" w:hAnsi="Sylfaen"/>
          <w:color w:val="000000"/>
          <w:lang w:val="ka-GE"/>
        </w:rPr>
        <w:t xml:space="preserve">. </w:t>
      </w:r>
      <w:r w:rsidRPr="00765D44">
        <w:rPr>
          <w:rFonts w:ascii="Sylfaen" w:hAnsi="Sylfaen"/>
          <w:b/>
          <w:color w:val="000000"/>
          <w:lang w:val="ka-GE"/>
        </w:rPr>
        <w:t>მონაცემთა დამუშავების მიზანი</w:t>
      </w:r>
      <w:r>
        <w:rPr>
          <w:rFonts w:ascii="Sylfaen" w:hAnsi="Sylfaen"/>
          <w:color w:val="000000"/>
          <w:lang w:val="ka-GE"/>
        </w:rPr>
        <w:t xml:space="preserve">: მესამე მხარის შესახებ ღია-წყაროებზე დაყრდნობით ანალიზის ჩატარება, რათა შეფასდეს მესამე მხარესთან პოტენციური ურთიერთობისას შესაბამისობის რისკები. </w:t>
      </w:r>
      <w:r w:rsidRPr="00377DE1">
        <w:rPr>
          <w:rFonts w:ascii="Sylfaen" w:hAnsi="Sylfaen"/>
          <w:b/>
          <w:color w:val="000000"/>
          <w:lang w:val="ka-GE"/>
        </w:rPr>
        <w:t>ლეგიტიმაცია</w:t>
      </w:r>
      <w:r>
        <w:rPr>
          <w:rFonts w:ascii="Sylfaen" w:hAnsi="Sylfaen"/>
          <w:color w:val="000000"/>
          <w:lang w:val="ka-GE"/>
        </w:rPr>
        <w:t xml:space="preserve">: პროფესიული ან/და კომერციული ურთიერთობა. </w:t>
      </w:r>
      <w:r w:rsidRPr="00377DE1">
        <w:rPr>
          <w:rFonts w:ascii="Sylfaen" w:hAnsi="Sylfaen"/>
          <w:b/>
          <w:color w:val="000000"/>
          <w:lang w:val="ka-GE"/>
        </w:rPr>
        <w:t>მიმღებ</w:t>
      </w:r>
      <w:r>
        <w:rPr>
          <w:rFonts w:ascii="Sylfaen" w:hAnsi="Sylfaen"/>
          <w:b/>
          <w:color w:val="000000"/>
          <w:lang w:val="ka-GE"/>
        </w:rPr>
        <w:t>ებ</w:t>
      </w:r>
      <w:r w:rsidRPr="00377DE1">
        <w:rPr>
          <w:rFonts w:ascii="Sylfaen" w:hAnsi="Sylfaen"/>
          <w:b/>
          <w:color w:val="000000"/>
          <w:lang w:val="ka-GE"/>
        </w:rPr>
        <w:t>ი</w:t>
      </w:r>
      <w:r>
        <w:rPr>
          <w:rFonts w:ascii="Sylfaen" w:hAnsi="Sylfaen"/>
          <w:color w:val="000000"/>
          <w:lang w:val="ka-GE"/>
        </w:rPr>
        <w:t xml:space="preserve">: თქვენი მონაცემები არ გადაეცემა რომელიმე მესამე მხარეს, გარდა კანონიერი ვალდებულების ან უფლების შემთხვევისა. </w:t>
      </w:r>
      <w:r w:rsidRPr="00243A46">
        <w:rPr>
          <w:rFonts w:ascii="Sylfaen" w:hAnsi="Sylfaen"/>
          <w:b/>
          <w:color w:val="000000"/>
          <w:lang w:val="ka-GE"/>
        </w:rPr>
        <w:t>შენახვა</w:t>
      </w:r>
      <w:r>
        <w:rPr>
          <w:rFonts w:ascii="Sylfaen" w:hAnsi="Sylfaen"/>
          <w:color w:val="000000"/>
          <w:lang w:val="ka-GE"/>
        </w:rPr>
        <w:t xml:space="preserve">: თქვენი მონაცემები ინახება კომპანიის შეფასებისთვის საჭირო დროის და სახელშეკრულებო ურთიერთობის განმავლობაში. აღნიშნული დროის გასვლის შემდეგ თქვენი პერსონალური მონაცემები დაიბლოკება კანონმდებლობით დაშვებული ვადით. როგორც კი ხსენებული ვადები ამოიწურება, არსებული ინფორმაცია განადგურდება. </w:t>
      </w:r>
      <w:r w:rsidRPr="00067BCE">
        <w:rPr>
          <w:rFonts w:ascii="Sylfaen" w:hAnsi="Sylfaen"/>
          <w:b/>
          <w:color w:val="000000"/>
          <w:lang w:val="ka-GE"/>
        </w:rPr>
        <w:t>უფლებები</w:t>
      </w:r>
      <w:r>
        <w:rPr>
          <w:rFonts w:ascii="Sylfaen" w:hAnsi="Sylfaen"/>
          <w:color w:val="000000"/>
          <w:lang w:val="ka-GE"/>
        </w:rPr>
        <w:t>: თქვენ შეგიძლიათ ისარგებლოთ მონაცემებზე წვდომის, მონაცემთა გასწორების, განახლების, წაშლის</w:t>
      </w:r>
      <w:r>
        <w:rPr>
          <w:rFonts w:ascii="Sylfaen" w:hAnsi="Sylfaen"/>
          <w:color w:val="000000"/>
        </w:rPr>
        <w:t>,</w:t>
      </w:r>
      <w:r>
        <w:rPr>
          <w:rFonts w:ascii="Sylfaen" w:hAnsi="Sylfaen"/>
          <w:color w:val="000000"/>
          <w:lang w:val="ka-GE"/>
        </w:rPr>
        <w:t xml:space="preserve"> დამუშავების შეზღუდვის ან აკრძალვის უფლებით,  ასევე გააუქმოთ გაცემული თანხმობა წერილობითი მიმართვის მაიდენტიფიცირებელი გრიფით „მონაცემთა დაცვა“ გაგზავნით პერსონალურ მონაცემთა დაცვის ოფიცერთან, შპს „ჯორჯიან უოთერ ენდ ფაუერი“, მედეა (მზია) ჯუღელის ქუჩა N10, თბილისი 0179, საქართველო, ან ელექტრონული ფოსტის გაგზავნით შემდეგ მისამართზე: </w:t>
      </w:r>
      <w:hyperlink r:id="rId13" w:history="1">
        <w:r>
          <w:rPr>
            <w:rStyle w:val="Hyperlink"/>
            <w:rFonts w:ascii="Sylfaen" w:hAnsi="Sylfaen"/>
            <w:lang w:val="ka-GE"/>
          </w:rPr>
          <w:t>pdpo@gwp.ge</w:t>
        </w:r>
      </w:hyperlink>
      <w:r>
        <w:rPr>
          <w:rFonts w:ascii="Sylfaen" w:hAnsi="Sylfaen"/>
          <w:color w:val="000000"/>
          <w:lang w:val="ka-GE"/>
        </w:rPr>
        <w:t>, რომელშიც უნდა მიუთითოთ ის უფლება, რომელსაც ახორციელებთ და რომელიც ხელმოწერილი უნდა იყოს თქვენ მიერ (ფიზიკურად ან ელექტრონულად). თუ ვერ ხერხდება თქვენი ვინაობის დადგენა, შეიძლება ჩვენი მხრიდან დამატებით მოთხოვნილ იქნას ინფორმაცია, მათ შორის, და არა მხოლოდ თქვენი პირადობის მოწმობის ასლი. პრეტეზნიის შემთხვევაში, დაინტერესებულ პირებს უფლება აქვთ მიმართონ საქართველოს პერსონალურ მონაცემთა დაცვის სამსახურს (</w:t>
      </w:r>
      <w:hyperlink r:id="rId14" w:history="1">
        <w:r>
          <w:rPr>
            <w:rStyle w:val="Hyperlink"/>
            <w:rFonts w:ascii="Sylfaen" w:hAnsi="Sylfaen"/>
            <w:lang w:val="ka-GE"/>
          </w:rPr>
          <w:t>www.personaldata.ge)</w:t>
        </w:r>
      </w:hyperlink>
      <w:r>
        <w:rPr>
          <w:rFonts w:ascii="Sylfaen" w:hAnsi="Sylfaen"/>
          <w:color w:val="000000"/>
          <w:lang w:val="ka-GE"/>
        </w:rPr>
        <w:t>.</w:t>
      </w:r>
    </w:p>
    <w:p w:rsidR="00531E0B" w:rsidRPr="00F54F43" w:rsidRDefault="00531E0B" w:rsidP="00531E0B">
      <w:pPr>
        <w:spacing w:after="0" w:line="360" w:lineRule="auto"/>
        <w:jc w:val="both"/>
        <w:rPr>
          <w:rFonts w:ascii="Sylfaen" w:hAnsi="Sylfaen" w:cstheme="minorHAnsi"/>
          <w:lang w:val="ka-GE"/>
        </w:rPr>
      </w:pPr>
    </w:p>
    <w:p w:rsidR="00531E0B" w:rsidRPr="002C17AC" w:rsidRDefault="00531E0B" w:rsidP="00F66650">
      <w:pPr>
        <w:spacing w:after="0"/>
        <w:jc w:val="both"/>
        <w:rPr>
          <w:rFonts w:ascii="Sylfaen" w:hAnsi="Sylfaen" w:cs="Arial"/>
          <w:sz w:val="20"/>
          <w:szCs w:val="20"/>
        </w:rPr>
      </w:pPr>
    </w:p>
    <w:sectPr w:rsidR="00531E0B" w:rsidRPr="002C17AC" w:rsidSect="00A337AD">
      <w:headerReference w:type="default" r:id="rId15"/>
      <w:footerReference w:type="default" r:id="rId16"/>
      <w:pgSz w:w="12240" w:h="15840"/>
      <w:pgMar w:top="1080" w:right="990" w:bottom="720" w:left="108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1781" w:rsidRDefault="00631781" w:rsidP="007902EA">
      <w:pPr>
        <w:spacing w:after="0" w:line="240" w:lineRule="auto"/>
      </w:pPr>
      <w:r>
        <w:separator/>
      </w:r>
    </w:p>
  </w:endnote>
  <w:endnote w:type="continuationSeparator" w:id="0">
    <w:p w:rsidR="00631781" w:rsidRDefault="00631781"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0304889"/>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7C247E">
          <w:rPr>
            <w:noProof/>
          </w:rPr>
          <w:t>5</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1781" w:rsidRDefault="00631781" w:rsidP="007902EA">
      <w:pPr>
        <w:spacing w:after="0" w:line="240" w:lineRule="auto"/>
      </w:pPr>
      <w:r>
        <w:separator/>
      </w:r>
    </w:p>
  </w:footnote>
  <w:footnote w:type="continuationSeparator" w:id="0">
    <w:p w:rsidR="00631781" w:rsidRDefault="00631781"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006E39"/>
    <w:multiLevelType w:val="hybridMultilevel"/>
    <w:tmpl w:val="138AE54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7EE5E14"/>
    <w:multiLevelType w:val="hybridMultilevel"/>
    <w:tmpl w:val="E0F496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FD75C38"/>
    <w:multiLevelType w:val="hybridMultilevel"/>
    <w:tmpl w:val="1F5C8BD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709E3222"/>
    <w:multiLevelType w:val="hybridMultilevel"/>
    <w:tmpl w:val="B350A108"/>
    <w:lvl w:ilvl="0" w:tplc="0409000F">
      <w:start w:val="5"/>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16"/>
  </w:num>
  <w:num w:numId="2">
    <w:abstractNumId w:val="6"/>
  </w:num>
  <w:num w:numId="3">
    <w:abstractNumId w:val="0"/>
  </w:num>
  <w:num w:numId="4">
    <w:abstractNumId w:val="11"/>
  </w:num>
  <w:num w:numId="5">
    <w:abstractNumId w:val="7"/>
  </w:num>
  <w:num w:numId="6">
    <w:abstractNumId w:val="1"/>
  </w:num>
  <w:num w:numId="7">
    <w:abstractNumId w:val="13"/>
  </w:num>
  <w:num w:numId="8">
    <w:abstractNumId w:val="3"/>
  </w:num>
  <w:num w:numId="9">
    <w:abstractNumId w:val="4"/>
  </w:num>
  <w:num w:numId="10">
    <w:abstractNumId w:val="8"/>
  </w:num>
  <w:num w:numId="11">
    <w:abstractNumId w:val="9"/>
  </w:num>
  <w:num w:numId="12">
    <w:abstractNumId w:val="5"/>
  </w:num>
  <w:num w:numId="13">
    <w:abstractNumId w:val="2"/>
  </w:num>
  <w:num w:numId="14">
    <w:abstractNumId w:val="10"/>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01A54"/>
    <w:rsid w:val="0001217F"/>
    <w:rsid w:val="00013DED"/>
    <w:rsid w:val="00013E19"/>
    <w:rsid w:val="00014051"/>
    <w:rsid w:val="00015E1B"/>
    <w:rsid w:val="000202A5"/>
    <w:rsid w:val="00026B30"/>
    <w:rsid w:val="00027D70"/>
    <w:rsid w:val="00031452"/>
    <w:rsid w:val="00032743"/>
    <w:rsid w:val="000353F8"/>
    <w:rsid w:val="00044603"/>
    <w:rsid w:val="00046082"/>
    <w:rsid w:val="0004786C"/>
    <w:rsid w:val="00051E54"/>
    <w:rsid w:val="00053EAB"/>
    <w:rsid w:val="0005435C"/>
    <w:rsid w:val="00055E1E"/>
    <w:rsid w:val="00056A31"/>
    <w:rsid w:val="00062D0B"/>
    <w:rsid w:val="00064AB9"/>
    <w:rsid w:val="0006542B"/>
    <w:rsid w:val="000710CD"/>
    <w:rsid w:val="000710FD"/>
    <w:rsid w:val="00077C33"/>
    <w:rsid w:val="00081D42"/>
    <w:rsid w:val="00082B03"/>
    <w:rsid w:val="00082D1C"/>
    <w:rsid w:val="000839D9"/>
    <w:rsid w:val="00090A8D"/>
    <w:rsid w:val="0009219C"/>
    <w:rsid w:val="00092A77"/>
    <w:rsid w:val="00092E77"/>
    <w:rsid w:val="000974B9"/>
    <w:rsid w:val="000A0D72"/>
    <w:rsid w:val="000A2C0D"/>
    <w:rsid w:val="000A4F61"/>
    <w:rsid w:val="000B1C85"/>
    <w:rsid w:val="000B1F3B"/>
    <w:rsid w:val="000B47A5"/>
    <w:rsid w:val="000B4C5E"/>
    <w:rsid w:val="000B5118"/>
    <w:rsid w:val="000B5D07"/>
    <w:rsid w:val="000B5D0F"/>
    <w:rsid w:val="000C14D3"/>
    <w:rsid w:val="000C3223"/>
    <w:rsid w:val="000C3556"/>
    <w:rsid w:val="000C36B3"/>
    <w:rsid w:val="000C436F"/>
    <w:rsid w:val="000D5BB4"/>
    <w:rsid w:val="000D68A2"/>
    <w:rsid w:val="000E4531"/>
    <w:rsid w:val="000E5617"/>
    <w:rsid w:val="000E7D80"/>
    <w:rsid w:val="000F03A0"/>
    <w:rsid w:val="000F3872"/>
    <w:rsid w:val="000F4D71"/>
    <w:rsid w:val="000F63C5"/>
    <w:rsid w:val="00110CCE"/>
    <w:rsid w:val="00111C8F"/>
    <w:rsid w:val="001127D2"/>
    <w:rsid w:val="00116D4F"/>
    <w:rsid w:val="00117164"/>
    <w:rsid w:val="00120724"/>
    <w:rsid w:val="00122148"/>
    <w:rsid w:val="00124C8F"/>
    <w:rsid w:val="001258A9"/>
    <w:rsid w:val="00127F44"/>
    <w:rsid w:val="00131B75"/>
    <w:rsid w:val="0013326E"/>
    <w:rsid w:val="00136124"/>
    <w:rsid w:val="00137719"/>
    <w:rsid w:val="00140BF9"/>
    <w:rsid w:val="0014156D"/>
    <w:rsid w:val="00142C37"/>
    <w:rsid w:val="001433C2"/>
    <w:rsid w:val="001461E6"/>
    <w:rsid w:val="00147EA0"/>
    <w:rsid w:val="0015160D"/>
    <w:rsid w:val="00154672"/>
    <w:rsid w:val="00156D6D"/>
    <w:rsid w:val="001575CA"/>
    <w:rsid w:val="00157C81"/>
    <w:rsid w:val="0016074B"/>
    <w:rsid w:val="00160DCD"/>
    <w:rsid w:val="00160EDF"/>
    <w:rsid w:val="00161677"/>
    <w:rsid w:val="001618BD"/>
    <w:rsid w:val="00162053"/>
    <w:rsid w:val="00165000"/>
    <w:rsid w:val="00171C91"/>
    <w:rsid w:val="00172F99"/>
    <w:rsid w:val="001735A9"/>
    <w:rsid w:val="00173FB6"/>
    <w:rsid w:val="001760C2"/>
    <w:rsid w:val="0017792E"/>
    <w:rsid w:val="00183AF5"/>
    <w:rsid w:val="00185C9D"/>
    <w:rsid w:val="00191803"/>
    <w:rsid w:val="00194044"/>
    <w:rsid w:val="001A47AF"/>
    <w:rsid w:val="001A496E"/>
    <w:rsid w:val="001A7EBC"/>
    <w:rsid w:val="001B055A"/>
    <w:rsid w:val="001B0D00"/>
    <w:rsid w:val="001B41F4"/>
    <w:rsid w:val="001B6BD5"/>
    <w:rsid w:val="001B740A"/>
    <w:rsid w:val="001B75E0"/>
    <w:rsid w:val="001B7903"/>
    <w:rsid w:val="001C112D"/>
    <w:rsid w:val="001C2BF2"/>
    <w:rsid w:val="001C54BF"/>
    <w:rsid w:val="001C6888"/>
    <w:rsid w:val="001C7577"/>
    <w:rsid w:val="001D3B12"/>
    <w:rsid w:val="001D63C9"/>
    <w:rsid w:val="001D719D"/>
    <w:rsid w:val="001E0053"/>
    <w:rsid w:val="001E0606"/>
    <w:rsid w:val="001E273D"/>
    <w:rsid w:val="001E6724"/>
    <w:rsid w:val="001F640E"/>
    <w:rsid w:val="00202451"/>
    <w:rsid w:val="002056E8"/>
    <w:rsid w:val="00206F23"/>
    <w:rsid w:val="00207B93"/>
    <w:rsid w:val="00207CEA"/>
    <w:rsid w:val="0021119E"/>
    <w:rsid w:val="00211472"/>
    <w:rsid w:val="0021503D"/>
    <w:rsid w:val="00216B88"/>
    <w:rsid w:val="002233CC"/>
    <w:rsid w:val="002258AD"/>
    <w:rsid w:val="002258FF"/>
    <w:rsid w:val="00225A30"/>
    <w:rsid w:val="002319CA"/>
    <w:rsid w:val="00237416"/>
    <w:rsid w:val="00240D77"/>
    <w:rsid w:val="00241768"/>
    <w:rsid w:val="002422D6"/>
    <w:rsid w:val="0024478B"/>
    <w:rsid w:val="002468A9"/>
    <w:rsid w:val="0025658B"/>
    <w:rsid w:val="002568CE"/>
    <w:rsid w:val="00257F36"/>
    <w:rsid w:val="00266CA0"/>
    <w:rsid w:val="00267D3F"/>
    <w:rsid w:val="00270BF2"/>
    <w:rsid w:val="00275958"/>
    <w:rsid w:val="00276F7A"/>
    <w:rsid w:val="002778A0"/>
    <w:rsid w:val="00277B37"/>
    <w:rsid w:val="00285812"/>
    <w:rsid w:val="0029272A"/>
    <w:rsid w:val="00297853"/>
    <w:rsid w:val="002A4E62"/>
    <w:rsid w:val="002A60C4"/>
    <w:rsid w:val="002B0789"/>
    <w:rsid w:val="002B2A95"/>
    <w:rsid w:val="002B6F69"/>
    <w:rsid w:val="002C066E"/>
    <w:rsid w:val="002C17AC"/>
    <w:rsid w:val="002C21C7"/>
    <w:rsid w:val="002C3F1E"/>
    <w:rsid w:val="002C42C6"/>
    <w:rsid w:val="002D06EE"/>
    <w:rsid w:val="002D1E74"/>
    <w:rsid w:val="002D23F8"/>
    <w:rsid w:val="002D2F27"/>
    <w:rsid w:val="002D3FF2"/>
    <w:rsid w:val="002D611B"/>
    <w:rsid w:val="002D7855"/>
    <w:rsid w:val="002E0D1E"/>
    <w:rsid w:val="002E0E5E"/>
    <w:rsid w:val="002E63F4"/>
    <w:rsid w:val="002F0449"/>
    <w:rsid w:val="002F2EE8"/>
    <w:rsid w:val="002F5D85"/>
    <w:rsid w:val="003011B3"/>
    <w:rsid w:val="00301ED2"/>
    <w:rsid w:val="0030264F"/>
    <w:rsid w:val="00302948"/>
    <w:rsid w:val="00303697"/>
    <w:rsid w:val="00316C88"/>
    <w:rsid w:val="00320435"/>
    <w:rsid w:val="00320878"/>
    <w:rsid w:val="003273DC"/>
    <w:rsid w:val="0033101C"/>
    <w:rsid w:val="00333692"/>
    <w:rsid w:val="0033397E"/>
    <w:rsid w:val="00335B04"/>
    <w:rsid w:val="00340CC3"/>
    <w:rsid w:val="00346988"/>
    <w:rsid w:val="00350516"/>
    <w:rsid w:val="0035379C"/>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971B2"/>
    <w:rsid w:val="003A029B"/>
    <w:rsid w:val="003A4DAA"/>
    <w:rsid w:val="003A5250"/>
    <w:rsid w:val="003A5D91"/>
    <w:rsid w:val="003B14A7"/>
    <w:rsid w:val="003B4430"/>
    <w:rsid w:val="003B460D"/>
    <w:rsid w:val="003B4DFF"/>
    <w:rsid w:val="003B5A5E"/>
    <w:rsid w:val="003C568B"/>
    <w:rsid w:val="003C6F22"/>
    <w:rsid w:val="003C7650"/>
    <w:rsid w:val="003D6473"/>
    <w:rsid w:val="003D7C07"/>
    <w:rsid w:val="003E15FA"/>
    <w:rsid w:val="003E639A"/>
    <w:rsid w:val="003F370C"/>
    <w:rsid w:val="003F5521"/>
    <w:rsid w:val="003F699A"/>
    <w:rsid w:val="003F7479"/>
    <w:rsid w:val="0040587B"/>
    <w:rsid w:val="004072E3"/>
    <w:rsid w:val="00410EC6"/>
    <w:rsid w:val="00412480"/>
    <w:rsid w:val="0041258C"/>
    <w:rsid w:val="004147A6"/>
    <w:rsid w:val="00424C0A"/>
    <w:rsid w:val="00430AF7"/>
    <w:rsid w:val="00431665"/>
    <w:rsid w:val="00431B3C"/>
    <w:rsid w:val="00434968"/>
    <w:rsid w:val="004375BF"/>
    <w:rsid w:val="00437AEB"/>
    <w:rsid w:val="00440A96"/>
    <w:rsid w:val="00442F86"/>
    <w:rsid w:val="004446E6"/>
    <w:rsid w:val="00444933"/>
    <w:rsid w:val="00446516"/>
    <w:rsid w:val="00452128"/>
    <w:rsid w:val="004533A4"/>
    <w:rsid w:val="004542E3"/>
    <w:rsid w:val="00457067"/>
    <w:rsid w:val="00462CA0"/>
    <w:rsid w:val="0046501B"/>
    <w:rsid w:val="004717AB"/>
    <w:rsid w:val="00472459"/>
    <w:rsid w:val="0047585A"/>
    <w:rsid w:val="00481058"/>
    <w:rsid w:val="00482852"/>
    <w:rsid w:val="00482D77"/>
    <w:rsid w:val="00483B17"/>
    <w:rsid w:val="00485700"/>
    <w:rsid w:val="00485E5A"/>
    <w:rsid w:val="0048659C"/>
    <w:rsid w:val="00487174"/>
    <w:rsid w:val="00496E14"/>
    <w:rsid w:val="00497393"/>
    <w:rsid w:val="004A3BD8"/>
    <w:rsid w:val="004A4BC7"/>
    <w:rsid w:val="004A66FB"/>
    <w:rsid w:val="004A7C56"/>
    <w:rsid w:val="004B09C9"/>
    <w:rsid w:val="004B0C7B"/>
    <w:rsid w:val="004B148B"/>
    <w:rsid w:val="004B2453"/>
    <w:rsid w:val="004B3AE6"/>
    <w:rsid w:val="004B771B"/>
    <w:rsid w:val="004C1E0D"/>
    <w:rsid w:val="004C5DF6"/>
    <w:rsid w:val="004D0743"/>
    <w:rsid w:val="004D3679"/>
    <w:rsid w:val="004D3D1C"/>
    <w:rsid w:val="004D747F"/>
    <w:rsid w:val="004D7698"/>
    <w:rsid w:val="004E70FC"/>
    <w:rsid w:val="00502883"/>
    <w:rsid w:val="005111AB"/>
    <w:rsid w:val="0052656B"/>
    <w:rsid w:val="00531E0B"/>
    <w:rsid w:val="00536345"/>
    <w:rsid w:val="00540038"/>
    <w:rsid w:val="00544856"/>
    <w:rsid w:val="005553C3"/>
    <w:rsid w:val="00567ACA"/>
    <w:rsid w:val="005713F4"/>
    <w:rsid w:val="0057474B"/>
    <w:rsid w:val="00574D48"/>
    <w:rsid w:val="00575D3E"/>
    <w:rsid w:val="00577027"/>
    <w:rsid w:val="00580531"/>
    <w:rsid w:val="00582F09"/>
    <w:rsid w:val="005832A4"/>
    <w:rsid w:val="00583B48"/>
    <w:rsid w:val="00586056"/>
    <w:rsid w:val="00586C84"/>
    <w:rsid w:val="00595E4B"/>
    <w:rsid w:val="005A0827"/>
    <w:rsid w:val="005A0BDF"/>
    <w:rsid w:val="005A7BA2"/>
    <w:rsid w:val="005B147A"/>
    <w:rsid w:val="005B44A2"/>
    <w:rsid w:val="005B5DE5"/>
    <w:rsid w:val="005C14A4"/>
    <w:rsid w:val="005C284C"/>
    <w:rsid w:val="005C2E39"/>
    <w:rsid w:val="005C6F96"/>
    <w:rsid w:val="005D3B83"/>
    <w:rsid w:val="005D55AC"/>
    <w:rsid w:val="005D7073"/>
    <w:rsid w:val="005D7FDF"/>
    <w:rsid w:val="005E05B1"/>
    <w:rsid w:val="005E064A"/>
    <w:rsid w:val="005E130F"/>
    <w:rsid w:val="005E448B"/>
    <w:rsid w:val="005F1B80"/>
    <w:rsid w:val="005F2A51"/>
    <w:rsid w:val="005F3357"/>
    <w:rsid w:val="00610FC8"/>
    <w:rsid w:val="00615BD2"/>
    <w:rsid w:val="00616DE3"/>
    <w:rsid w:val="00623929"/>
    <w:rsid w:val="00631781"/>
    <w:rsid w:val="00632910"/>
    <w:rsid w:val="00633210"/>
    <w:rsid w:val="00634B58"/>
    <w:rsid w:val="00641CE8"/>
    <w:rsid w:val="006447A4"/>
    <w:rsid w:val="00661B3E"/>
    <w:rsid w:val="00665219"/>
    <w:rsid w:val="00665C42"/>
    <w:rsid w:val="00665E8E"/>
    <w:rsid w:val="00667B1F"/>
    <w:rsid w:val="00670641"/>
    <w:rsid w:val="00670B37"/>
    <w:rsid w:val="0067333F"/>
    <w:rsid w:val="00674470"/>
    <w:rsid w:val="0067481E"/>
    <w:rsid w:val="00674F71"/>
    <w:rsid w:val="00675223"/>
    <w:rsid w:val="00675D57"/>
    <w:rsid w:val="00680844"/>
    <w:rsid w:val="00681B23"/>
    <w:rsid w:val="00681F75"/>
    <w:rsid w:val="006822AF"/>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54A"/>
    <w:rsid w:val="006D05CF"/>
    <w:rsid w:val="006E119F"/>
    <w:rsid w:val="006E1729"/>
    <w:rsid w:val="006F056F"/>
    <w:rsid w:val="006F25BD"/>
    <w:rsid w:val="006F2CA6"/>
    <w:rsid w:val="006F2EC3"/>
    <w:rsid w:val="006F3C44"/>
    <w:rsid w:val="006F7D8B"/>
    <w:rsid w:val="00705404"/>
    <w:rsid w:val="007065F7"/>
    <w:rsid w:val="00711C86"/>
    <w:rsid w:val="00712E16"/>
    <w:rsid w:val="00713EFC"/>
    <w:rsid w:val="007146D2"/>
    <w:rsid w:val="00714B84"/>
    <w:rsid w:val="007151B6"/>
    <w:rsid w:val="00715A5D"/>
    <w:rsid w:val="00716DCB"/>
    <w:rsid w:val="00717D5F"/>
    <w:rsid w:val="00726D91"/>
    <w:rsid w:val="007305AB"/>
    <w:rsid w:val="007309AA"/>
    <w:rsid w:val="00734570"/>
    <w:rsid w:val="00735828"/>
    <w:rsid w:val="0074395A"/>
    <w:rsid w:val="00764A65"/>
    <w:rsid w:val="00766B16"/>
    <w:rsid w:val="00772078"/>
    <w:rsid w:val="007778CE"/>
    <w:rsid w:val="007902EA"/>
    <w:rsid w:val="0079252D"/>
    <w:rsid w:val="00794191"/>
    <w:rsid w:val="00796BF5"/>
    <w:rsid w:val="007A0FFB"/>
    <w:rsid w:val="007A242E"/>
    <w:rsid w:val="007A28C4"/>
    <w:rsid w:val="007A6E1A"/>
    <w:rsid w:val="007A6F6E"/>
    <w:rsid w:val="007A7424"/>
    <w:rsid w:val="007B122B"/>
    <w:rsid w:val="007B4C58"/>
    <w:rsid w:val="007B7D53"/>
    <w:rsid w:val="007C247E"/>
    <w:rsid w:val="007C482E"/>
    <w:rsid w:val="007C4D48"/>
    <w:rsid w:val="007D3BA1"/>
    <w:rsid w:val="007D3F97"/>
    <w:rsid w:val="007D73CE"/>
    <w:rsid w:val="007E0304"/>
    <w:rsid w:val="007E1E28"/>
    <w:rsid w:val="007F0608"/>
    <w:rsid w:val="007F1D40"/>
    <w:rsid w:val="007F3AA0"/>
    <w:rsid w:val="007F4F2B"/>
    <w:rsid w:val="007F55EA"/>
    <w:rsid w:val="007F5EBA"/>
    <w:rsid w:val="007F7ADB"/>
    <w:rsid w:val="00800D00"/>
    <w:rsid w:val="0080673F"/>
    <w:rsid w:val="00813A55"/>
    <w:rsid w:val="0081634F"/>
    <w:rsid w:val="00820874"/>
    <w:rsid w:val="00823902"/>
    <w:rsid w:val="008246F4"/>
    <w:rsid w:val="00824EDA"/>
    <w:rsid w:val="00831142"/>
    <w:rsid w:val="00833770"/>
    <w:rsid w:val="00835018"/>
    <w:rsid w:val="008353BD"/>
    <w:rsid w:val="0083614B"/>
    <w:rsid w:val="008367AE"/>
    <w:rsid w:val="008374C0"/>
    <w:rsid w:val="008401B6"/>
    <w:rsid w:val="00840BEC"/>
    <w:rsid w:val="008421EC"/>
    <w:rsid w:val="00843972"/>
    <w:rsid w:val="0084668D"/>
    <w:rsid w:val="008473E6"/>
    <w:rsid w:val="008509EF"/>
    <w:rsid w:val="00860A3E"/>
    <w:rsid w:val="008647CD"/>
    <w:rsid w:val="00867825"/>
    <w:rsid w:val="00870009"/>
    <w:rsid w:val="00870419"/>
    <w:rsid w:val="00874B1D"/>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F1946"/>
    <w:rsid w:val="008F419D"/>
    <w:rsid w:val="008F4F22"/>
    <w:rsid w:val="00900221"/>
    <w:rsid w:val="009008FD"/>
    <w:rsid w:val="0090279D"/>
    <w:rsid w:val="00902BD0"/>
    <w:rsid w:val="00904044"/>
    <w:rsid w:val="00911F6A"/>
    <w:rsid w:val="00913646"/>
    <w:rsid w:val="00915620"/>
    <w:rsid w:val="00922889"/>
    <w:rsid w:val="0092338B"/>
    <w:rsid w:val="00925DC2"/>
    <w:rsid w:val="009261B9"/>
    <w:rsid w:val="00930C93"/>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56CF"/>
    <w:rsid w:val="009C5EE2"/>
    <w:rsid w:val="009C7B5B"/>
    <w:rsid w:val="009C7E4E"/>
    <w:rsid w:val="009D07D1"/>
    <w:rsid w:val="009D1896"/>
    <w:rsid w:val="009D5E96"/>
    <w:rsid w:val="009D6EEF"/>
    <w:rsid w:val="009D733B"/>
    <w:rsid w:val="009E19D7"/>
    <w:rsid w:val="009E2629"/>
    <w:rsid w:val="009F003A"/>
    <w:rsid w:val="009F0B8A"/>
    <w:rsid w:val="009F3DE6"/>
    <w:rsid w:val="009F41E3"/>
    <w:rsid w:val="009F4DC4"/>
    <w:rsid w:val="009F6909"/>
    <w:rsid w:val="00A0023E"/>
    <w:rsid w:val="00A010B0"/>
    <w:rsid w:val="00A02673"/>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37AD"/>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0F0A"/>
    <w:rsid w:val="00A53CF0"/>
    <w:rsid w:val="00A549D3"/>
    <w:rsid w:val="00A55463"/>
    <w:rsid w:val="00A5597B"/>
    <w:rsid w:val="00A5620B"/>
    <w:rsid w:val="00A61028"/>
    <w:rsid w:val="00A62AC7"/>
    <w:rsid w:val="00A63C87"/>
    <w:rsid w:val="00A7090E"/>
    <w:rsid w:val="00A71E0B"/>
    <w:rsid w:val="00A727BE"/>
    <w:rsid w:val="00A74B75"/>
    <w:rsid w:val="00A804C4"/>
    <w:rsid w:val="00A847D4"/>
    <w:rsid w:val="00A877D9"/>
    <w:rsid w:val="00A9248E"/>
    <w:rsid w:val="00A935AC"/>
    <w:rsid w:val="00A96330"/>
    <w:rsid w:val="00AA0869"/>
    <w:rsid w:val="00AA19E9"/>
    <w:rsid w:val="00AA511B"/>
    <w:rsid w:val="00AA5CD6"/>
    <w:rsid w:val="00AB0B89"/>
    <w:rsid w:val="00AB1E01"/>
    <w:rsid w:val="00AB2944"/>
    <w:rsid w:val="00AC32F5"/>
    <w:rsid w:val="00AC394F"/>
    <w:rsid w:val="00AC3F41"/>
    <w:rsid w:val="00AC494C"/>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384E"/>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6AE"/>
    <w:rsid w:val="00B830F8"/>
    <w:rsid w:val="00B84106"/>
    <w:rsid w:val="00B9266D"/>
    <w:rsid w:val="00B92B05"/>
    <w:rsid w:val="00B942E0"/>
    <w:rsid w:val="00B96386"/>
    <w:rsid w:val="00B97F4F"/>
    <w:rsid w:val="00BA0F23"/>
    <w:rsid w:val="00BA136E"/>
    <w:rsid w:val="00BA3565"/>
    <w:rsid w:val="00BA3E45"/>
    <w:rsid w:val="00BB0F01"/>
    <w:rsid w:val="00BC364F"/>
    <w:rsid w:val="00BC4C63"/>
    <w:rsid w:val="00BC7740"/>
    <w:rsid w:val="00BD0AA7"/>
    <w:rsid w:val="00BD4A3A"/>
    <w:rsid w:val="00BD74F8"/>
    <w:rsid w:val="00BE0965"/>
    <w:rsid w:val="00BE187B"/>
    <w:rsid w:val="00BE1A34"/>
    <w:rsid w:val="00BE3060"/>
    <w:rsid w:val="00BE4678"/>
    <w:rsid w:val="00BF5168"/>
    <w:rsid w:val="00BF537E"/>
    <w:rsid w:val="00BF5B59"/>
    <w:rsid w:val="00BF5EFE"/>
    <w:rsid w:val="00BF695D"/>
    <w:rsid w:val="00C01CD2"/>
    <w:rsid w:val="00C021B6"/>
    <w:rsid w:val="00C068BE"/>
    <w:rsid w:val="00C06F22"/>
    <w:rsid w:val="00C1054C"/>
    <w:rsid w:val="00C12270"/>
    <w:rsid w:val="00C12ABD"/>
    <w:rsid w:val="00C14986"/>
    <w:rsid w:val="00C14D7A"/>
    <w:rsid w:val="00C158D7"/>
    <w:rsid w:val="00C164D7"/>
    <w:rsid w:val="00C26C36"/>
    <w:rsid w:val="00C27890"/>
    <w:rsid w:val="00C31E1A"/>
    <w:rsid w:val="00C33D82"/>
    <w:rsid w:val="00C40C8C"/>
    <w:rsid w:val="00C41C03"/>
    <w:rsid w:val="00C55BCF"/>
    <w:rsid w:val="00C55EF7"/>
    <w:rsid w:val="00C565E7"/>
    <w:rsid w:val="00C65649"/>
    <w:rsid w:val="00C6646E"/>
    <w:rsid w:val="00C67999"/>
    <w:rsid w:val="00C73981"/>
    <w:rsid w:val="00C744CF"/>
    <w:rsid w:val="00C761CC"/>
    <w:rsid w:val="00C813B6"/>
    <w:rsid w:val="00C83494"/>
    <w:rsid w:val="00C86727"/>
    <w:rsid w:val="00C86CD0"/>
    <w:rsid w:val="00C87E77"/>
    <w:rsid w:val="00C91AFC"/>
    <w:rsid w:val="00C91D8F"/>
    <w:rsid w:val="00C9205D"/>
    <w:rsid w:val="00C96243"/>
    <w:rsid w:val="00CA1443"/>
    <w:rsid w:val="00CA4A83"/>
    <w:rsid w:val="00CA54EE"/>
    <w:rsid w:val="00CB2B75"/>
    <w:rsid w:val="00CB3D61"/>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0A87"/>
    <w:rsid w:val="00CF1EF9"/>
    <w:rsid w:val="00CF4119"/>
    <w:rsid w:val="00CF45D3"/>
    <w:rsid w:val="00CF4F77"/>
    <w:rsid w:val="00CF7A57"/>
    <w:rsid w:val="00CF7C03"/>
    <w:rsid w:val="00D01EFB"/>
    <w:rsid w:val="00D02031"/>
    <w:rsid w:val="00D114DE"/>
    <w:rsid w:val="00D1186B"/>
    <w:rsid w:val="00D11CAA"/>
    <w:rsid w:val="00D12A60"/>
    <w:rsid w:val="00D13C42"/>
    <w:rsid w:val="00D150F5"/>
    <w:rsid w:val="00D16A7A"/>
    <w:rsid w:val="00D20CC6"/>
    <w:rsid w:val="00D240DB"/>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35B"/>
    <w:rsid w:val="00D72E73"/>
    <w:rsid w:val="00D80CDB"/>
    <w:rsid w:val="00D8245F"/>
    <w:rsid w:val="00D95150"/>
    <w:rsid w:val="00D959AB"/>
    <w:rsid w:val="00D95A0F"/>
    <w:rsid w:val="00D9619B"/>
    <w:rsid w:val="00D96566"/>
    <w:rsid w:val="00D979E0"/>
    <w:rsid w:val="00DA1217"/>
    <w:rsid w:val="00DA4009"/>
    <w:rsid w:val="00DA45AB"/>
    <w:rsid w:val="00DA5376"/>
    <w:rsid w:val="00DA6DF0"/>
    <w:rsid w:val="00DB4255"/>
    <w:rsid w:val="00DB4D6B"/>
    <w:rsid w:val="00DB77E8"/>
    <w:rsid w:val="00DC2AA1"/>
    <w:rsid w:val="00DC4440"/>
    <w:rsid w:val="00DC6664"/>
    <w:rsid w:val="00DC6C3F"/>
    <w:rsid w:val="00DD1F94"/>
    <w:rsid w:val="00DD231C"/>
    <w:rsid w:val="00DE5016"/>
    <w:rsid w:val="00DE7ADB"/>
    <w:rsid w:val="00DF0E2A"/>
    <w:rsid w:val="00DF5F26"/>
    <w:rsid w:val="00E00D0C"/>
    <w:rsid w:val="00E014BA"/>
    <w:rsid w:val="00E07E04"/>
    <w:rsid w:val="00E123C2"/>
    <w:rsid w:val="00E140D4"/>
    <w:rsid w:val="00E14853"/>
    <w:rsid w:val="00E14F91"/>
    <w:rsid w:val="00E154BB"/>
    <w:rsid w:val="00E2134C"/>
    <w:rsid w:val="00E21F63"/>
    <w:rsid w:val="00E25748"/>
    <w:rsid w:val="00E257E5"/>
    <w:rsid w:val="00E262FC"/>
    <w:rsid w:val="00E272FF"/>
    <w:rsid w:val="00E3022B"/>
    <w:rsid w:val="00E3080B"/>
    <w:rsid w:val="00E33A8F"/>
    <w:rsid w:val="00E37C5C"/>
    <w:rsid w:val="00E4143A"/>
    <w:rsid w:val="00E42B0C"/>
    <w:rsid w:val="00E45E7B"/>
    <w:rsid w:val="00E45EB8"/>
    <w:rsid w:val="00E46395"/>
    <w:rsid w:val="00E46922"/>
    <w:rsid w:val="00E4759A"/>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201"/>
    <w:rsid w:val="00E929C4"/>
    <w:rsid w:val="00E94223"/>
    <w:rsid w:val="00E94ED1"/>
    <w:rsid w:val="00E95292"/>
    <w:rsid w:val="00EA22AE"/>
    <w:rsid w:val="00EA344B"/>
    <w:rsid w:val="00EA3D37"/>
    <w:rsid w:val="00EB0059"/>
    <w:rsid w:val="00EB217E"/>
    <w:rsid w:val="00EB505F"/>
    <w:rsid w:val="00EB6151"/>
    <w:rsid w:val="00EC2046"/>
    <w:rsid w:val="00EC2C6F"/>
    <w:rsid w:val="00EC5124"/>
    <w:rsid w:val="00ED2D6B"/>
    <w:rsid w:val="00ED3116"/>
    <w:rsid w:val="00EE3545"/>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3C40"/>
    <w:rsid w:val="00F266F8"/>
    <w:rsid w:val="00F26F97"/>
    <w:rsid w:val="00F27A96"/>
    <w:rsid w:val="00F34574"/>
    <w:rsid w:val="00F3662E"/>
    <w:rsid w:val="00F40803"/>
    <w:rsid w:val="00F4593D"/>
    <w:rsid w:val="00F46AB9"/>
    <w:rsid w:val="00F47570"/>
    <w:rsid w:val="00F53F6A"/>
    <w:rsid w:val="00F612B0"/>
    <w:rsid w:val="00F66650"/>
    <w:rsid w:val="00F72B2C"/>
    <w:rsid w:val="00F75728"/>
    <w:rsid w:val="00F761D0"/>
    <w:rsid w:val="00F8037E"/>
    <w:rsid w:val="00F827AD"/>
    <w:rsid w:val="00F829B7"/>
    <w:rsid w:val="00F844E2"/>
    <w:rsid w:val="00F8495A"/>
    <w:rsid w:val="00F849B6"/>
    <w:rsid w:val="00F84B51"/>
    <w:rsid w:val="00F87410"/>
    <w:rsid w:val="00F90B03"/>
    <w:rsid w:val="00F944F4"/>
    <w:rsid w:val="00FA41A9"/>
    <w:rsid w:val="00FA55F2"/>
    <w:rsid w:val="00FB14BF"/>
    <w:rsid w:val="00FB16F9"/>
    <w:rsid w:val="00FB230D"/>
    <w:rsid w:val="00FB4070"/>
    <w:rsid w:val="00FB4DFC"/>
    <w:rsid w:val="00FB555A"/>
    <w:rsid w:val="00FC0E26"/>
    <w:rsid w:val="00FC3141"/>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F951D22"/>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paragraph" w:styleId="NormalWeb">
    <w:name w:val="Normal (Web)"/>
    <w:basedOn w:val="Normal"/>
    <w:uiPriority w:val="99"/>
    <w:semiHidden/>
    <w:unhideWhenUsed/>
    <w:rsid w:val="00F87410"/>
    <w:pPr>
      <w:spacing w:after="0" w:line="240" w:lineRule="auto"/>
    </w:pPr>
    <w:rPr>
      <w:rFonts w:ascii="Times New Roman" w:eastAsiaTheme="minorHAns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998203">
      <w:bodyDiv w:val="1"/>
      <w:marLeft w:val="0"/>
      <w:marRight w:val="0"/>
      <w:marTop w:val="0"/>
      <w:marBottom w:val="0"/>
      <w:divBdr>
        <w:top w:val="none" w:sz="0" w:space="0" w:color="auto"/>
        <w:left w:val="none" w:sz="0" w:space="0" w:color="auto"/>
        <w:bottom w:val="none" w:sz="0" w:space="0" w:color="auto"/>
        <w:right w:val="none" w:sz="0" w:space="0" w:color="auto"/>
      </w:divBdr>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516768943">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 w:id="1836460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dpo@gwp.g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dpo@gwp.g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omtatidze@gwp.g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personaldata.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C8E35D-0A63-4C9D-82D1-41D502E97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598</TotalTime>
  <Pages>5</Pages>
  <Words>1339</Words>
  <Characters>7636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8958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Ketevan Chkheidze</cp:lastModifiedBy>
  <cp:revision>122</cp:revision>
  <cp:lastPrinted>2015-07-27T06:36:00Z</cp:lastPrinted>
  <dcterms:created xsi:type="dcterms:W3CDTF">2021-10-22T05:18:00Z</dcterms:created>
  <dcterms:modified xsi:type="dcterms:W3CDTF">2025-08-21T09:12:00Z</dcterms:modified>
</cp:coreProperties>
</file>