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3FBC80E8" w:rsidR="00FD0DCD" w:rsidRPr="00775248" w:rsidRDefault="00793207" w:rsidP="00F87410">
      <w:pPr>
        <w:spacing w:after="0" w:line="360" w:lineRule="auto"/>
        <w:jc w:val="center"/>
        <w:rPr>
          <w:rFonts w:ascii="Sylfaen" w:hAnsi="Sylfaen" w:cs="Sylfaen"/>
          <w:b/>
          <w:sz w:val="24"/>
          <w:lang w:val="ka-GE"/>
        </w:rPr>
      </w:pPr>
      <w:r>
        <w:rPr>
          <w:rFonts w:ascii="Sylfaen" w:hAnsi="Sylfaen" w:cs="Sylfaen"/>
          <w:b/>
          <w:sz w:val="24"/>
          <w:lang w:val="ka-GE"/>
        </w:rPr>
        <w:t>3</w:t>
      </w:r>
      <w:r w:rsidRPr="00793207">
        <w:rPr>
          <w:rFonts w:ascii="Sylfaen" w:hAnsi="Sylfaen" w:cs="Sylfaen"/>
          <w:b/>
          <w:sz w:val="24"/>
          <w:lang w:val="ka-GE"/>
        </w:rPr>
        <w:t xml:space="preserve"> სარეაბილიტაციო პროექტისთვის PVC-U მილების შესყიდვა</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Default="009C7E4E" w:rsidP="00C12ABD">
      <w:pPr>
        <w:spacing w:after="0" w:line="360" w:lineRule="auto"/>
        <w:rPr>
          <w:rFonts w:ascii="AcadNusx" w:hAnsi="AcadNusx"/>
          <w:b/>
        </w:rPr>
      </w:pPr>
    </w:p>
    <w:p w14:paraId="43ED6A71" w14:textId="77777777" w:rsidR="00793207" w:rsidRPr="00485E5A" w:rsidRDefault="00793207"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6CE3B61C" w:rsidR="00775248" w:rsidRPr="002F7417" w:rsidRDefault="00793207" w:rsidP="002F7417">
      <w:pPr>
        <w:pStyle w:val="ListParagraph"/>
        <w:numPr>
          <w:ilvl w:val="0"/>
          <w:numId w:val="16"/>
        </w:numPr>
        <w:spacing w:after="0" w:line="360" w:lineRule="auto"/>
        <w:jc w:val="center"/>
        <w:rPr>
          <w:rFonts w:ascii="Sylfaen" w:hAnsi="Sylfaen" w:cs="Sylfaen"/>
          <w:b/>
          <w:sz w:val="24"/>
          <w:lang w:val="ka-GE"/>
        </w:rPr>
      </w:pPr>
      <w:r>
        <w:rPr>
          <w:rFonts w:ascii="Sylfaen" w:hAnsi="Sylfaen" w:cs="Sylfaen"/>
          <w:b/>
          <w:sz w:val="24"/>
          <w:lang w:val="ka-GE"/>
        </w:rPr>
        <w:t>3</w:t>
      </w:r>
      <w:r w:rsidRPr="00793207">
        <w:rPr>
          <w:rFonts w:ascii="Sylfaen" w:hAnsi="Sylfaen" w:cs="Sylfaen"/>
          <w:b/>
          <w:sz w:val="24"/>
          <w:lang w:val="ka-GE"/>
        </w:rPr>
        <w:t xml:space="preserve"> სარეაბილიტაციო პროექტისთვის PVC-U მილების შესყიდვა</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6907C632" w:rsidR="00775248" w:rsidRPr="00843F85"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485E5A">
        <w:rPr>
          <w:rFonts w:ascii="Sylfaen" w:hAnsi="Sylfaen" w:cs="Sylfaen"/>
          <w:b/>
        </w:rPr>
        <w:lastRenderedPageBreak/>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11477531" w14:textId="119CC57D"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ის საწყობი</w:t>
      </w:r>
      <w:r w:rsidR="00BD0C19">
        <w:rPr>
          <w:rFonts w:ascii="Sylfaen" w:hAnsi="Sylfaen"/>
          <w:lang w:val="ka-GE"/>
        </w:rPr>
        <w:t xml:space="preserve"> -</w:t>
      </w:r>
      <w:r>
        <w:rPr>
          <w:rFonts w:ascii="Sylfaen" w:hAnsi="Sylfaen"/>
          <w:lang w:val="ka-GE"/>
        </w:rPr>
        <w:t xml:space="preserve"> </w:t>
      </w:r>
      <w:r w:rsidR="00B32221">
        <w:rPr>
          <w:rFonts w:ascii="Sylfaen" w:hAnsi="Sylfaen" w:cs="Arial"/>
          <w:lang w:val="ka-GE"/>
        </w:rPr>
        <w:t>ქ. რუსთავი, წმინდა ნინოს ქუჩა N5.</w:t>
      </w: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6F4B995E"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w:t>
      </w:r>
      <w:r w:rsidR="00EE3545" w:rsidRPr="00F20FBA">
        <w:rPr>
          <w:rFonts w:ascii="Sylfaen" w:hAnsi="Sylfaen"/>
          <w:i/>
          <w:u w:val="single"/>
          <w:lang w:val="ka-GE"/>
        </w:rPr>
        <w:t xml:space="preserve">მოხდეს </w:t>
      </w:r>
      <w:r w:rsidR="003B4430" w:rsidRPr="00F20FBA">
        <w:rPr>
          <w:rFonts w:ascii="Sylfaen" w:hAnsi="Sylfaen"/>
          <w:b/>
          <w:i/>
          <w:u w:val="single"/>
          <w:lang w:val="ka-GE"/>
        </w:rPr>
        <w:t>არაუგვიანეს 202</w:t>
      </w:r>
      <w:r w:rsidR="004A382A" w:rsidRPr="00F20FBA">
        <w:rPr>
          <w:rFonts w:ascii="Sylfaen" w:hAnsi="Sylfaen"/>
          <w:b/>
          <w:i/>
          <w:u w:val="single"/>
          <w:lang w:val="ka-GE"/>
        </w:rPr>
        <w:t>5</w:t>
      </w:r>
      <w:r w:rsidR="00481058" w:rsidRPr="00F20FBA">
        <w:rPr>
          <w:rFonts w:ascii="Sylfaen" w:hAnsi="Sylfaen"/>
          <w:b/>
          <w:i/>
          <w:u w:val="single"/>
          <w:lang w:val="ka-GE"/>
        </w:rPr>
        <w:t xml:space="preserve"> წლის </w:t>
      </w:r>
      <w:r w:rsidR="00793207">
        <w:rPr>
          <w:rFonts w:ascii="Sylfaen" w:hAnsi="Sylfaen"/>
          <w:b/>
          <w:i/>
          <w:u w:val="single"/>
          <w:lang w:val="ka-GE"/>
        </w:rPr>
        <w:t>1 სექტემბრისა</w:t>
      </w:r>
      <w:r w:rsidR="0045609B" w:rsidRPr="00F20FBA">
        <w:rPr>
          <w:rFonts w:ascii="Sylfaen" w:hAnsi="Sylfaen"/>
          <w:b/>
          <w:i/>
          <w:u w:val="single"/>
          <w:lang w:val="ka-GE"/>
        </w:rPr>
        <w:t xml:space="preserve"> </w:t>
      </w:r>
      <w:r w:rsidR="00B82E4D" w:rsidRPr="00F20FBA">
        <w:rPr>
          <w:rFonts w:ascii="Sylfaen" w:hAnsi="Sylfaen"/>
          <w:b/>
          <w:i/>
          <w:u w:val="single"/>
          <w:lang w:val="ka-GE"/>
        </w:rPr>
        <w:t>1</w:t>
      </w:r>
      <w:r w:rsidR="00793207">
        <w:rPr>
          <w:rFonts w:ascii="Sylfaen" w:hAnsi="Sylfaen"/>
          <w:b/>
          <w:i/>
          <w:u w:val="single"/>
          <w:lang w:val="ka-GE"/>
        </w:rPr>
        <w:t>7</w:t>
      </w:r>
      <w:r w:rsidR="00EE3545" w:rsidRPr="00F20FBA">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lastRenderedPageBreak/>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77777777"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w:t>
      </w:r>
      <w:r>
        <w:rPr>
          <w:rFonts w:ascii="Sylfaen" w:hAnsi="Sylfaen"/>
          <w:color w:val="000000"/>
          <w:lang w:val="ka-GE"/>
        </w:rPr>
        <w:lastRenderedPageBreak/>
        <w:t xml:space="preserve">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8.45pt" o:ole="">
            <v:imagedata r:id="rId13" o:title=""/>
          </v:shape>
          <o:OLEObject Type="Embed" ProgID="Acrobat.Document.DC" ShapeID="_x0000_i1025" DrawAspect="Icon" ObjectID="_1817638767"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lastRenderedPageBreak/>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1" w:name="_Toc454818556"/>
      <w:bookmarkEnd w:id="1"/>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8"/>
      <w:footerReference w:type="default" r:id="rId19"/>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5519B" w14:textId="77777777" w:rsidR="00556C74" w:rsidRDefault="00556C74" w:rsidP="007902EA">
      <w:pPr>
        <w:spacing w:after="0" w:line="240" w:lineRule="auto"/>
      </w:pPr>
      <w:r>
        <w:separator/>
      </w:r>
    </w:p>
  </w:endnote>
  <w:endnote w:type="continuationSeparator" w:id="0">
    <w:p w14:paraId="0F8EC925" w14:textId="77777777" w:rsidR="00556C74" w:rsidRDefault="00556C7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6E5082A4" w14:textId="77777777" w:rsidR="00D269DA" w:rsidRDefault="00D269DA">
        <w:pPr>
          <w:pStyle w:val="Footer"/>
          <w:jc w:val="right"/>
        </w:pPr>
        <w:r>
          <w:fldChar w:fldCharType="begin"/>
        </w:r>
        <w:r>
          <w:instrText xml:space="preserve"> PAGE   \* MERGEFORMAT </w:instrText>
        </w:r>
        <w:r>
          <w:fldChar w:fldCharType="separate"/>
        </w:r>
        <w:r w:rsidR="00B82E4D">
          <w:rPr>
            <w:noProof/>
          </w:rPr>
          <w:t>5</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6C92E" w14:textId="77777777" w:rsidR="00556C74" w:rsidRDefault="00556C74" w:rsidP="007902EA">
      <w:pPr>
        <w:spacing w:after="0" w:line="240" w:lineRule="auto"/>
      </w:pPr>
      <w:r>
        <w:separator/>
      </w:r>
    </w:p>
  </w:footnote>
  <w:footnote w:type="continuationSeparator" w:id="0">
    <w:p w14:paraId="57D00107" w14:textId="77777777" w:rsidR="00556C74" w:rsidRDefault="00556C7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65567280">
    <w:abstractNumId w:val="15"/>
  </w:num>
  <w:num w:numId="2" w16cid:durableId="995105904">
    <w:abstractNumId w:val="7"/>
  </w:num>
  <w:num w:numId="3" w16cid:durableId="1192037270">
    <w:abstractNumId w:val="0"/>
  </w:num>
  <w:num w:numId="4" w16cid:durableId="898782310">
    <w:abstractNumId w:val="13"/>
  </w:num>
  <w:num w:numId="5" w16cid:durableId="1420634177">
    <w:abstractNumId w:val="8"/>
  </w:num>
  <w:num w:numId="6" w16cid:durableId="353768769">
    <w:abstractNumId w:val="1"/>
  </w:num>
  <w:num w:numId="7" w16cid:durableId="831221825">
    <w:abstractNumId w:val="14"/>
  </w:num>
  <w:num w:numId="8" w16cid:durableId="2017492554">
    <w:abstractNumId w:val="3"/>
  </w:num>
  <w:num w:numId="9" w16cid:durableId="579143899">
    <w:abstractNumId w:val="4"/>
  </w:num>
  <w:num w:numId="10" w16cid:durableId="377513113">
    <w:abstractNumId w:val="10"/>
  </w:num>
  <w:num w:numId="11" w16cid:durableId="1249265030">
    <w:abstractNumId w:val="12"/>
  </w:num>
  <w:num w:numId="12" w16cid:durableId="562527703">
    <w:abstractNumId w:val="6"/>
  </w:num>
  <w:num w:numId="13" w16cid:durableId="903375204">
    <w:abstractNumId w:val="2"/>
  </w:num>
  <w:num w:numId="14" w16cid:durableId="87123469">
    <w:abstractNumId w:val="11"/>
  </w:num>
  <w:num w:numId="15" w16cid:durableId="859126393">
    <w:abstractNumId w:val="9"/>
  </w:num>
  <w:num w:numId="16" w16cid:durableId="2602957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7624D"/>
    <w:rsid w:val="00081D42"/>
    <w:rsid w:val="00082B03"/>
    <w:rsid w:val="00082D1C"/>
    <w:rsid w:val="000839D9"/>
    <w:rsid w:val="00085103"/>
    <w:rsid w:val="00090A8D"/>
    <w:rsid w:val="0009219C"/>
    <w:rsid w:val="00092A77"/>
    <w:rsid w:val="00092E77"/>
    <w:rsid w:val="000974B9"/>
    <w:rsid w:val="000A0D72"/>
    <w:rsid w:val="000A2385"/>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0BEF"/>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5C7"/>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C7616"/>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424E"/>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38CA"/>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6C82"/>
    <w:rsid w:val="00521AA5"/>
    <w:rsid w:val="0052656B"/>
    <w:rsid w:val="00536345"/>
    <w:rsid w:val="00540038"/>
    <w:rsid w:val="00544856"/>
    <w:rsid w:val="005553C3"/>
    <w:rsid w:val="00556C74"/>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710"/>
    <w:rsid w:val="0067481E"/>
    <w:rsid w:val="00674F71"/>
    <w:rsid w:val="00675223"/>
    <w:rsid w:val="00680844"/>
    <w:rsid w:val="0068100F"/>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D6877"/>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3681"/>
    <w:rsid w:val="00775248"/>
    <w:rsid w:val="007778CE"/>
    <w:rsid w:val="007902EA"/>
    <w:rsid w:val="0079252D"/>
    <w:rsid w:val="00793207"/>
    <w:rsid w:val="00794191"/>
    <w:rsid w:val="007945D3"/>
    <w:rsid w:val="007959AE"/>
    <w:rsid w:val="00796BF5"/>
    <w:rsid w:val="007A0FFB"/>
    <w:rsid w:val="007A242E"/>
    <w:rsid w:val="007A28C4"/>
    <w:rsid w:val="007A6E1A"/>
    <w:rsid w:val="007A6F6E"/>
    <w:rsid w:val="007A7424"/>
    <w:rsid w:val="007B0D99"/>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221"/>
    <w:rsid w:val="00B32E22"/>
    <w:rsid w:val="00B35065"/>
    <w:rsid w:val="00B403EB"/>
    <w:rsid w:val="00B41575"/>
    <w:rsid w:val="00B41974"/>
    <w:rsid w:val="00B42689"/>
    <w:rsid w:val="00B47896"/>
    <w:rsid w:val="00B47D4C"/>
    <w:rsid w:val="00B5249E"/>
    <w:rsid w:val="00B5452A"/>
    <w:rsid w:val="00B5546D"/>
    <w:rsid w:val="00B556F4"/>
    <w:rsid w:val="00B56244"/>
    <w:rsid w:val="00B616CF"/>
    <w:rsid w:val="00B62EB8"/>
    <w:rsid w:val="00B651E0"/>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724C-366D-4A1C-B42E-E9ADD90D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6</Pages>
  <Words>1673</Words>
  <Characters>9539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Mariam Silagadze</cp:lastModifiedBy>
  <cp:revision>146</cp:revision>
  <cp:lastPrinted>2015-07-27T06:36:00Z</cp:lastPrinted>
  <dcterms:created xsi:type="dcterms:W3CDTF">2021-10-22T05:18:00Z</dcterms:created>
  <dcterms:modified xsi:type="dcterms:W3CDTF">2025-08-25T10:53:00Z</dcterms:modified>
</cp:coreProperties>
</file>