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79CECF23" w:rsidR="00FD0DCD" w:rsidRPr="00775248" w:rsidRDefault="00350B45" w:rsidP="00F87410">
      <w:pPr>
        <w:spacing w:after="0" w:line="360" w:lineRule="auto"/>
        <w:jc w:val="center"/>
        <w:rPr>
          <w:rFonts w:ascii="Sylfaen" w:hAnsi="Sylfaen" w:cs="Sylfaen"/>
          <w:b/>
          <w:sz w:val="24"/>
          <w:lang w:val="ka-GE"/>
        </w:rPr>
      </w:pPr>
      <w:r>
        <w:rPr>
          <w:rFonts w:ascii="Sylfaen" w:hAnsi="Sylfaen" w:cs="Sylfaen"/>
          <w:b/>
          <w:sz w:val="24"/>
          <w:lang w:val="ka-GE"/>
        </w:rPr>
        <w:t>8</w:t>
      </w:r>
      <w:r w:rsidR="00793207" w:rsidRPr="00793207">
        <w:rPr>
          <w:rFonts w:ascii="Sylfaen" w:hAnsi="Sylfaen" w:cs="Sylfaen"/>
          <w:b/>
          <w:sz w:val="24"/>
          <w:lang w:val="ka-GE"/>
        </w:rPr>
        <w:t xml:space="preserve"> სარეაბილიტაციო პროექტისთვის PVC-U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Default="009C7E4E" w:rsidP="00C12ABD">
      <w:pPr>
        <w:spacing w:after="0" w:line="360" w:lineRule="auto"/>
        <w:rPr>
          <w:rFonts w:ascii="AcadNusx" w:hAnsi="AcadNusx"/>
          <w:b/>
        </w:rPr>
      </w:pPr>
    </w:p>
    <w:p w14:paraId="43ED6A71" w14:textId="77777777" w:rsidR="00793207" w:rsidRPr="00485E5A" w:rsidRDefault="00793207"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654FC31F" w:rsidR="00775248" w:rsidRPr="002F7417" w:rsidRDefault="00350B45" w:rsidP="002F7417">
      <w:pPr>
        <w:pStyle w:val="ListParagraph"/>
        <w:numPr>
          <w:ilvl w:val="0"/>
          <w:numId w:val="16"/>
        </w:numPr>
        <w:spacing w:after="0" w:line="360" w:lineRule="auto"/>
        <w:jc w:val="center"/>
        <w:rPr>
          <w:rFonts w:ascii="Sylfaen" w:hAnsi="Sylfaen" w:cs="Sylfaen"/>
          <w:b/>
          <w:sz w:val="24"/>
          <w:lang w:val="ka-GE"/>
        </w:rPr>
      </w:pPr>
      <w:r>
        <w:rPr>
          <w:rFonts w:ascii="Sylfaen" w:hAnsi="Sylfaen" w:cs="Sylfaen"/>
          <w:b/>
          <w:sz w:val="24"/>
          <w:lang w:val="ka-GE"/>
        </w:rPr>
        <w:t>8</w:t>
      </w:r>
      <w:r w:rsidR="00793207" w:rsidRPr="00793207">
        <w:rPr>
          <w:rFonts w:ascii="Sylfaen" w:hAnsi="Sylfaen" w:cs="Sylfaen"/>
          <w:b/>
          <w:sz w:val="24"/>
          <w:lang w:val="ka-GE"/>
        </w:rPr>
        <w:t xml:space="preserve"> სარეაბილიტაციო პროექტისთვის PVC-U მილების შესყიდვა</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დანართი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ან მსგავსი მიმართულებით მომუშავე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r w:rsidR="00484033" w:rsidRPr="009D120B">
        <w:rPr>
          <w:rFonts w:ascii="Sylfaen" w:hAnsi="Sylfaen"/>
          <w:b/>
          <w:bCs/>
        </w:rPr>
        <w:t>შეასადებებით</w:t>
      </w:r>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r w:rsidRPr="00D85174">
        <w:rPr>
          <w:rFonts w:ascii="Sylfaen" w:hAnsi="Sylfaen" w:cs="Sylfaen"/>
        </w:rPr>
        <w:t xml:space="preserve">საბანკო გარანტია უნდა იყოს გაცემული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ძალაში უნდა იყოს არანაკლებ სამუშაოების </w:t>
      </w:r>
      <w:r w:rsidRPr="00D85174">
        <w:rPr>
          <w:rFonts w:ascii="Sylfaen" w:hAnsi="Sylfaen" w:cs="Sylfaen"/>
          <w:b/>
        </w:rPr>
        <w:t>დასრულებ</w:t>
      </w:r>
      <w:r w:rsidRPr="00D85174">
        <w:rPr>
          <w:rFonts w:ascii="Sylfaen" w:hAnsi="Sylfaen" w:cs="Sylfaen"/>
          <w:b/>
          <w:lang w:val="ka-GE"/>
        </w:rPr>
        <w:t xml:space="preserve">იდან </w:t>
      </w:r>
      <w:r w:rsidRPr="00D85174">
        <w:rPr>
          <w:rFonts w:ascii="Sylfaen" w:hAnsi="Sylfaen" w:cs="Sylfaen"/>
          <w:b/>
        </w:rPr>
        <w:t xml:space="preserve"> 1 წლის განმავლობაში.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6907C632" w:rsidR="00775248" w:rsidRPr="00843F85"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485E5A">
        <w:rPr>
          <w:rFonts w:ascii="Sylfaen" w:hAnsi="Sylfaen" w:cs="Sylfaen"/>
          <w:color w:val="222222"/>
          <w:shd w:val="clear" w:color="auto" w:fill="FFFFFF"/>
        </w:rPr>
        <w:t>პრეტენდენტმა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უნდა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წარმოადგინოს</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485E5A">
        <w:rPr>
          <w:rFonts w:ascii="Sylfaen" w:hAnsi="Sylfaen" w:cs="Sylfaen"/>
          <w:b/>
        </w:rPr>
        <w:lastRenderedPageBreak/>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119CC57D"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ის საწყობი</w:t>
      </w:r>
      <w:r w:rsidR="00BD0C19">
        <w:rPr>
          <w:rFonts w:ascii="Sylfaen" w:hAnsi="Sylfaen"/>
          <w:lang w:val="ka-GE"/>
        </w:rPr>
        <w:t xml:space="preserve"> -</w:t>
      </w:r>
      <w:r>
        <w:rPr>
          <w:rFonts w:ascii="Sylfaen" w:hAnsi="Sylfaen"/>
          <w:lang w:val="ka-GE"/>
        </w:rPr>
        <w:t xml:space="preserve"> </w:t>
      </w:r>
      <w:r w:rsidR="00B32221">
        <w:rPr>
          <w:rFonts w:ascii="Sylfaen" w:hAnsi="Sylfaen" w:cs="Arial"/>
          <w:lang w:val="ka-GE"/>
        </w:rPr>
        <w:t>ქ. რუსთავი, წმინდა ნინოს ქუჩა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602F832C"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w:t>
      </w:r>
      <w:r w:rsidR="00EE3545" w:rsidRPr="00F20FBA">
        <w:rPr>
          <w:rFonts w:ascii="Sylfaen" w:hAnsi="Sylfaen"/>
          <w:i/>
          <w:u w:val="single"/>
          <w:lang w:val="ka-GE"/>
        </w:rPr>
        <w:t xml:space="preserve">მოხდეს </w:t>
      </w:r>
      <w:r w:rsidR="003B4430" w:rsidRPr="00F20FBA">
        <w:rPr>
          <w:rFonts w:ascii="Sylfaen" w:hAnsi="Sylfaen"/>
          <w:b/>
          <w:i/>
          <w:u w:val="single"/>
          <w:lang w:val="ka-GE"/>
        </w:rPr>
        <w:t>არაუგვიანეს 202</w:t>
      </w:r>
      <w:r w:rsidR="004A382A" w:rsidRPr="00F20FBA">
        <w:rPr>
          <w:rFonts w:ascii="Sylfaen" w:hAnsi="Sylfaen"/>
          <w:b/>
          <w:i/>
          <w:u w:val="single"/>
          <w:lang w:val="ka-GE"/>
        </w:rPr>
        <w:t>5</w:t>
      </w:r>
      <w:r w:rsidR="00481058" w:rsidRPr="00F20FBA">
        <w:rPr>
          <w:rFonts w:ascii="Sylfaen" w:hAnsi="Sylfaen"/>
          <w:b/>
          <w:i/>
          <w:u w:val="single"/>
          <w:lang w:val="ka-GE"/>
        </w:rPr>
        <w:t xml:space="preserve"> წლის </w:t>
      </w:r>
      <w:r w:rsidR="003A1EF2">
        <w:rPr>
          <w:rFonts w:ascii="Sylfaen" w:hAnsi="Sylfaen"/>
          <w:b/>
          <w:i/>
          <w:u w:val="single"/>
          <w:lang w:val="ka-GE"/>
        </w:rPr>
        <w:t>6</w:t>
      </w:r>
      <w:r w:rsidR="00793207">
        <w:rPr>
          <w:rFonts w:ascii="Sylfaen" w:hAnsi="Sylfaen"/>
          <w:b/>
          <w:i/>
          <w:u w:val="single"/>
          <w:lang w:val="ka-GE"/>
        </w:rPr>
        <w:t xml:space="preserve"> </w:t>
      </w:r>
      <w:r w:rsidR="003A1EF2">
        <w:rPr>
          <w:rFonts w:ascii="Sylfaen" w:hAnsi="Sylfaen"/>
          <w:b/>
          <w:i/>
          <w:u w:val="single"/>
          <w:lang w:val="ka-GE"/>
        </w:rPr>
        <w:t>ოქტო</w:t>
      </w:r>
      <w:r w:rsidR="00793207">
        <w:rPr>
          <w:rFonts w:ascii="Sylfaen" w:hAnsi="Sylfaen"/>
          <w:b/>
          <w:i/>
          <w:u w:val="single"/>
          <w:lang w:val="ka-GE"/>
        </w:rPr>
        <w:t>მბრისა</w:t>
      </w:r>
      <w:r w:rsidR="0045609B" w:rsidRPr="00F20FBA">
        <w:rPr>
          <w:rFonts w:ascii="Sylfaen" w:hAnsi="Sylfaen"/>
          <w:b/>
          <w:i/>
          <w:u w:val="single"/>
          <w:lang w:val="ka-GE"/>
        </w:rPr>
        <w:t xml:space="preserve"> </w:t>
      </w:r>
      <w:r w:rsidR="00B82E4D" w:rsidRPr="00F20FBA">
        <w:rPr>
          <w:rFonts w:ascii="Sylfaen" w:hAnsi="Sylfaen"/>
          <w:b/>
          <w:i/>
          <w:u w:val="single"/>
          <w:lang w:val="ka-GE"/>
        </w:rPr>
        <w:t>1</w:t>
      </w:r>
      <w:r w:rsidR="003A1EF2">
        <w:rPr>
          <w:rFonts w:ascii="Sylfaen" w:hAnsi="Sylfaen"/>
          <w:b/>
          <w:i/>
          <w:u w:val="single"/>
          <w:lang w:val="ka-GE"/>
        </w:rPr>
        <w:t>8</w:t>
      </w:r>
      <w:r w:rsidR="00EE3545" w:rsidRPr="00F20FBA">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lastRenderedPageBreak/>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77777777"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w:t>
      </w:r>
      <w:r>
        <w:rPr>
          <w:rFonts w:ascii="Sylfaen" w:hAnsi="Sylfaen"/>
          <w:color w:val="000000"/>
          <w:lang w:val="ka-GE"/>
        </w:rPr>
        <w:lastRenderedPageBreak/>
        <w:t xml:space="preserve">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8.4pt" o:ole="">
            <v:imagedata r:id="rId13" o:title=""/>
          </v:shape>
          <o:OLEObject Type="Embed" ProgID="Acrobat.Document.DC" ShapeID="_x0000_i1025" DrawAspect="Icon" ObjectID="_1820665970"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lastRenderedPageBreak/>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1" w:name="_Toc454818556"/>
      <w:bookmarkEnd w:id="1"/>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8317D" w14:textId="77777777" w:rsidR="005E26B0" w:rsidRDefault="005E26B0" w:rsidP="007902EA">
      <w:pPr>
        <w:spacing w:after="0" w:line="240" w:lineRule="auto"/>
      </w:pPr>
      <w:r>
        <w:separator/>
      </w:r>
    </w:p>
  </w:endnote>
  <w:endnote w:type="continuationSeparator" w:id="0">
    <w:p w14:paraId="02097B0E" w14:textId="77777777" w:rsidR="005E26B0" w:rsidRDefault="005E26B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6E5082A4" w14:textId="77777777" w:rsidR="00D269DA" w:rsidRDefault="00D269DA">
        <w:pPr>
          <w:pStyle w:val="Footer"/>
          <w:jc w:val="right"/>
        </w:pPr>
        <w:r>
          <w:fldChar w:fldCharType="begin"/>
        </w:r>
        <w:r>
          <w:instrText xml:space="preserve"> PAGE   \* MERGEFORMAT </w:instrText>
        </w:r>
        <w:r>
          <w:fldChar w:fldCharType="separate"/>
        </w:r>
        <w:r w:rsidR="00B82E4D">
          <w:rPr>
            <w:noProof/>
          </w:rPr>
          <w:t>5</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8C658" w14:textId="77777777" w:rsidR="005E26B0" w:rsidRDefault="005E26B0" w:rsidP="007902EA">
      <w:pPr>
        <w:spacing w:after="0" w:line="240" w:lineRule="auto"/>
      </w:pPr>
      <w:r>
        <w:separator/>
      </w:r>
    </w:p>
  </w:footnote>
  <w:footnote w:type="continuationSeparator" w:id="0">
    <w:p w14:paraId="0A3C5E5A" w14:textId="77777777" w:rsidR="005E26B0" w:rsidRDefault="005E26B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65567280">
    <w:abstractNumId w:val="15"/>
  </w:num>
  <w:num w:numId="2" w16cid:durableId="995105904">
    <w:abstractNumId w:val="7"/>
  </w:num>
  <w:num w:numId="3" w16cid:durableId="1192037270">
    <w:abstractNumId w:val="0"/>
  </w:num>
  <w:num w:numId="4" w16cid:durableId="898782310">
    <w:abstractNumId w:val="13"/>
  </w:num>
  <w:num w:numId="5" w16cid:durableId="1420634177">
    <w:abstractNumId w:val="8"/>
  </w:num>
  <w:num w:numId="6" w16cid:durableId="353768769">
    <w:abstractNumId w:val="1"/>
  </w:num>
  <w:num w:numId="7" w16cid:durableId="831221825">
    <w:abstractNumId w:val="14"/>
  </w:num>
  <w:num w:numId="8" w16cid:durableId="2017492554">
    <w:abstractNumId w:val="3"/>
  </w:num>
  <w:num w:numId="9" w16cid:durableId="579143899">
    <w:abstractNumId w:val="4"/>
  </w:num>
  <w:num w:numId="10" w16cid:durableId="377513113">
    <w:abstractNumId w:val="10"/>
  </w:num>
  <w:num w:numId="11" w16cid:durableId="1249265030">
    <w:abstractNumId w:val="12"/>
  </w:num>
  <w:num w:numId="12" w16cid:durableId="562527703">
    <w:abstractNumId w:val="6"/>
  </w:num>
  <w:num w:numId="13" w16cid:durableId="903375204">
    <w:abstractNumId w:val="2"/>
  </w:num>
  <w:num w:numId="14" w16cid:durableId="87123469">
    <w:abstractNumId w:val="11"/>
  </w:num>
  <w:num w:numId="15" w16cid:durableId="859126393">
    <w:abstractNumId w:val="9"/>
  </w:num>
  <w:num w:numId="16" w16cid:durableId="2602957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1260"/>
    <w:rsid w:val="00062D0B"/>
    <w:rsid w:val="00064AB9"/>
    <w:rsid w:val="0006542B"/>
    <w:rsid w:val="000710CD"/>
    <w:rsid w:val="000710FD"/>
    <w:rsid w:val="0007624D"/>
    <w:rsid w:val="00081D42"/>
    <w:rsid w:val="00082B03"/>
    <w:rsid w:val="00082D1C"/>
    <w:rsid w:val="000839D9"/>
    <w:rsid w:val="00085103"/>
    <w:rsid w:val="00090A8D"/>
    <w:rsid w:val="0009219C"/>
    <w:rsid w:val="00092A77"/>
    <w:rsid w:val="00092E77"/>
    <w:rsid w:val="000974B9"/>
    <w:rsid w:val="000A0D72"/>
    <w:rsid w:val="000A2385"/>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0BEF"/>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5C7"/>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C7616"/>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424E"/>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0B45"/>
    <w:rsid w:val="0035379C"/>
    <w:rsid w:val="003540F1"/>
    <w:rsid w:val="00356613"/>
    <w:rsid w:val="00357317"/>
    <w:rsid w:val="003573F4"/>
    <w:rsid w:val="00357F14"/>
    <w:rsid w:val="00361157"/>
    <w:rsid w:val="003612EC"/>
    <w:rsid w:val="003638CA"/>
    <w:rsid w:val="003657A5"/>
    <w:rsid w:val="00367EE4"/>
    <w:rsid w:val="003765C4"/>
    <w:rsid w:val="00377D43"/>
    <w:rsid w:val="00385373"/>
    <w:rsid w:val="003859BA"/>
    <w:rsid w:val="00387591"/>
    <w:rsid w:val="00387AB5"/>
    <w:rsid w:val="00391AB5"/>
    <w:rsid w:val="003924CB"/>
    <w:rsid w:val="003971B2"/>
    <w:rsid w:val="003A029B"/>
    <w:rsid w:val="003A1EF2"/>
    <w:rsid w:val="003A2C14"/>
    <w:rsid w:val="003A4D58"/>
    <w:rsid w:val="003A4DAA"/>
    <w:rsid w:val="003A5250"/>
    <w:rsid w:val="003A5D91"/>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6C82"/>
    <w:rsid w:val="00521AA5"/>
    <w:rsid w:val="0052656B"/>
    <w:rsid w:val="00536345"/>
    <w:rsid w:val="00540038"/>
    <w:rsid w:val="00544856"/>
    <w:rsid w:val="005553C3"/>
    <w:rsid w:val="00556C74"/>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26B0"/>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710"/>
    <w:rsid w:val="0067481E"/>
    <w:rsid w:val="00674F71"/>
    <w:rsid w:val="00675223"/>
    <w:rsid w:val="00680844"/>
    <w:rsid w:val="0068100F"/>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D6877"/>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3681"/>
    <w:rsid w:val="00775248"/>
    <w:rsid w:val="007778CE"/>
    <w:rsid w:val="007902EA"/>
    <w:rsid w:val="0079252D"/>
    <w:rsid w:val="00793207"/>
    <w:rsid w:val="00794191"/>
    <w:rsid w:val="007945D3"/>
    <w:rsid w:val="007959AE"/>
    <w:rsid w:val="00796BF5"/>
    <w:rsid w:val="007A0FFB"/>
    <w:rsid w:val="007A242E"/>
    <w:rsid w:val="007A28C4"/>
    <w:rsid w:val="007A6E1A"/>
    <w:rsid w:val="007A6F6E"/>
    <w:rsid w:val="007A7424"/>
    <w:rsid w:val="007B0D99"/>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1887"/>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221"/>
    <w:rsid w:val="00B32E22"/>
    <w:rsid w:val="00B35065"/>
    <w:rsid w:val="00B403EB"/>
    <w:rsid w:val="00B41575"/>
    <w:rsid w:val="00B41974"/>
    <w:rsid w:val="00B42689"/>
    <w:rsid w:val="00B47896"/>
    <w:rsid w:val="00B47D4C"/>
    <w:rsid w:val="00B5249E"/>
    <w:rsid w:val="00B5452A"/>
    <w:rsid w:val="00B5546D"/>
    <w:rsid w:val="00B556F4"/>
    <w:rsid w:val="00B56244"/>
    <w:rsid w:val="00B616CF"/>
    <w:rsid w:val="00B62EB8"/>
    <w:rsid w:val="00B651E0"/>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733FF"/>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24C-366D-4A1C-B42E-E9ADD90D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6</Pages>
  <Words>1114</Words>
  <Characters>10097</Characters>
  <Application>Microsoft Office Word</Application>
  <DocSecurity>0</DocSecurity>
  <Lines>593</Lines>
  <Paragraphs>172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Mariam Silagadze</cp:lastModifiedBy>
  <cp:revision>148</cp:revision>
  <cp:lastPrinted>2015-07-27T06:36:00Z</cp:lastPrinted>
  <dcterms:created xsi:type="dcterms:W3CDTF">2021-10-22T05:18:00Z</dcterms:created>
  <dcterms:modified xsi:type="dcterms:W3CDTF">2025-09-29T11:46:00Z</dcterms:modified>
</cp:coreProperties>
</file>