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21F84BB9" w:rsidR="007D73CE" w:rsidRPr="00AE2578" w:rsidRDefault="007D73CE" w:rsidP="00A74B75">
      <w:pPr>
        <w:spacing w:after="0" w:line="360" w:lineRule="auto"/>
        <w:jc w:val="center"/>
        <w:rPr>
          <w:rStyle w:val="Emphasis"/>
          <w:rFonts w:asciiTheme="minorHAnsi" w:hAnsiTheme="minorHAnsi" w:cstheme="minorHAnsi"/>
        </w:rPr>
      </w:pPr>
    </w:p>
    <w:p w14:paraId="4D7DB739" w14:textId="3B3CC2B5" w:rsidR="009456C5" w:rsidRPr="00AE2578" w:rsidRDefault="009456C5" w:rsidP="00A74B75">
      <w:pPr>
        <w:spacing w:after="0" w:line="360" w:lineRule="auto"/>
        <w:jc w:val="center"/>
        <w:rPr>
          <w:rFonts w:asciiTheme="minorHAnsi" w:hAnsiTheme="minorHAnsi" w:cstheme="minorHAnsi"/>
          <w:b/>
          <w:lang w:val="ka-GE"/>
        </w:rPr>
      </w:pPr>
      <w:r w:rsidRPr="00AE2578">
        <w:rPr>
          <w:rFonts w:asciiTheme="minorHAnsi" w:hAnsiTheme="minorHAnsi" w:cstheme="minorHAnsi"/>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Pr="00AE2578" w:rsidRDefault="009815C7" w:rsidP="00972E35">
      <w:pPr>
        <w:spacing w:after="0" w:line="240" w:lineRule="auto"/>
        <w:rPr>
          <w:rFonts w:asciiTheme="minorHAnsi" w:hAnsiTheme="minorHAnsi" w:cstheme="minorHAnsi"/>
          <w:b/>
        </w:rPr>
      </w:pPr>
    </w:p>
    <w:p w14:paraId="6219EDD7" w14:textId="3F50AC81" w:rsidR="004F57AE" w:rsidRPr="00AE2578" w:rsidRDefault="004F57AE" w:rsidP="004F57AE">
      <w:pPr>
        <w:spacing w:after="0" w:line="240" w:lineRule="auto"/>
        <w:rPr>
          <w:rFonts w:asciiTheme="minorHAnsi" w:hAnsiTheme="minorHAnsi" w:cstheme="minorHAnsi"/>
          <w:b/>
        </w:rPr>
      </w:pPr>
    </w:p>
    <w:p w14:paraId="14F6950D" w14:textId="77777777" w:rsidR="004F57AE" w:rsidRPr="00AE2578" w:rsidRDefault="004F57AE" w:rsidP="004F57AE">
      <w:pPr>
        <w:spacing w:after="0" w:line="240" w:lineRule="auto"/>
        <w:rPr>
          <w:rFonts w:asciiTheme="minorHAnsi" w:hAnsiTheme="minorHAnsi" w:cstheme="minorHAnsi"/>
          <w:b/>
        </w:rPr>
      </w:pPr>
    </w:p>
    <w:p w14:paraId="5C5114A8" w14:textId="5778AEF3" w:rsidR="009815C7" w:rsidRPr="00AE2578" w:rsidRDefault="009815C7" w:rsidP="00EB505F">
      <w:pPr>
        <w:spacing w:after="0" w:line="240" w:lineRule="auto"/>
        <w:jc w:val="center"/>
        <w:rPr>
          <w:rFonts w:asciiTheme="minorHAnsi" w:hAnsiTheme="minorHAnsi" w:cstheme="minorHAnsi"/>
          <w:b/>
          <w:lang w:val="ka-GE"/>
        </w:rPr>
      </w:pPr>
    </w:p>
    <w:p w14:paraId="34BB5591" w14:textId="7EE4703F" w:rsidR="00797944" w:rsidRPr="00AE2578" w:rsidRDefault="009456C5" w:rsidP="00A71E0B">
      <w:pPr>
        <w:spacing w:after="0" w:line="240" w:lineRule="auto"/>
        <w:jc w:val="center"/>
        <w:rPr>
          <w:rFonts w:asciiTheme="minorHAnsi" w:hAnsiTheme="minorHAnsi" w:cstheme="minorHAnsi"/>
          <w:b/>
          <w:sz w:val="32"/>
          <w:szCs w:val="32"/>
          <w:lang w:val="ka-GE"/>
        </w:rPr>
      </w:pPr>
      <w:r w:rsidRPr="00AE2578">
        <w:rPr>
          <w:rFonts w:asciiTheme="minorHAnsi" w:hAnsiTheme="minorHAnsi" w:cstheme="minorHAnsi"/>
          <w:b/>
          <w:sz w:val="32"/>
          <w:szCs w:val="32"/>
          <w:lang w:val="ka-GE"/>
        </w:rPr>
        <w:t>შპს ჯორჯიან უოთერ ენდ ფაუერი აცხადებს</w:t>
      </w:r>
    </w:p>
    <w:p w14:paraId="53EAC111" w14:textId="77777777" w:rsidR="00797944" w:rsidRPr="00AE2578" w:rsidRDefault="00797944" w:rsidP="00A71E0B">
      <w:pPr>
        <w:spacing w:after="0" w:line="240" w:lineRule="auto"/>
        <w:jc w:val="center"/>
        <w:rPr>
          <w:rFonts w:asciiTheme="minorHAnsi" w:hAnsiTheme="minorHAnsi" w:cstheme="minorHAnsi"/>
          <w:b/>
          <w:sz w:val="32"/>
          <w:szCs w:val="32"/>
          <w:lang w:val="ka-GE"/>
        </w:rPr>
      </w:pPr>
    </w:p>
    <w:p w14:paraId="48A0C09F" w14:textId="27382341" w:rsidR="00FD0DCD" w:rsidRPr="00AE2578" w:rsidRDefault="00E3562C" w:rsidP="000910A3">
      <w:pPr>
        <w:spacing w:after="0" w:line="240" w:lineRule="auto"/>
        <w:jc w:val="center"/>
        <w:rPr>
          <w:rFonts w:asciiTheme="minorHAnsi" w:hAnsiTheme="minorHAnsi" w:cstheme="minorHAnsi"/>
          <w:b/>
          <w:sz w:val="32"/>
          <w:szCs w:val="32"/>
          <w:lang w:val="ka-GE"/>
        </w:rPr>
      </w:pPr>
      <w:r w:rsidRPr="00AE2578">
        <w:rPr>
          <w:rFonts w:asciiTheme="minorHAnsi" w:hAnsiTheme="minorHAnsi" w:cstheme="minorHAnsi"/>
          <w:b/>
          <w:sz w:val="32"/>
          <w:szCs w:val="32"/>
          <w:lang w:val="ka-GE"/>
        </w:rPr>
        <w:t>ელექტრონულ</w:t>
      </w:r>
      <w:r w:rsidR="00340161" w:rsidRPr="00AE2578">
        <w:rPr>
          <w:rFonts w:asciiTheme="minorHAnsi" w:hAnsiTheme="minorHAnsi" w:cstheme="minorHAnsi"/>
          <w:b/>
          <w:sz w:val="32"/>
          <w:szCs w:val="32"/>
          <w:lang w:val="ka-GE"/>
        </w:rPr>
        <w:t xml:space="preserve"> ტენდერ</w:t>
      </w:r>
      <w:r w:rsidR="00D15747" w:rsidRPr="00AE2578">
        <w:rPr>
          <w:rFonts w:asciiTheme="minorHAnsi" w:hAnsiTheme="minorHAnsi" w:cstheme="minorHAnsi"/>
          <w:b/>
          <w:sz w:val="32"/>
          <w:szCs w:val="32"/>
          <w:lang w:val="ka-GE"/>
        </w:rPr>
        <w:t>ს</w:t>
      </w:r>
      <w:r w:rsidR="00AE2578" w:rsidRPr="00AE2578">
        <w:rPr>
          <w:rFonts w:asciiTheme="minorHAnsi" w:hAnsiTheme="minorHAnsi" w:cstheme="minorHAnsi"/>
          <w:b/>
          <w:sz w:val="32"/>
          <w:szCs w:val="32"/>
          <w:lang w:val="ka-GE"/>
        </w:rPr>
        <w:t xml:space="preserve"> </w:t>
      </w:r>
      <w:r w:rsidR="00AE2578" w:rsidRPr="00AE2578">
        <w:rPr>
          <w:rFonts w:asciiTheme="minorHAnsi" w:hAnsiTheme="minorHAnsi" w:cstheme="minorHAnsi"/>
          <w:b/>
          <w:sz w:val="32"/>
          <w:szCs w:val="32"/>
          <w:lang w:val="ka-GE"/>
        </w:rPr>
        <w:t xml:space="preserve">ღია </w:t>
      </w:r>
      <w:proofErr w:type="spellStart"/>
      <w:r w:rsidR="00AE2578" w:rsidRPr="00AE2578">
        <w:rPr>
          <w:rFonts w:asciiTheme="minorHAnsi" w:hAnsiTheme="minorHAnsi" w:cstheme="minorHAnsi"/>
          <w:b/>
          <w:sz w:val="32"/>
          <w:szCs w:val="32"/>
          <w:lang w:val="ka-GE"/>
        </w:rPr>
        <w:t>ბორტიანი</w:t>
      </w:r>
      <w:proofErr w:type="spellEnd"/>
      <w:r w:rsidR="00AE2578" w:rsidRPr="00AE2578">
        <w:rPr>
          <w:rFonts w:asciiTheme="minorHAnsi" w:hAnsiTheme="minorHAnsi" w:cstheme="minorHAnsi"/>
          <w:b/>
          <w:sz w:val="32"/>
          <w:szCs w:val="32"/>
          <w:lang w:val="ka-GE"/>
        </w:rPr>
        <w:t xml:space="preserve"> ნახევრად სატვირთო -  </w:t>
      </w:r>
      <w:proofErr w:type="spellStart"/>
      <w:r w:rsidR="00AE2578" w:rsidRPr="00AE2578">
        <w:rPr>
          <w:rFonts w:asciiTheme="minorHAnsi" w:hAnsiTheme="minorHAnsi" w:cstheme="minorHAnsi"/>
          <w:b/>
          <w:sz w:val="32"/>
          <w:szCs w:val="32"/>
          <w:lang w:val="ka-GE"/>
        </w:rPr>
        <w:t>Ford</w:t>
      </w:r>
      <w:proofErr w:type="spellEnd"/>
      <w:r w:rsidR="00AE2578" w:rsidRPr="00AE2578">
        <w:rPr>
          <w:rFonts w:asciiTheme="minorHAnsi" w:hAnsiTheme="minorHAnsi" w:cstheme="minorHAnsi"/>
          <w:b/>
          <w:sz w:val="32"/>
          <w:szCs w:val="32"/>
          <w:lang w:val="ka-GE"/>
        </w:rPr>
        <w:t xml:space="preserve"> </w:t>
      </w:r>
      <w:proofErr w:type="spellStart"/>
      <w:r w:rsidR="00AE2578" w:rsidRPr="00AE2578">
        <w:rPr>
          <w:rFonts w:asciiTheme="minorHAnsi" w:hAnsiTheme="minorHAnsi" w:cstheme="minorHAnsi"/>
          <w:b/>
          <w:sz w:val="32"/>
          <w:szCs w:val="32"/>
          <w:lang w:val="ka-GE"/>
        </w:rPr>
        <w:t>Transit</w:t>
      </w:r>
      <w:proofErr w:type="spellEnd"/>
      <w:r w:rsidR="00AE2578" w:rsidRPr="00AE2578">
        <w:rPr>
          <w:rFonts w:asciiTheme="minorHAnsi" w:hAnsiTheme="minorHAnsi" w:cstheme="minorHAnsi"/>
          <w:b/>
          <w:sz w:val="32"/>
          <w:szCs w:val="32"/>
          <w:lang w:val="ka-GE"/>
        </w:rPr>
        <w:t xml:space="preserve"> - ავტომობილებზე ტენტების დამზადების და მონტაჟის მომსახურების შესყიდვაზე</w:t>
      </w:r>
    </w:p>
    <w:p w14:paraId="5A0A6715" w14:textId="77777777" w:rsidR="00FD0DCD" w:rsidRPr="00AE2578" w:rsidRDefault="00FD0DCD" w:rsidP="00665C42">
      <w:pPr>
        <w:spacing w:after="0" w:line="360" w:lineRule="auto"/>
        <w:jc w:val="center"/>
        <w:rPr>
          <w:rFonts w:asciiTheme="minorHAnsi" w:hAnsiTheme="minorHAnsi" w:cstheme="minorHAnsi"/>
          <w:b/>
        </w:rPr>
      </w:pPr>
    </w:p>
    <w:p w14:paraId="5C217841" w14:textId="3760F4E4" w:rsidR="00FD0DCD" w:rsidRPr="00AE2578" w:rsidRDefault="00FD0DCD" w:rsidP="00665C42">
      <w:pPr>
        <w:spacing w:after="0" w:line="360" w:lineRule="auto"/>
        <w:jc w:val="center"/>
        <w:rPr>
          <w:rFonts w:asciiTheme="minorHAnsi" w:hAnsiTheme="minorHAnsi" w:cstheme="minorHAnsi"/>
          <w:b/>
        </w:rPr>
      </w:pPr>
    </w:p>
    <w:p w14:paraId="0B0F3779" w14:textId="77777777" w:rsidR="00FD0DCD" w:rsidRPr="00AE2578" w:rsidRDefault="00FD0DCD" w:rsidP="00665C42">
      <w:pPr>
        <w:spacing w:after="0" w:line="360" w:lineRule="auto"/>
        <w:jc w:val="center"/>
        <w:rPr>
          <w:rFonts w:asciiTheme="minorHAnsi" w:hAnsiTheme="minorHAnsi" w:cstheme="minorHAnsi"/>
          <w:b/>
        </w:rPr>
      </w:pPr>
    </w:p>
    <w:p w14:paraId="61CFD8F9" w14:textId="6A4EEDB0" w:rsidR="00FD0DCD" w:rsidRPr="00AE2578" w:rsidRDefault="00FD0DCD" w:rsidP="00665C42">
      <w:pPr>
        <w:spacing w:after="0" w:line="360" w:lineRule="auto"/>
        <w:jc w:val="center"/>
        <w:rPr>
          <w:rFonts w:asciiTheme="minorHAnsi" w:hAnsiTheme="minorHAnsi" w:cstheme="minorHAnsi"/>
          <w:b/>
        </w:rPr>
      </w:pPr>
    </w:p>
    <w:p w14:paraId="71017BAF" w14:textId="0989C648" w:rsidR="00D30223" w:rsidRPr="00AE2578" w:rsidRDefault="00D30223" w:rsidP="00665C42">
      <w:pPr>
        <w:spacing w:after="0" w:line="360" w:lineRule="auto"/>
        <w:jc w:val="center"/>
        <w:rPr>
          <w:rFonts w:asciiTheme="minorHAnsi" w:hAnsiTheme="minorHAnsi" w:cstheme="minorHAnsi"/>
          <w:b/>
        </w:rPr>
      </w:pPr>
    </w:p>
    <w:p w14:paraId="058869FD" w14:textId="77777777" w:rsidR="003F384F" w:rsidRPr="00AE2578" w:rsidRDefault="003F384F" w:rsidP="00665C42">
      <w:pPr>
        <w:spacing w:after="0" w:line="360" w:lineRule="auto"/>
        <w:jc w:val="center"/>
        <w:rPr>
          <w:rFonts w:asciiTheme="minorHAnsi" w:hAnsiTheme="minorHAnsi" w:cstheme="minorHAnsi"/>
          <w:b/>
        </w:rPr>
      </w:pPr>
    </w:p>
    <w:p w14:paraId="4528A7E3" w14:textId="77777777" w:rsidR="00AE2578" w:rsidRPr="00AE2578" w:rsidRDefault="00AE2578" w:rsidP="00665C42">
      <w:pPr>
        <w:spacing w:after="0" w:line="360" w:lineRule="auto"/>
        <w:jc w:val="center"/>
        <w:rPr>
          <w:rFonts w:asciiTheme="minorHAnsi" w:hAnsiTheme="minorHAnsi" w:cstheme="minorHAnsi"/>
          <w:b/>
        </w:rPr>
      </w:pPr>
    </w:p>
    <w:p w14:paraId="59B961F6" w14:textId="77777777" w:rsidR="00AE2578" w:rsidRPr="00AE2578" w:rsidRDefault="00AE2578" w:rsidP="00665C42">
      <w:pPr>
        <w:spacing w:after="0" w:line="360" w:lineRule="auto"/>
        <w:jc w:val="center"/>
        <w:rPr>
          <w:rFonts w:asciiTheme="minorHAnsi" w:hAnsiTheme="minorHAnsi" w:cstheme="minorHAnsi"/>
          <w:b/>
        </w:rPr>
      </w:pPr>
    </w:p>
    <w:p w14:paraId="10101209" w14:textId="77777777" w:rsidR="00AE2578" w:rsidRPr="00AE2578" w:rsidRDefault="00AE2578" w:rsidP="00665C42">
      <w:pPr>
        <w:spacing w:after="0" w:line="360" w:lineRule="auto"/>
        <w:jc w:val="center"/>
        <w:rPr>
          <w:rFonts w:asciiTheme="minorHAnsi" w:hAnsiTheme="minorHAnsi" w:cstheme="minorHAnsi"/>
          <w:b/>
        </w:rPr>
      </w:pPr>
    </w:p>
    <w:p w14:paraId="6D418B90" w14:textId="77777777" w:rsidR="00AE2578" w:rsidRPr="00AE2578" w:rsidRDefault="00AE2578" w:rsidP="00665C42">
      <w:pPr>
        <w:spacing w:after="0" w:line="360" w:lineRule="auto"/>
        <w:jc w:val="center"/>
        <w:rPr>
          <w:rFonts w:asciiTheme="minorHAnsi" w:hAnsiTheme="minorHAnsi" w:cstheme="minorHAnsi"/>
          <w:b/>
        </w:rPr>
      </w:pPr>
    </w:p>
    <w:p w14:paraId="2FDCBC90" w14:textId="2CE5CFA7" w:rsidR="00D30223" w:rsidRPr="00AE2578" w:rsidRDefault="00D30223" w:rsidP="00665C42">
      <w:pPr>
        <w:spacing w:after="0" w:line="360" w:lineRule="auto"/>
        <w:jc w:val="center"/>
        <w:rPr>
          <w:rFonts w:asciiTheme="minorHAnsi" w:hAnsiTheme="minorHAnsi" w:cstheme="minorHAnsi"/>
          <w:b/>
        </w:rPr>
      </w:pPr>
    </w:p>
    <w:p w14:paraId="075C1502" w14:textId="555D3EE6" w:rsidR="00356613" w:rsidRPr="00AE2578" w:rsidRDefault="00356613" w:rsidP="00665C42">
      <w:pPr>
        <w:spacing w:after="0" w:line="360" w:lineRule="auto"/>
        <w:jc w:val="center"/>
        <w:rPr>
          <w:rFonts w:asciiTheme="minorHAnsi" w:hAnsiTheme="minorHAnsi" w:cstheme="minorHAnsi"/>
          <w:b/>
        </w:rPr>
      </w:pPr>
    </w:p>
    <w:p w14:paraId="7542F00B" w14:textId="48944742" w:rsidR="00356613" w:rsidRPr="00AE2578" w:rsidRDefault="00356613" w:rsidP="00665C42">
      <w:pPr>
        <w:spacing w:after="0" w:line="360" w:lineRule="auto"/>
        <w:jc w:val="center"/>
        <w:rPr>
          <w:rFonts w:asciiTheme="minorHAnsi" w:hAnsiTheme="minorHAnsi" w:cstheme="minorHAnsi"/>
          <w:b/>
        </w:rPr>
      </w:pPr>
    </w:p>
    <w:p w14:paraId="1ED400B5" w14:textId="77777777" w:rsidR="00AE2578" w:rsidRPr="00AE2578" w:rsidRDefault="00AE2578" w:rsidP="00E76DDA">
      <w:pPr>
        <w:spacing w:after="0" w:line="360" w:lineRule="auto"/>
        <w:rPr>
          <w:rFonts w:asciiTheme="minorHAnsi" w:hAnsiTheme="minorHAnsi" w:cstheme="minorHAnsi"/>
          <w:b/>
        </w:rPr>
      </w:pPr>
    </w:p>
    <w:p w14:paraId="0C5A5BAC" w14:textId="2E830C09" w:rsidR="00C27890" w:rsidRPr="00AE2578" w:rsidRDefault="002A3665" w:rsidP="00C27890">
      <w:pPr>
        <w:pStyle w:val="ListParagraph"/>
        <w:numPr>
          <w:ilvl w:val="1"/>
          <w:numId w:val="33"/>
        </w:numPr>
        <w:spacing w:line="240" w:lineRule="auto"/>
        <w:rPr>
          <w:rFonts w:asciiTheme="minorHAnsi" w:hAnsiTheme="minorHAnsi" w:cstheme="minorHAnsi"/>
          <w:b/>
          <w:lang w:val="ka-GE"/>
        </w:rPr>
      </w:pPr>
      <w:r w:rsidRPr="00AE2578">
        <w:rPr>
          <w:rFonts w:asciiTheme="minorHAnsi" w:hAnsiTheme="minorHAnsi" w:cstheme="minorHAnsi"/>
          <w:b/>
          <w:lang w:val="ka-GE"/>
        </w:rPr>
        <w:t>მყიდველის</w:t>
      </w:r>
      <w:r w:rsidR="001B055A" w:rsidRPr="00AE2578">
        <w:rPr>
          <w:rFonts w:asciiTheme="minorHAnsi" w:hAnsiTheme="minorHAnsi" w:cstheme="minorHAnsi"/>
          <w:b/>
          <w:lang w:val="ka-GE"/>
        </w:rPr>
        <w:t xml:space="preserve"> დასახელება</w:t>
      </w:r>
      <w:r w:rsidRPr="00AE2578">
        <w:rPr>
          <w:rFonts w:asciiTheme="minorHAnsi" w:hAnsiTheme="minorHAnsi" w:cstheme="minorHAnsi"/>
          <w:b/>
          <w:lang w:val="ka-GE"/>
        </w:rPr>
        <w:t>:</w:t>
      </w:r>
    </w:p>
    <w:p w14:paraId="147CE530" w14:textId="249AB8DC" w:rsidR="009456C5" w:rsidRPr="00AE2578" w:rsidRDefault="009456C5" w:rsidP="009456C5">
      <w:pPr>
        <w:spacing w:line="240" w:lineRule="auto"/>
        <w:rPr>
          <w:rFonts w:asciiTheme="minorHAnsi" w:hAnsiTheme="minorHAnsi" w:cstheme="minorHAnsi"/>
          <w:lang w:val="ka-GE"/>
        </w:rPr>
      </w:pPr>
      <w:r w:rsidRPr="00AE2578">
        <w:rPr>
          <w:rFonts w:asciiTheme="minorHAnsi" w:hAnsiTheme="minorHAnsi" w:cstheme="minorHAnsi"/>
          <w:lang w:val="ka-GE"/>
        </w:rPr>
        <w:t>შპს „ჯორჯიან უოთერ ენდ ფაუერი“ (GWP, ს/ნ 203826002)</w:t>
      </w:r>
    </w:p>
    <w:p w14:paraId="42C81158" w14:textId="7535E90F" w:rsidR="001B055A" w:rsidRPr="00AE2578" w:rsidRDefault="000353F8" w:rsidP="001B055A">
      <w:pPr>
        <w:spacing w:after="0" w:line="240" w:lineRule="auto"/>
        <w:jc w:val="both"/>
        <w:rPr>
          <w:rFonts w:asciiTheme="minorHAnsi" w:hAnsiTheme="minorHAnsi" w:cstheme="minorHAnsi"/>
          <w:b/>
          <w:lang w:val="ka-GE"/>
        </w:rPr>
      </w:pPr>
      <w:r w:rsidRPr="00AE2578">
        <w:rPr>
          <w:rFonts w:asciiTheme="minorHAnsi" w:hAnsiTheme="minorHAnsi" w:cstheme="minorHAnsi"/>
          <w:b/>
          <w:lang w:val="ka-GE"/>
        </w:rPr>
        <w:t xml:space="preserve">1.2 </w:t>
      </w:r>
      <w:r w:rsidR="00E3562C" w:rsidRPr="00AE2578">
        <w:rPr>
          <w:rFonts w:asciiTheme="minorHAnsi" w:hAnsiTheme="minorHAnsi" w:cstheme="minorHAnsi"/>
          <w:b/>
          <w:lang w:val="ka-GE"/>
        </w:rPr>
        <w:t>შესასყიდი</w:t>
      </w:r>
      <w:r w:rsidR="00464505" w:rsidRPr="00AE2578">
        <w:rPr>
          <w:rFonts w:asciiTheme="minorHAnsi" w:hAnsiTheme="minorHAnsi" w:cstheme="minorHAnsi"/>
          <w:b/>
          <w:lang w:val="ka-GE"/>
        </w:rPr>
        <w:t xml:space="preserve"> </w:t>
      </w:r>
      <w:r w:rsidR="00466DEE" w:rsidRPr="00AE2578">
        <w:rPr>
          <w:rFonts w:asciiTheme="minorHAnsi" w:hAnsiTheme="minorHAnsi" w:cstheme="minorHAnsi"/>
          <w:b/>
          <w:lang w:val="ka-GE"/>
        </w:rPr>
        <w:t>მომსახურების</w:t>
      </w:r>
      <w:r w:rsidR="00E3562C" w:rsidRPr="00AE2578">
        <w:rPr>
          <w:rFonts w:asciiTheme="minorHAnsi" w:hAnsiTheme="minorHAnsi" w:cstheme="minorHAnsi"/>
          <w:b/>
          <w:lang w:val="ka-GE"/>
        </w:rPr>
        <w:t xml:space="preserve"> </w:t>
      </w:r>
      <w:r w:rsidR="00466DEE" w:rsidRPr="00AE2578">
        <w:rPr>
          <w:rFonts w:asciiTheme="minorHAnsi" w:hAnsiTheme="minorHAnsi" w:cstheme="minorHAnsi"/>
          <w:b/>
          <w:lang w:val="ka-GE"/>
        </w:rPr>
        <w:t xml:space="preserve">ტექნიკური </w:t>
      </w:r>
      <w:r w:rsidR="00E3562C" w:rsidRPr="00AE2578">
        <w:rPr>
          <w:rFonts w:asciiTheme="minorHAnsi" w:hAnsiTheme="minorHAnsi" w:cstheme="minorHAnsi"/>
          <w:b/>
          <w:lang w:val="ka-GE"/>
        </w:rPr>
        <w:t>მახასიათებელი</w:t>
      </w:r>
      <w:r w:rsidR="009456C5" w:rsidRPr="00AE2578">
        <w:rPr>
          <w:rFonts w:asciiTheme="minorHAnsi" w:hAnsiTheme="minorHAnsi" w:cstheme="minorHAnsi"/>
          <w:b/>
        </w:rPr>
        <w:t>-</w:t>
      </w:r>
      <w:proofErr w:type="spellStart"/>
      <w:r w:rsidR="009456C5" w:rsidRPr="00AE2578">
        <w:rPr>
          <w:rFonts w:asciiTheme="minorHAnsi" w:hAnsiTheme="minorHAnsi" w:cstheme="minorHAnsi"/>
          <w:b/>
        </w:rPr>
        <w:t>დავალება</w:t>
      </w:r>
      <w:proofErr w:type="spellEnd"/>
      <w:r w:rsidR="00E3562C" w:rsidRPr="00AE2578">
        <w:rPr>
          <w:rFonts w:asciiTheme="minorHAnsi" w:hAnsiTheme="minorHAnsi" w:cstheme="minorHAnsi"/>
          <w:b/>
          <w:lang w:val="ka-GE"/>
        </w:rPr>
        <w:t>.</w:t>
      </w:r>
    </w:p>
    <w:p w14:paraId="1D5E57E5" w14:textId="77777777" w:rsidR="000353F8" w:rsidRPr="00AE2578" w:rsidRDefault="000353F8" w:rsidP="000353F8">
      <w:pPr>
        <w:spacing w:after="0" w:line="240" w:lineRule="auto"/>
        <w:jc w:val="both"/>
        <w:rPr>
          <w:rFonts w:asciiTheme="minorHAnsi" w:hAnsiTheme="minorHAnsi" w:cstheme="minorHAnsi"/>
          <w:lang w:val="ka-GE"/>
        </w:rPr>
      </w:pPr>
    </w:p>
    <w:p w14:paraId="18398E3A" w14:textId="71B21703" w:rsidR="00E03CE7" w:rsidRPr="00AE2578" w:rsidRDefault="002A3665" w:rsidP="000353F8">
      <w:pPr>
        <w:spacing w:after="0" w:line="240" w:lineRule="auto"/>
        <w:jc w:val="both"/>
        <w:rPr>
          <w:rFonts w:asciiTheme="minorHAnsi" w:hAnsiTheme="minorHAnsi" w:cstheme="minorHAnsi"/>
          <w:lang w:val="ka-GE"/>
        </w:rPr>
      </w:pPr>
      <w:r w:rsidRPr="00AE2578">
        <w:rPr>
          <w:rFonts w:asciiTheme="minorHAnsi" w:hAnsiTheme="minorHAnsi" w:cstheme="minorHAnsi"/>
          <w:lang w:val="ka-GE"/>
        </w:rPr>
        <w:t xml:space="preserve">დანართ </w:t>
      </w:r>
      <w:r w:rsidRPr="00AE2578">
        <w:rPr>
          <w:rFonts w:asciiTheme="minorHAnsi" w:hAnsiTheme="minorHAnsi" w:cstheme="minorHAnsi"/>
        </w:rPr>
        <w:t>N1-</w:t>
      </w:r>
      <w:r w:rsidR="00E3562C" w:rsidRPr="00AE2578">
        <w:rPr>
          <w:rFonts w:asciiTheme="minorHAnsi" w:hAnsiTheme="minorHAnsi" w:cstheme="minorHAnsi"/>
          <w:lang w:val="ka-GE"/>
        </w:rPr>
        <w:t>ში მოცემულია</w:t>
      </w:r>
      <w:r w:rsidRPr="00AE2578">
        <w:rPr>
          <w:rFonts w:asciiTheme="minorHAnsi" w:hAnsiTheme="minorHAnsi" w:cstheme="minorHAnsi"/>
          <w:lang w:val="ka-GE"/>
        </w:rPr>
        <w:t xml:space="preserve"> </w:t>
      </w:r>
      <w:r w:rsidR="00466DEE" w:rsidRPr="00AE2578">
        <w:rPr>
          <w:rFonts w:asciiTheme="minorHAnsi" w:hAnsiTheme="minorHAnsi" w:cstheme="minorHAnsi"/>
          <w:lang w:val="ka-GE"/>
        </w:rPr>
        <w:t xml:space="preserve">იმ </w:t>
      </w:r>
      <w:r w:rsidR="00AE2578" w:rsidRPr="00AE2578">
        <w:rPr>
          <w:rFonts w:asciiTheme="minorHAnsi" w:hAnsiTheme="minorHAnsi" w:cstheme="minorHAnsi"/>
          <w:lang w:val="ka-GE"/>
        </w:rPr>
        <w:t>მანქანების</w:t>
      </w:r>
      <w:r w:rsidR="00466DEE" w:rsidRPr="00AE2578">
        <w:rPr>
          <w:rFonts w:asciiTheme="minorHAnsi" w:hAnsiTheme="minorHAnsi" w:cstheme="minorHAnsi"/>
          <w:lang w:val="ka-GE"/>
        </w:rPr>
        <w:t xml:space="preserve"> ჩამონათვალი და </w:t>
      </w:r>
      <w:r w:rsidR="00D21777" w:rsidRPr="00AE2578">
        <w:rPr>
          <w:rFonts w:asciiTheme="minorHAnsi" w:hAnsiTheme="minorHAnsi" w:cstheme="minorHAnsi"/>
          <w:lang w:val="ka-GE"/>
        </w:rPr>
        <w:t>მონაცემები</w:t>
      </w:r>
      <w:r w:rsidR="00E03CE7" w:rsidRPr="00AE2578">
        <w:rPr>
          <w:rFonts w:asciiTheme="minorHAnsi" w:hAnsiTheme="minorHAnsi" w:cstheme="minorHAnsi"/>
          <w:lang w:val="ka-GE"/>
        </w:rPr>
        <w:t xml:space="preserve">, </w:t>
      </w:r>
      <w:r w:rsidR="00466DEE" w:rsidRPr="00AE2578">
        <w:rPr>
          <w:rFonts w:asciiTheme="minorHAnsi" w:hAnsiTheme="minorHAnsi" w:cstheme="minorHAnsi"/>
          <w:lang w:val="ka-GE"/>
        </w:rPr>
        <w:t xml:space="preserve">რომელზეც უნდა მოხდეს </w:t>
      </w:r>
      <w:r w:rsidR="00E03CE7" w:rsidRPr="00AE2578">
        <w:rPr>
          <w:rFonts w:asciiTheme="minorHAnsi" w:hAnsiTheme="minorHAnsi" w:cstheme="minorHAnsi"/>
          <w:lang w:val="ka-GE"/>
        </w:rPr>
        <w:t xml:space="preserve">ტენტის </w:t>
      </w:r>
      <w:r w:rsidR="00E67905" w:rsidRPr="00AE2578">
        <w:rPr>
          <w:rFonts w:asciiTheme="minorHAnsi" w:hAnsiTheme="minorHAnsi" w:cstheme="minorHAnsi"/>
          <w:lang w:val="ka-GE"/>
        </w:rPr>
        <w:t xml:space="preserve">დამზადება და </w:t>
      </w:r>
      <w:r w:rsidR="00466DEE" w:rsidRPr="00AE2578">
        <w:rPr>
          <w:rFonts w:asciiTheme="minorHAnsi" w:hAnsiTheme="minorHAnsi" w:cstheme="minorHAnsi"/>
          <w:lang w:val="ka-GE"/>
        </w:rPr>
        <w:t xml:space="preserve">მონტაჟი, ასევე მითითებული ტენტის </w:t>
      </w:r>
      <w:r w:rsidR="00B06804" w:rsidRPr="00AE2578">
        <w:rPr>
          <w:rFonts w:asciiTheme="minorHAnsi" w:hAnsiTheme="minorHAnsi" w:cstheme="minorHAnsi"/>
          <w:lang w:val="ka-GE"/>
        </w:rPr>
        <w:t xml:space="preserve">საორენტაციო </w:t>
      </w:r>
      <w:r w:rsidR="00466DEE" w:rsidRPr="00AE2578">
        <w:rPr>
          <w:rFonts w:asciiTheme="minorHAnsi" w:hAnsiTheme="minorHAnsi" w:cstheme="minorHAnsi"/>
          <w:lang w:val="ka-GE"/>
        </w:rPr>
        <w:t>ზომები</w:t>
      </w:r>
      <w:r w:rsidR="00B06804" w:rsidRPr="00AE2578">
        <w:rPr>
          <w:rFonts w:asciiTheme="minorHAnsi" w:hAnsiTheme="minorHAnsi" w:cstheme="minorHAnsi"/>
          <w:lang w:val="ka-GE"/>
        </w:rPr>
        <w:t>.</w:t>
      </w:r>
    </w:p>
    <w:p w14:paraId="1738B878" w14:textId="77777777" w:rsidR="00B06804" w:rsidRDefault="00B06804" w:rsidP="000353F8">
      <w:pPr>
        <w:spacing w:after="0" w:line="240" w:lineRule="auto"/>
        <w:jc w:val="both"/>
        <w:rPr>
          <w:rFonts w:asciiTheme="minorHAnsi" w:hAnsiTheme="minorHAnsi" w:cstheme="minorHAnsi"/>
          <w:lang w:val="ka-GE"/>
        </w:rPr>
      </w:pPr>
    </w:p>
    <w:p w14:paraId="4FF434D0" w14:textId="49D3A47A" w:rsidR="00935E17" w:rsidRPr="00AE2578" w:rsidRDefault="00935E17" w:rsidP="000353F8">
      <w:pPr>
        <w:spacing w:after="0" w:line="240" w:lineRule="auto"/>
        <w:jc w:val="both"/>
        <w:rPr>
          <w:rFonts w:asciiTheme="minorHAnsi" w:hAnsiTheme="minorHAnsi" w:cstheme="minorHAnsi"/>
          <w:lang w:val="ka-GE"/>
        </w:rPr>
      </w:pPr>
      <w:r>
        <w:rPr>
          <w:rFonts w:asciiTheme="minorHAnsi" w:hAnsiTheme="minorHAnsi" w:cstheme="minorHAnsi"/>
          <w:lang w:val="ka-GE"/>
        </w:rPr>
        <w:object w:dxaOrig="1534" w:dyaOrig="991" w14:anchorId="5759A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5pt;height:49.5pt" o:ole="">
            <v:imagedata r:id="rId9" o:title=""/>
          </v:shape>
          <o:OLEObject Type="Embed" ProgID="Excel.Sheet.12" ShapeID="_x0000_i1038" DrawAspect="Icon" ObjectID="_1822480570" r:id="rId10"/>
        </w:object>
      </w:r>
    </w:p>
    <w:p w14:paraId="61ABECC4" w14:textId="12108860" w:rsidR="00597519" w:rsidRPr="00AE2578" w:rsidRDefault="00597519" w:rsidP="000353F8">
      <w:pPr>
        <w:spacing w:after="0" w:line="240" w:lineRule="auto"/>
        <w:jc w:val="both"/>
        <w:rPr>
          <w:rFonts w:asciiTheme="minorHAnsi" w:hAnsiTheme="minorHAnsi" w:cstheme="minorHAnsi"/>
          <w:lang w:val="ka-GE"/>
        </w:rPr>
      </w:pPr>
    </w:p>
    <w:p w14:paraId="7FF07E49" w14:textId="184F0773" w:rsidR="0020260D" w:rsidRPr="00AE2578" w:rsidRDefault="00466DEE" w:rsidP="000353F8">
      <w:pPr>
        <w:spacing w:after="0" w:line="240" w:lineRule="auto"/>
        <w:jc w:val="both"/>
        <w:rPr>
          <w:rFonts w:asciiTheme="minorHAnsi" w:hAnsiTheme="minorHAnsi" w:cstheme="minorHAnsi"/>
          <w:lang w:val="ka-GE"/>
        </w:rPr>
      </w:pPr>
      <w:r w:rsidRPr="00AE2578">
        <w:rPr>
          <w:rFonts w:asciiTheme="minorHAnsi" w:hAnsiTheme="minorHAnsi" w:cstheme="minorHAnsi"/>
          <w:lang w:val="ka-GE"/>
        </w:rPr>
        <w:t xml:space="preserve">ნიმუშის სახით შეგიძლიათ იხილოთ </w:t>
      </w:r>
      <w:r w:rsidR="00E03CE7" w:rsidRPr="00AE2578">
        <w:rPr>
          <w:rFonts w:asciiTheme="minorHAnsi" w:hAnsiTheme="minorHAnsi" w:cstheme="minorHAnsi"/>
          <w:lang w:val="ka-GE"/>
        </w:rPr>
        <w:t>სურათები</w:t>
      </w:r>
      <w:r w:rsidR="00B06804" w:rsidRPr="00AE2578">
        <w:rPr>
          <w:rFonts w:asciiTheme="minorHAnsi" w:hAnsiTheme="minorHAnsi" w:cstheme="minorHAnsi"/>
          <w:lang w:val="ka-GE"/>
        </w:rPr>
        <w:t>.</w:t>
      </w:r>
    </w:p>
    <w:p w14:paraId="5EEC7BAA" w14:textId="77777777" w:rsidR="00B06804" w:rsidRPr="00AE2578" w:rsidRDefault="00B06804" w:rsidP="000353F8">
      <w:pPr>
        <w:spacing w:after="0" w:line="240" w:lineRule="auto"/>
        <w:jc w:val="both"/>
        <w:rPr>
          <w:rFonts w:asciiTheme="minorHAnsi" w:hAnsiTheme="minorHAnsi" w:cstheme="minorHAnsi"/>
          <w:lang w:val="ka-GE"/>
        </w:rPr>
      </w:pPr>
    </w:p>
    <w:p w14:paraId="4F53BC4E" w14:textId="77777777" w:rsidR="00AE2578" w:rsidRPr="00AE2578" w:rsidRDefault="00B06804" w:rsidP="000353F8">
      <w:pPr>
        <w:spacing w:after="0" w:line="240" w:lineRule="auto"/>
        <w:jc w:val="both"/>
        <w:rPr>
          <w:rFonts w:asciiTheme="minorHAnsi" w:hAnsiTheme="minorHAnsi" w:cstheme="minorHAnsi"/>
          <w:lang w:val="ka-GE"/>
        </w:rPr>
      </w:pPr>
      <w:r w:rsidRPr="00AE2578">
        <w:rPr>
          <w:rFonts w:asciiTheme="minorHAnsi" w:hAnsiTheme="minorHAnsi" w:cstheme="minorHAnsi"/>
          <w:lang w:val="ka-GE"/>
        </w:rPr>
        <w:t xml:space="preserve">ნიმუშის ადგილზე სანახავად, გთხოვთ დაგვიკავშირდეთ შემდეგ ნომერზე: </w:t>
      </w:r>
    </w:p>
    <w:p w14:paraId="32BD2B18" w14:textId="77777777" w:rsidR="00AE2578" w:rsidRPr="00AE2578" w:rsidRDefault="00AE2578" w:rsidP="000353F8">
      <w:pPr>
        <w:spacing w:after="0" w:line="240" w:lineRule="auto"/>
        <w:jc w:val="both"/>
        <w:rPr>
          <w:rFonts w:asciiTheme="minorHAnsi" w:hAnsiTheme="minorHAnsi" w:cstheme="minorHAnsi"/>
          <w:lang w:val="ka-GE"/>
        </w:rPr>
      </w:pPr>
    </w:p>
    <w:p w14:paraId="1104DDE6" w14:textId="4CC93856" w:rsidR="00B06804" w:rsidRPr="00AE2578" w:rsidRDefault="00AE2578" w:rsidP="00AE2578">
      <w:pPr>
        <w:pStyle w:val="ListParagraph"/>
        <w:numPr>
          <w:ilvl w:val="0"/>
          <w:numId w:val="40"/>
        </w:numPr>
        <w:spacing w:after="0" w:line="240" w:lineRule="auto"/>
        <w:jc w:val="both"/>
        <w:rPr>
          <w:rFonts w:asciiTheme="minorHAnsi" w:hAnsiTheme="minorHAnsi" w:cstheme="minorHAnsi"/>
          <w:b/>
          <w:bCs/>
          <w:lang w:val="ka-GE"/>
        </w:rPr>
      </w:pPr>
      <w:r w:rsidRPr="00AE2578">
        <w:rPr>
          <w:rFonts w:asciiTheme="minorHAnsi" w:hAnsiTheme="minorHAnsi" w:cstheme="minorHAnsi"/>
          <w:b/>
          <w:bCs/>
          <w:lang w:val="ka-GE"/>
        </w:rPr>
        <w:t xml:space="preserve">გიორგი სოტკილავა </w:t>
      </w:r>
      <w:r w:rsidR="00B06804" w:rsidRPr="00AE2578">
        <w:rPr>
          <w:rFonts w:asciiTheme="minorHAnsi" w:hAnsiTheme="minorHAnsi" w:cstheme="minorHAnsi"/>
          <w:b/>
          <w:bCs/>
          <w:lang w:val="ka-GE"/>
        </w:rPr>
        <w:t>+995 577 00 27 61</w:t>
      </w:r>
    </w:p>
    <w:p w14:paraId="6708CA13" w14:textId="67B7E418" w:rsidR="00AE2578" w:rsidRPr="00AE2578" w:rsidRDefault="00AE2578" w:rsidP="00AE2578">
      <w:pPr>
        <w:pStyle w:val="ListParagraph"/>
        <w:numPr>
          <w:ilvl w:val="0"/>
          <w:numId w:val="40"/>
        </w:numPr>
        <w:spacing w:after="0" w:line="240" w:lineRule="auto"/>
        <w:jc w:val="both"/>
        <w:rPr>
          <w:rFonts w:asciiTheme="minorHAnsi" w:hAnsiTheme="minorHAnsi" w:cstheme="minorHAnsi"/>
          <w:b/>
          <w:bCs/>
          <w:lang w:val="ka-GE"/>
        </w:rPr>
      </w:pPr>
      <w:r w:rsidRPr="00AE2578">
        <w:rPr>
          <w:rFonts w:asciiTheme="minorHAnsi" w:hAnsiTheme="minorHAnsi" w:cstheme="minorHAnsi"/>
          <w:b/>
          <w:bCs/>
          <w:lang w:val="ka-GE"/>
        </w:rPr>
        <w:t>ალექსანდრე ბუაჩიძე +995 579 56 56 46</w:t>
      </w:r>
    </w:p>
    <w:p w14:paraId="11091A5C" w14:textId="77777777" w:rsidR="00B06804" w:rsidRPr="00AE2578" w:rsidRDefault="00B06804" w:rsidP="000353F8">
      <w:pPr>
        <w:spacing w:after="0" w:line="240" w:lineRule="auto"/>
        <w:jc w:val="both"/>
        <w:rPr>
          <w:rFonts w:asciiTheme="minorHAnsi" w:hAnsiTheme="minorHAnsi" w:cstheme="minorHAnsi"/>
          <w:lang w:val="ka-GE"/>
        </w:rPr>
      </w:pPr>
    </w:p>
    <w:tbl>
      <w:tblPr>
        <w:tblStyle w:val="TableGrid"/>
        <w:tblW w:w="12203" w:type="dxa"/>
        <w:tblInd w:w="-1684" w:type="dxa"/>
        <w:tblLook w:val="04A0" w:firstRow="1" w:lastRow="0" w:firstColumn="1" w:lastColumn="0" w:noHBand="0" w:noVBand="1"/>
      </w:tblPr>
      <w:tblGrid>
        <w:gridCol w:w="6089"/>
        <w:gridCol w:w="6114"/>
      </w:tblGrid>
      <w:tr w:rsidR="00AE2578" w:rsidRPr="00AE2578" w14:paraId="29454F9A" w14:textId="77777777" w:rsidTr="00B06804">
        <w:trPr>
          <w:trHeight w:val="4115"/>
        </w:trPr>
        <w:tc>
          <w:tcPr>
            <w:tcW w:w="6089" w:type="dxa"/>
          </w:tcPr>
          <w:p w14:paraId="004FDCBE" w14:textId="2E29EA2B" w:rsidR="00B06804" w:rsidRPr="00AE2578" w:rsidRDefault="00AE2578" w:rsidP="00AE2578">
            <w:pPr>
              <w:spacing w:after="0" w:line="240" w:lineRule="auto"/>
              <w:jc w:val="center"/>
              <w:rPr>
                <w:rFonts w:asciiTheme="minorHAnsi" w:hAnsiTheme="minorHAnsi" w:cstheme="minorHAnsi"/>
                <w:sz w:val="22"/>
                <w:szCs w:val="22"/>
              </w:rPr>
            </w:pPr>
            <w:r w:rsidRPr="00AE2578">
              <w:rPr>
                <w:rFonts w:asciiTheme="minorHAnsi" w:hAnsiTheme="minorHAnsi" w:cstheme="minorHAnsi"/>
                <w:noProof/>
                <w:sz w:val="22"/>
                <w:szCs w:val="22"/>
              </w:rPr>
              <w:drawing>
                <wp:inline distT="0" distB="0" distL="0" distR="0" wp14:anchorId="1909320A" wp14:editId="5FC1DB3C">
                  <wp:extent cx="3562350" cy="2671854"/>
                  <wp:effectExtent l="0" t="0" r="0" b="0"/>
                  <wp:docPr id="1653021725" name="Picture 1" descr="A back of a truck with a grey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21725" name="Picture 1" descr="A back of a truck with a grey cover&#10;&#10;AI-generated content may be incorrect."/>
                          <pic:cNvPicPr/>
                        </pic:nvPicPr>
                        <pic:blipFill>
                          <a:blip r:embed="rId11"/>
                          <a:stretch>
                            <a:fillRect/>
                          </a:stretch>
                        </pic:blipFill>
                        <pic:spPr>
                          <a:xfrm>
                            <a:off x="0" y="0"/>
                            <a:ext cx="3580276" cy="2685299"/>
                          </a:xfrm>
                          <a:prstGeom prst="rect">
                            <a:avLst/>
                          </a:prstGeom>
                        </pic:spPr>
                      </pic:pic>
                    </a:graphicData>
                  </a:graphic>
                </wp:inline>
              </w:drawing>
            </w:r>
          </w:p>
        </w:tc>
        <w:tc>
          <w:tcPr>
            <w:tcW w:w="6114" w:type="dxa"/>
          </w:tcPr>
          <w:p w14:paraId="12D4173A" w14:textId="67E73313" w:rsidR="00AE2578" w:rsidRPr="00AE2578" w:rsidRDefault="00AE2578" w:rsidP="000353F8">
            <w:pPr>
              <w:spacing w:after="0" w:line="240" w:lineRule="auto"/>
              <w:jc w:val="both"/>
              <w:rPr>
                <w:rFonts w:asciiTheme="minorHAnsi" w:hAnsiTheme="minorHAnsi" w:cstheme="minorHAnsi"/>
                <w:sz w:val="22"/>
                <w:szCs w:val="22"/>
              </w:rPr>
            </w:pPr>
            <w:r w:rsidRPr="00AE2578">
              <w:rPr>
                <w:rFonts w:asciiTheme="minorHAnsi" w:hAnsiTheme="minorHAnsi" w:cstheme="minorHAnsi"/>
                <w:noProof/>
                <w:sz w:val="22"/>
                <w:szCs w:val="22"/>
              </w:rPr>
              <w:drawing>
                <wp:inline distT="0" distB="0" distL="0" distR="0" wp14:anchorId="2B9F5EFB" wp14:editId="354165FB">
                  <wp:extent cx="3571875" cy="2678999"/>
                  <wp:effectExtent l="0" t="0" r="0" b="7620"/>
                  <wp:docPr id="1073127327" name="Picture 2" descr="A white truck with a tar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27327" name="Picture 2" descr="A white truck with a tarp&#10;&#10;AI-generated content may be incorrect."/>
                          <pic:cNvPicPr/>
                        </pic:nvPicPr>
                        <pic:blipFill>
                          <a:blip r:embed="rId12"/>
                          <a:stretch>
                            <a:fillRect/>
                          </a:stretch>
                        </pic:blipFill>
                        <pic:spPr>
                          <a:xfrm>
                            <a:off x="0" y="0"/>
                            <a:ext cx="3591464" cy="2693691"/>
                          </a:xfrm>
                          <a:prstGeom prst="rect">
                            <a:avLst/>
                          </a:prstGeom>
                        </pic:spPr>
                      </pic:pic>
                    </a:graphicData>
                  </a:graphic>
                </wp:inline>
              </w:drawing>
            </w:r>
          </w:p>
        </w:tc>
      </w:tr>
      <w:tr w:rsidR="00AE2578" w:rsidRPr="00AE2578" w14:paraId="1EEAA400" w14:textId="77777777" w:rsidTr="00B06804">
        <w:trPr>
          <w:trHeight w:val="4115"/>
        </w:trPr>
        <w:tc>
          <w:tcPr>
            <w:tcW w:w="6089" w:type="dxa"/>
          </w:tcPr>
          <w:p w14:paraId="4FA00DC4" w14:textId="6DB9B70E" w:rsidR="00AE2578" w:rsidRPr="00AE2578" w:rsidRDefault="00AE2578" w:rsidP="00AE2578">
            <w:pPr>
              <w:spacing w:after="0" w:line="240" w:lineRule="auto"/>
              <w:jc w:val="center"/>
              <w:rPr>
                <w:rFonts w:asciiTheme="minorHAnsi" w:hAnsiTheme="minorHAnsi" w:cstheme="minorHAnsi"/>
              </w:rPr>
            </w:pPr>
            <w:r w:rsidRPr="00AE2578">
              <w:rPr>
                <w:rFonts w:asciiTheme="minorHAnsi" w:hAnsiTheme="minorHAnsi" w:cstheme="minorHAnsi"/>
                <w:noProof/>
              </w:rPr>
              <w:lastRenderedPageBreak/>
              <w:drawing>
                <wp:inline distT="0" distB="0" distL="0" distR="0" wp14:anchorId="08B08827" wp14:editId="6AE67F99">
                  <wp:extent cx="3571875" cy="2678998"/>
                  <wp:effectExtent l="0" t="0" r="0" b="7620"/>
                  <wp:docPr id="2595621" name="Picture 3" descr="A white truck with a grey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621" name="Picture 3" descr="A white truck with a grey box&#10;&#10;AI-generated content may be incorrect."/>
                          <pic:cNvPicPr/>
                        </pic:nvPicPr>
                        <pic:blipFill>
                          <a:blip r:embed="rId13"/>
                          <a:stretch>
                            <a:fillRect/>
                          </a:stretch>
                        </pic:blipFill>
                        <pic:spPr>
                          <a:xfrm>
                            <a:off x="0" y="0"/>
                            <a:ext cx="3595354" cy="2696608"/>
                          </a:xfrm>
                          <a:prstGeom prst="rect">
                            <a:avLst/>
                          </a:prstGeom>
                        </pic:spPr>
                      </pic:pic>
                    </a:graphicData>
                  </a:graphic>
                </wp:inline>
              </w:drawing>
            </w:r>
          </w:p>
        </w:tc>
        <w:tc>
          <w:tcPr>
            <w:tcW w:w="6114" w:type="dxa"/>
          </w:tcPr>
          <w:p w14:paraId="4A3CF0B1" w14:textId="2614B85C" w:rsidR="00AE2578" w:rsidRPr="00AE2578" w:rsidRDefault="00AE2578" w:rsidP="000353F8">
            <w:pPr>
              <w:spacing w:after="0" w:line="240" w:lineRule="auto"/>
              <w:jc w:val="both"/>
              <w:rPr>
                <w:rFonts w:asciiTheme="minorHAnsi" w:hAnsiTheme="minorHAnsi" w:cstheme="minorHAnsi"/>
              </w:rPr>
            </w:pPr>
            <w:r w:rsidRPr="00AE2578">
              <w:rPr>
                <w:rFonts w:asciiTheme="minorHAnsi" w:hAnsiTheme="minorHAnsi" w:cstheme="minorHAnsi"/>
                <w:noProof/>
              </w:rPr>
              <w:drawing>
                <wp:inline distT="0" distB="0" distL="0" distR="0" wp14:anchorId="03F16DB4" wp14:editId="3F3ADD15">
                  <wp:extent cx="3609975" cy="2707574"/>
                  <wp:effectExtent l="0" t="0" r="0" b="0"/>
                  <wp:docPr id="429077508" name="Picture 4" descr="A white van with doors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77508" name="Picture 4" descr="A white van with doors open&#10;&#10;AI-generated content may be incorrect."/>
                          <pic:cNvPicPr/>
                        </pic:nvPicPr>
                        <pic:blipFill>
                          <a:blip r:embed="rId14"/>
                          <a:stretch>
                            <a:fillRect/>
                          </a:stretch>
                        </pic:blipFill>
                        <pic:spPr>
                          <a:xfrm>
                            <a:off x="0" y="0"/>
                            <a:ext cx="3620816" cy="2715705"/>
                          </a:xfrm>
                          <a:prstGeom prst="rect">
                            <a:avLst/>
                          </a:prstGeom>
                        </pic:spPr>
                      </pic:pic>
                    </a:graphicData>
                  </a:graphic>
                </wp:inline>
              </w:drawing>
            </w:r>
          </w:p>
        </w:tc>
      </w:tr>
    </w:tbl>
    <w:p w14:paraId="1CB8340C" w14:textId="7D9238D1" w:rsidR="00C8576A" w:rsidRPr="00AE2578" w:rsidRDefault="00C8576A" w:rsidP="00B06804">
      <w:pPr>
        <w:spacing w:after="0" w:line="240" w:lineRule="auto"/>
        <w:rPr>
          <w:rFonts w:asciiTheme="minorHAnsi" w:hAnsiTheme="minorHAnsi" w:cstheme="minorHAnsi"/>
        </w:rPr>
      </w:pPr>
    </w:p>
    <w:p w14:paraId="7AC67BC6" w14:textId="39FDADC1" w:rsidR="00C8576A" w:rsidRPr="00AE2578" w:rsidRDefault="00C8576A" w:rsidP="008166D7">
      <w:pPr>
        <w:spacing w:after="0" w:line="240" w:lineRule="auto"/>
        <w:jc w:val="center"/>
        <w:rPr>
          <w:rFonts w:asciiTheme="minorHAnsi" w:hAnsiTheme="minorHAnsi" w:cstheme="minorHAnsi"/>
          <w:lang w:val="ka-GE"/>
        </w:rPr>
      </w:pPr>
    </w:p>
    <w:p w14:paraId="73EADDF9" w14:textId="6FD512D9" w:rsidR="00440A96" w:rsidRPr="00AE2578" w:rsidRDefault="00440A96" w:rsidP="002A3665">
      <w:pPr>
        <w:spacing w:after="0" w:line="240" w:lineRule="auto"/>
        <w:rPr>
          <w:rFonts w:asciiTheme="minorHAnsi" w:hAnsiTheme="minorHAnsi" w:cstheme="minorHAnsi"/>
          <w:b/>
          <w:bCs/>
          <w:lang w:val="ka-GE"/>
        </w:rPr>
      </w:pPr>
    </w:p>
    <w:p w14:paraId="24311423" w14:textId="0CC76345" w:rsidR="00387591" w:rsidRPr="00AE2578" w:rsidRDefault="00950D10" w:rsidP="00F90B03">
      <w:pPr>
        <w:rPr>
          <w:rFonts w:asciiTheme="minorHAnsi" w:hAnsiTheme="minorHAnsi" w:cstheme="minorHAnsi"/>
          <w:b/>
          <w:lang w:val="ka-GE"/>
        </w:rPr>
      </w:pPr>
      <w:r w:rsidRPr="00AE2578">
        <w:rPr>
          <w:rFonts w:asciiTheme="minorHAnsi" w:hAnsiTheme="minorHAnsi" w:cstheme="minorHAnsi"/>
          <w:b/>
          <w:lang w:val="ka-GE"/>
        </w:rPr>
        <w:t>1.3</w:t>
      </w:r>
      <w:r w:rsidR="002E0E5E" w:rsidRPr="00AE2578">
        <w:rPr>
          <w:rFonts w:asciiTheme="minorHAnsi" w:hAnsiTheme="minorHAnsi" w:cstheme="minorHAnsi"/>
          <w:b/>
          <w:lang w:val="ka-GE"/>
        </w:rPr>
        <w:t xml:space="preserve"> </w:t>
      </w:r>
      <w:r w:rsidR="00D527CB" w:rsidRPr="00AE2578">
        <w:rPr>
          <w:rFonts w:asciiTheme="minorHAnsi" w:hAnsiTheme="minorHAnsi" w:cstheme="minorHAnsi"/>
          <w:b/>
          <w:lang w:val="ka-GE"/>
        </w:rPr>
        <w:t>განფასება</w:t>
      </w:r>
    </w:p>
    <w:p w14:paraId="2CFDC9A0" w14:textId="08D0966F" w:rsidR="00B06804" w:rsidRDefault="00E81F0F" w:rsidP="00114A00">
      <w:pPr>
        <w:rPr>
          <w:rFonts w:asciiTheme="minorHAnsi" w:hAnsiTheme="minorHAnsi" w:cstheme="minorHAnsi"/>
          <w:color w:val="222222"/>
          <w:shd w:val="clear" w:color="auto" w:fill="FFFFFF"/>
          <w:lang w:val="ka-GE"/>
        </w:rPr>
      </w:pPr>
      <w:r w:rsidRPr="00AE2578">
        <w:rPr>
          <w:rFonts w:asciiTheme="minorHAnsi" w:hAnsiTheme="minorHAnsi" w:cstheme="minorHAnsi"/>
          <w:color w:val="222222"/>
          <w:shd w:val="clear" w:color="auto" w:fill="FFFFFF"/>
          <w:lang w:val="ka-GE"/>
        </w:rPr>
        <w:t>პრეტენდენ</w:t>
      </w:r>
      <w:r w:rsidR="00E3562C" w:rsidRPr="00AE2578">
        <w:rPr>
          <w:rFonts w:asciiTheme="minorHAnsi" w:hAnsiTheme="minorHAnsi" w:cstheme="minorHAnsi"/>
          <w:color w:val="222222"/>
          <w:shd w:val="clear" w:color="auto" w:fill="FFFFFF"/>
          <w:lang w:val="ka-GE"/>
        </w:rPr>
        <w:t xml:space="preserve">ტმა უნდა წარმოადგინოს ფასი </w:t>
      </w:r>
      <w:r w:rsidR="00466DEE" w:rsidRPr="00AE2578">
        <w:rPr>
          <w:rFonts w:asciiTheme="minorHAnsi" w:hAnsiTheme="minorHAnsi" w:cstheme="minorHAnsi"/>
          <w:color w:val="222222"/>
          <w:shd w:val="clear" w:color="auto" w:fill="FFFFFF"/>
          <w:lang w:val="ka-GE"/>
        </w:rPr>
        <w:t>ლარში</w:t>
      </w:r>
      <w:r w:rsidRPr="00AE2578">
        <w:rPr>
          <w:rFonts w:asciiTheme="minorHAnsi" w:hAnsiTheme="minorHAnsi" w:cstheme="minorHAnsi"/>
          <w:color w:val="222222"/>
          <w:shd w:val="clear" w:color="auto" w:fill="FFFFFF"/>
          <w:lang w:val="ka-GE"/>
        </w:rPr>
        <w:t xml:space="preserve">  დანართი N1-ის ექსელის </w:t>
      </w:r>
      <w:r w:rsidR="00466DEE" w:rsidRPr="00AE2578">
        <w:rPr>
          <w:rFonts w:asciiTheme="minorHAnsi" w:hAnsiTheme="minorHAnsi" w:cstheme="minorHAnsi"/>
          <w:color w:val="222222"/>
          <w:shd w:val="clear" w:color="auto" w:fill="FFFFFF"/>
          <w:lang w:val="ka-GE"/>
        </w:rPr>
        <w:t xml:space="preserve">მიხედვით. შემოთავაზებული ფასი უნდა მოიცავდეს ტენტის, მექანიზმის და </w:t>
      </w:r>
      <w:r w:rsidR="00D15747" w:rsidRPr="00AE2578">
        <w:rPr>
          <w:rFonts w:asciiTheme="minorHAnsi" w:hAnsiTheme="minorHAnsi" w:cstheme="minorHAnsi"/>
          <w:color w:val="222222"/>
          <w:shd w:val="clear" w:color="auto" w:fill="FFFFFF"/>
          <w:lang w:val="ka-GE"/>
        </w:rPr>
        <w:t>მისი ტექნიკაზე და</w:t>
      </w:r>
      <w:r w:rsidR="00466DEE" w:rsidRPr="00AE2578">
        <w:rPr>
          <w:rFonts w:asciiTheme="minorHAnsi" w:hAnsiTheme="minorHAnsi" w:cstheme="minorHAnsi"/>
          <w:color w:val="222222"/>
          <w:shd w:val="clear" w:color="auto" w:fill="FFFFFF"/>
          <w:lang w:val="ka-GE"/>
        </w:rPr>
        <w:t>მონტაჟ</w:t>
      </w:r>
      <w:r w:rsidR="00D15747" w:rsidRPr="00AE2578">
        <w:rPr>
          <w:rFonts w:asciiTheme="minorHAnsi" w:hAnsiTheme="minorHAnsi" w:cstheme="minorHAnsi"/>
          <w:color w:val="222222"/>
          <w:shd w:val="clear" w:color="auto" w:fill="FFFFFF"/>
          <w:lang w:val="ka-GE"/>
        </w:rPr>
        <w:t>ებ</w:t>
      </w:r>
      <w:r w:rsidR="00466DEE" w:rsidRPr="00AE2578">
        <w:rPr>
          <w:rFonts w:asciiTheme="minorHAnsi" w:hAnsiTheme="minorHAnsi" w:cstheme="minorHAnsi"/>
          <w:color w:val="222222"/>
          <w:shd w:val="clear" w:color="auto" w:fill="FFFFFF"/>
          <w:lang w:val="ka-GE"/>
        </w:rPr>
        <w:t>ის ღირებულებას.</w:t>
      </w:r>
    </w:p>
    <w:p w14:paraId="5D601ED3" w14:textId="3CB7B951" w:rsidR="00935E17" w:rsidRPr="00AE2578" w:rsidRDefault="00935E17" w:rsidP="00114A00">
      <w:pPr>
        <w:rPr>
          <w:rFonts w:asciiTheme="minorHAnsi" w:hAnsiTheme="minorHAnsi" w:cstheme="minorHAnsi"/>
          <w:color w:val="222222"/>
          <w:shd w:val="clear" w:color="auto" w:fill="FFFFFF"/>
          <w:lang w:val="ka-GE"/>
        </w:rPr>
      </w:pPr>
      <w:r>
        <w:rPr>
          <w:rFonts w:asciiTheme="minorHAnsi" w:hAnsiTheme="minorHAnsi" w:cstheme="minorHAnsi"/>
          <w:lang w:val="ka-GE"/>
        </w:rPr>
        <w:object w:dxaOrig="1534" w:dyaOrig="991" w14:anchorId="4B8B5E91">
          <v:shape id="_x0000_i1039" type="#_x0000_t75" style="width:76.5pt;height:49.5pt" o:ole="">
            <v:imagedata r:id="rId9" o:title=""/>
          </v:shape>
          <o:OLEObject Type="Embed" ProgID="Excel.Sheet.12" ShapeID="_x0000_i1039" DrawAspect="Icon" ObjectID="_1822480571" r:id="rId15"/>
        </w:object>
      </w:r>
    </w:p>
    <w:p w14:paraId="5AAAF0F3" w14:textId="15A6A020" w:rsidR="00FD0815" w:rsidRPr="00AE2578" w:rsidRDefault="00056A31" w:rsidP="00FD35B5">
      <w:pPr>
        <w:rPr>
          <w:rFonts w:asciiTheme="minorHAnsi" w:hAnsiTheme="minorHAnsi" w:cstheme="minorHAnsi"/>
          <w:b/>
          <w:lang w:val="ka-GE"/>
        </w:rPr>
      </w:pPr>
      <w:r w:rsidRPr="00AE2578">
        <w:rPr>
          <w:rFonts w:asciiTheme="minorHAnsi" w:hAnsiTheme="minorHAnsi" w:cstheme="minorHAnsi"/>
          <w:b/>
          <w:lang w:val="ka-GE"/>
        </w:rPr>
        <w:t>1</w:t>
      </w:r>
      <w:r w:rsidR="006F5612" w:rsidRPr="00AE2578">
        <w:rPr>
          <w:rFonts w:asciiTheme="minorHAnsi" w:hAnsiTheme="minorHAnsi" w:cstheme="minorHAnsi"/>
          <w:b/>
          <w:lang w:val="ka-GE"/>
        </w:rPr>
        <w:t>.4</w:t>
      </w:r>
      <w:r w:rsidR="00931A9A" w:rsidRPr="00AE2578">
        <w:rPr>
          <w:rFonts w:asciiTheme="minorHAnsi" w:hAnsiTheme="minorHAnsi" w:cstheme="minorHAnsi"/>
          <w:b/>
          <w:lang w:val="ka-GE"/>
        </w:rPr>
        <w:t xml:space="preserve"> </w:t>
      </w:r>
      <w:r w:rsidR="006F5612" w:rsidRPr="00AE2578">
        <w:rPr>
          <w:rFonts w:asciiTheme="minorHAnsi" w:hAnsiTheme="minorHAnsi" w:cstheme="minorHAnsi"/>
          <w:b/>
          <w:lang w:val="ka-GE"/>
        </w:rPr>
        <w:t>მომსახურების</w:t>
      </w:r>
      <w:r w:rsidR="00485700" w:rsidRPr="00AE2578">
        <w:rPr>
          <w:rFonts w:asciiTheme="minorHAnsi" w:hAnsiTheme="minorHAnsi" w:cstheme="minorHAnsi"/>
          <w:b/>
          <w:lang w:val="ka-GE"/>
        </w:rPr>
        <w:t xml:space="preserve"> მიწოდების</w:t>
      </w:r>
      <w:r w:rsidR="006F5612" w:rsidRPr="00AE2578">
        <w:rPr>
          <w:rFonts w:asciiTheme="minorHAnsi" w:hAnsiTheme="minorHAnsi" w:cstheme="minorHAnsi"/>
          <w:b/>
          <w:lang w:val="ka-GE"/>
        </w:rPr>
        <w:t>/შესრულების</w:t>
      </w:r>
      <w:r w:rsidRPr="00AE2578">
        <w:rPr>
          <w:rFonts w:asciiTheme="minorHAnsi" w:hAnsiTheme="minorHAnsi" w:cstheme="minorHAnsi"/>
          <w:b/>
          <w:lang w:val="ka-GE"/>
        </w:rPr>
        <w:t xml:space="preserve"> ადგილი</w:t>
      </w:r>
    </w:p>
    <w:p w14:paraId="2AF40A9F" w14:textId="3306EFE2" w:rsidR="00F610D6" w:rsidRPr="00AE2578" w:rsidRDefault="00E67905" w:rsidP="00E13904">
      <w:pPr>
        <w:rPr>
          <w:rFonts w:asciiTheme="minorHAnsi" w:hAnsiTheme="minorHAnsi" w:cstheme="minorHAnsi"/>
          <w:lang w:val="ka-GE"/>
        </w:rPr>
      </w:pPr>
      <w:r w:rsidRPr="00AE2578">
        <w:rPr>
          <w:rFonts w:asciiTheme="minorHAnsi" w:hAnsiTheme="minorHAnsi" w:cstheme="minorHAnsi"/>
          <w:lang w:val="ka-GE"/>
        </w:rPr>
        <w:t>მომსახურების შესრულების ადგილი მითითებული უნდა იყოს დანართ N1-ში პრეტედენტის მიერ.</w:t>
      </w:r>
      <w:r w:rsidR="0020260D" w:rsidRPr="00AE2578">
        <w:rPr>
          <w:rFonts w:asciiTheme="minorHAnsi" w:hAnsiTheme="minorHAnsi" w:cstheme="minorHAnsi"/>
          <w:lang w:val="ka-GE"/>
        </w:rPr>
        <w:t xml:space="preserve"> </w:t>
      </w:r>
    </w:p>
    <w:p w14:paraId="279FBE52" w14:textId="74679F00" w:rsidR="00C86727" w:rsidRPr="00AE2578" w:rsidRDefault="006F5612" w:rsidP="00E711C6">
      <w:pPr>
        <w:spacing w:after="0" w:line="240" w:lineRule="auto"/>
        <w:rPr>
          <w:rFonts w:asciiTheme="minorHAnsi" w:hAnsiTheme="minorHAnsi" w:cstheme="minorHAnsi"/>
          <w:lang w:val="ka-GE"/>
        </w:rPr>
      </w:pPr>
      <w:r w:rsidRPr="00AE2578">
        <w:rPr>
          <w:rFonts w:asciiTheme="minorHAnsi" w:hAnsiTheme="minorHAnsi" w:cstheme="minorHAnsi"/>
          <w:b/>
          <w:lang w:val="ka-GE"/>
        </w:rPr>
        <w:t>1.5</w:t>
      </w:r>
      <w:r w:rsidR="00E711C6" w:rsidRPr="00AE2578">
        <w:rPr>
          <w:rFonts w:asciiTheme="minorHAnsi" w:hAnsiTheme="minorHAnsi" w:cstheme="minorHAnsi"/>
          <w:lang w:val="ka-GE"/>
        </w:rPr>
        <w:t xml:space="preserve"> </w:t>
      </w:r>
      <w:r w:rsidR="00000015" w:rsidRPr="00AE2578">
        <w:rPr>
          <w:rFonts w:asciiTheme="minorHAnsi" w:hAnsiTheme="minorHAnsi" w:cstheme="minorHAnsi"/>
          <w:b/>
          <w:lang w:val="ka-GE"/>
        </w:rPr>
        <w:t>ანგარიშსწორების პირობები</w:t>
      </w:r>
    </w:p>
    <w:p w14:paraId="12C87243" w14:textId="77777777" w:rsidR="00644EDE" w:rsidRPr="00AE2578" w:rsidRDefault="00644EDE" w:rsidP="00644EDE">
      <w:pPr>
        <w:spacing w:after="0" w:line="240" w:lineRule="auto"/>
        <w:jc w:val="both"/>
        <w:rPr>
          <w:rFonts w:asciiTheme="minorHAnsi" w:hAnsiTheme="minorHAnsi" w:cstheme="minorHAnsi"/>
          <w:lang w:val="ka-GE"/>
        </w:rPr>
      </w:pPr>
    </w:p>
    <w:p w14:paraId="2F0FD003" w14:textId="23F9CCFF" w:rsidR="00F827AD" w:rsidRPr="00AE2578" w:rsidRDefault="00000015" w:rsidP="00AE2578">
      <w:pPr>
        <w:spacing w:after="0" w:line="240" w:lineRule="auto"/>
        <w:jc w:val="both"/>
        <w:rPr>
          <w:rFonts w:asciiTheme="minorHAnsi" w:hAnsiTheme="minorHAnsi" w:cstheme="minorHAnsi"/>
          <w:b/>
          <w:lang w:val="ka-GE"/>
        </w:rPr>
      </w:pPr>
      <w:r w:rsidRPr="00AE2578">
        <w:rPr>
          <w:rFonts w:asciiTheme="minorHAnsi" w:hAnsiTheme="minorHAnsi" w:cstheme="minorHAnsi"/>
          <w:lang w:val="ka-GE"/>
        </w:rPr>
        <w:t xml:space="preserve">ანგარიშსწორება </w:t>
      </w:r>
      <w:r w:rsidR="008D5512" w:rsidRPr="00AE2578">
        <w:rPr>
          <w:rFonts w:asciiTheme="minorHAnsi" w:hAnsiTheme="minorHAnsi" w:cstheme="minorHAnsi"/>
          <w:lang w:val="ka-GE"/>
        </w:rPr>
        <w:t xml:space="preserve">უნდა მოხდეს </w:t>
      </w:r>
      <w:r w:rsidR="0020260D" w:rsidRPr="00AE2578">
        <w:rPr>
          <w:rFonts w:asciiTheme="minorHAnsi" w:hAnsiTheme="minorHAnsi" w:cstheme="minorHAnsi"/>
          <w:lang w:val="ka-GE"/>
        </w:rPr>
        <w:t>უნაღდო ანგარიშსწორების წესით</w:t>
      </w:r>
      <w:r w:rsidR="009456C5" w:rsidRPr="00AE2578">
        <w:rPr>
          <w:rFonts w:asciiTheme="minorHAnsi" w:hAnsiTheme="minorHAnsi" w:cstheme="minorHAnsi"/>
          <w:lang w:val="ka-GE"/>
        </w:rPr>
        <w:t>, პრეტედენტის მიერ დანართ N1-ში შემოთავაზებული პირობების მსგავსად. უპირატესობა მი</w:t>
      </w:r>
      <w:r w:rsidR="00D21777">
        <w:rPr>
          <w:rFonts w:asciiTheme="minorHAnsi" w:hAnsiTheme="minorHAnsi" w:cstheme="minorHAnsi"/>
          <w:lang w:val="ka-GE"/>
        </w:rPr>
        <w:t>ე</w:t>
      </w:r>
      <w:r w:rsidR="009456C5" w:rsidRPr="00AE2578">
        <w:rPr>
          <w:rFonts w:asciiTheme="minorHAnsi" w:hAnsiTheme="minorHAnsi" w:cstheme="minorHAnsi"/>
          <w:lang w:val="ka-GE"/>
        </w:rPr>
        <w:t>ნიჭება კონსიგნაციის ვადას.</w:t>
      </w:r>
    </w:p>
    <w:p w14:paraId="797FB3DD" w14:textId="64DB30EB" w:rsidR="008D04C5" w:rsidRPr="00AE2578" w:rsidRDefault="006F5612" w:rsidP="00AA511B">
      <w:pPr>
        <w:spacing w:before="240" w:after="160"/>
        <w:jc w:val="both"/>
        <w:rPr>
          <w:rFonts w:asciiTheme="minorHAnsi" w:hAnsiTheme="minorHAnsi" w:cstheme="minorHAnsi"/>
          <w:b/>
          <w:lang w:val="ka-GE"/>
        </w:rPr>
      </w:pPr>
      <w:r w:rsidRPr="00AE2578">
        <w:rPr>
          <w:rFonts w:asciiTheme="minorHAnsi" w:hAnsiTheme="minorHAnsi" w:cstheme="minorHAnsi"/>
          <w:b/>
          <w:lang w:val="ka-GE"/>
        </w:rPr>
        <w:t>1.6</w:t>
      </w:r>
      <w:r w:rsidR="008D04C5" w:rsidRPr="00AE2578">
        <w:rPr>
          <w:rFonts w:asciiTheme="minorHAnsi" w:hAnsiTheme="minorHAnsi" w:cstheme="minorHAnsi"/>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Pr="00AE2578" w:rsidRDefault="00387591" w:rsidP="00DA7781">
      <w:pPr>
        <w:spacing w:before="240" w:after="160"/>
        <w:jc w:val="both"/>
        <w:rPr>
          <w:rFonts w:asciiTheme="minorHAnsi" w:hAnsiTheme="minorHAnsi" w:cstheme="minorHAnsi"/>
          <w:lang w:val="ka-GE"/>
        </w:rPr>
      </w:pPr>
      <w:r w:rsidRPr="00AE2578">
        <w:rPr>
          <w:rFonts w:asciiTheme="minorHAnsi" w:hAnsiTheme="minorHAnsi" w:cstheme="minorHAnsi"/>
          <w:lang w:val="ka-GE"/>
        </w:rPr>
        <w:t>1.</w:t>
      </w:r>
      <w:r w:rsidR="00BD74F8" w:rsidRPr="00AE2578">
        <w:rPr>
          <w:rFonts w:asciiTheme="minorHAnsi" w:hAnsiTheme="minorHAnsi" w:cstheme="minorHAnsi"/>
          <w:lang w:val="ka-GE"/>
        </w:rPr>
        <w:t xml:space="preserve"> </w:t>
      </w:r>
      <w:r w:rsidR="00E81F0F" w:rsidRPr="00AE2578">
        <w:rPr>
          <w:rFonts w:asciiTheme="minorHAnsi" w:hAnsiTheme="minorHAnsi" w:cstheme="minorHAnsi"/>
          <w:lang w:val="ka-GE"/>
        </w:rPr>
        <w:t>ფასების ცხრ</w:t>
      </w:r>
      <w:r w:rsidR="00046165" w:rsidRPr="00AE2578">
        <w:rPr>
          <w:rFonts w:asciiTheme="minorHAnsi" w:hAnsiTheme="minorHAnsi" w:cstheme="minorHAnsi"/>
          <w:lang w:val="ka-GE"/>
        </w:rPr>
        <w:t>ილი (დანართი N1-ის შესაბამისად)</w:t>
      </w:r>
    </w:p>
    <w:p w14:paraId="179EAD17" w14:textId="3F875627" w:rsidR="00B06804" w:rsidRPr="00AE2578" w:rsidRDefault="00B06804" w:rsidP="00DA7781">
      <w:pPr>
        <w:spacing w:before="240" w:after="160"/>
        <w:jc w:val="both"/>
        <w:rPr>
          <w:rFonts w:asciiTheme="minorHAnsi" w:hAnsiTheme="minorHAnsi" w:cstheme="minorHAnsi"/>
          <w:lang w:val="ka-GE"/>
        </w:rPr>
      </w:pPr>
      <w:r w:rsidRPr="00AE2578">
        <w:rPr>
          <w:rFonts w:asciiTheme="minorHAnsi" w:hAnsiTheme="minorHAnsi" w:cstheme="minorHAnsi"/>
          <w:lang w:val="ka-GE"/>
        </w:rPr>
        <w:t>2. კომპანიის განახლებული ამონაწერი ტენდერის გამოცხადების მომენტიდან;</w:t>
      </w:r>
    </w:p>
    <w:p w14:paraId="2BAB5DEB" w14:textId="04E2B89A" w:rsidR="00B06804" w:rsidRPr="00AE2578" w:rsidRDefault="00B06804" w:rsidP="00DA7781">
      <w:pPr>
        <w:spacing w:before="240" w:after="160"/>
        <w:jc w:val="both"/>
        <w:rPr>
          <w:rFonts w:asciiTheme="minorHAnsi" w:hAnsiTheme="minorHAnsi" w:cstheme="minorHAnsi"/>
          <w:lang w:val="ka-GE"/>
        </w:rPr>
      </w:pPr>
      <w:r w:rsidRPr="00AE2578">
        <w:rPr>
          <w:rFonts w:asciiTheme="minorHAnsi" w:hAnsiTheme="minorHAnsi" w:cstheme="minorHAnsi"/>
          <w:lang w:val="ka-GE"/>
        </w:rPr>
        <w:t>3. შემოთავაზებული ტენტის ნიმუში</w:t>
      </w:r>
      <w:r w:rsidR="00AE2578">
        <w:rPr>
          <w:rFonts w:asciiTheme="minorHAnsi" w:hAnsiTheme="minorHAnsi" w:cstheme="minorHAnsi"/>
          <w:lang w:val="ka-GE"/>
        </w:rPr>
        <w:t xml:space="preserve"> (მისამართი: თბილისი, ფეიქრების ქუჩა N30)</w:t>
      </w:r>
      <w:r w:rsidRPr="00AE2578">
        <w:rPr>
          <w:rFonts w:asciiTheme="minorHAnsi" w:hAnsiTheme="minorHAnsi" w:cstheme="minorHAnsi"/>
          <w:lang w:val="ka-GE"/>
        </w:rPr>
        <w:t>;</w:t>
      </w:r>
    </w:p>
    <w:p w14:paraId="7C1F5B97" w14:textId="08D913C5" w:rsidR="00431B3C" w:rsidRPr="00AE2578" w:rsidRDefault="001B7903" w:rsidP="00AE2578">
      <w:pPr>
        <w:rPr>
          <w:rFonts w:asciiTheme="minorHAnsi" w:hAnsiTheme="minorHAnsi" w:cstheme="minorHAnsi"/>
          <w:lang w:val="ka-GE"/>
        </w:rPr>
      </w:pPr>
      <w:r w:rsidRPr="00AE2578">
        <w:rPr>
          <w:rFonts w:asciiTheme="minorHAnsi" w:hAnsiTheme="minorHAnsi" w:cstheme="minorHAnsi"/>
          <w:b/>
          <w:lang w:val="ka-GE"/>
        </w:rPr>
        <w:t>შენიშვნა:</w:t>
      </w:r>
      <w:r w:rsidRPr="00AE2578">
        <w:rPr>
          <w:rFonts w:asciiTheme="minorHAnsi" w:hAnsiTheme="minorHAnsi" w:cstheme="minorHAnsi"/>
          <w:b/>
          <w:lang w:val="ka-GE"/>
        </w:rPr>
        <w:br/>
      </w:r>
      <w:r w:rsidRPr="00AE2578">
        <w:rPr>
          <w:rFonts w:asciiTheme="minorHAnsi" w:hAnsiTheme="minorHAnsi" w:cstheme="minorHAnsi"/>
          <w:color w:val="222222"/>
          <w:shd w:val="clear" w:color="auto" w:fill="FFFFFF"/>
          <w:lang w:val="ka-GE"/>
        </w:rPr>
        <w:t>1</w:t>
      </w:r>
      <w:r w:rsidRPr="00AE2578">
        <w:rPr>
          <w:rFonts w:asciiTheme="minorHAnsi" w:hAnsiTheme="minorHAnsi" w:cstheme="minorHAnsi"/>
          <w:lang w:val="ka-GE"/>
        </w:rPr>
        <w:t xml:space="preserve">) </w:t>
      </w:r>
      <w:r w:rsidR="00993D47" w:rsidRPr="00AE2578">
        <w:rPr>
          <w:rFonts w:asciiTheme="minorHAnsi" w:hAnsiTheme="minorHAnsi" w:cstheme="minorHAnsi"/>
          <w:lang w:val="ka-GE"/>
        </w:rPr>
        <w:t>ელექტრონულ ტენდერში</w:t>
      </w:r>
      <w:r w:rsidRPr="00AE2578">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Pr="00AE2578">
        <w:rPr>
          <w:rFonts w:asciiTheme="minorHAnsi" w:hAnsiTheme="minorHAnsi" w:cstheme="minorHAnsi"/>
          <w:lang w:val="ka-GE"/>
        </w:rPr>
        <w:lastRenderedPageBreak/>
        <w:t>ატვირთული უნდა იქნეს მინდობილობა);</w:t>
      </w:r>
      <w:r w:rsidRPr="00AE2578">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AE2578">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62675D8" w14:textId="05090F1F" w:rsidR="00E45EB8" w:rsidRPr="00AE2578" w:rsidRDefault="006F5612" w:rsidP="00993D47">
      <w:pPr>
        <w:spacing w:after="0" w:line="360" w:lineRule="auto"/>
        <w:jc w:val="both"/>
        <w:rPr>
          <w:rFonts w:asciiTheme="minorHAnsi" w:hAnsiTheme="minorHAnsi" w:cstheme="minorHAnsi"/>
          <w:b/>
          <w:lang w:val="ka-GE"/>
        </w:rPr>
      </w:pPr>
      <w:r w:rsidRPr="00AE2578">
        <w:rPr>
          <w:rFonts w:asciiTheme="minorHAnsi" w:hAnsiTheme="minorHAnsi" w:cstheme="minorHAnsi"/>
          <w:b/>
          <w:lang w:val="ka-GE"/>
        </w:rPr>
        <w:t>1.7</w:t>
      </w:r>
      <w:r w:rsidR="00993D47" w:rsidRPr="00AE2578">
        <w:rPr>
          <w:rFonts w:asciiTheme="minorHAnsi" w:hAnsiTheme="minorHAnsi" w:cstheme="minorHAnsi"/>
          <w:b/>
          <w:lang w:val="ka-GE"/>
        </w:rPr>
        <w:t xml:space="preserve"> </w:t>
      </w:r>
      <w:r w:rsidR="00580531" w:rsidRPr="00AE2578">
        <w:rPr>
          <w:rFonts w:asciiTheme="minorHAnsi" w:hAnsiTheme="minorHAnsi" w:cstheme="minorHAnsi"/>
          <w:b/>
          <w:lang w:val="ka-GE"/>
        </w:rPr>
        <w:t>ხელშეკრულების</w:t>
      </w:r>
      <w:r w:rsidR="00CC4789" w:rsidRPr="00AE2578">
        <w:rPr>
          <w:rFonts w:asciiTheme="minorHAnsi" w:hAnsiTheme="minorHAnsi" w:cstheme="minorHAnsi"/>
          <w:b/>
          <w:lang w:val="ka-GE"/>
        </w:rPr>
        <w:t xml:space="preserve"> გაფორმება</w:t>
      </w:r>
    </w:p>
    <w:p w14:paraId="7BFFAA1D" w14:textId="40132EF3" w:rsidR="00C0280A" w:rsidRPr="00AE2578" w:rsidRDefault="00E45EB8" w:rsidP="00993D47">
      <w:pPr>
        <w:spacing w:after="0" w:line="360" w:lineRule="auto"/>
        <w:jc w:val="both"/>
        <w:rPr>
          <w:rFonts w:asciiTheme="minorHAnsi" w:hAnsiTheme="minorHAnsi" w:cstheme="minorHAnsi"/>
          <w:lang w:val="ka-GE"/>
        </w:rPr>
      </w:pPr>
      <w:r w:rsidRPr="00AE2578">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14A00" w:rsidRPr="00AE2578">
        <w:rPr>
          <w:rFonts w:asciiTheme="minorHAnsi" w:hAnsiTheme="minorHAnsi" w:cstheme="minorHAnsi"/>
          <w:lang w:val="ka-GE"/>
        </w:rPr>
        <w:t>.</w:t>
      </w:r>
    </w:p>
    <w:p w14:paraId="7089A739" w14:textId="6D722222" w:rsidR="00CC4789" w:rsidRPr="00AE2578" w:rsidRDefault="006F5612" w:rsidP="00E90A78">
      <w:pPr>
        <w:spacing w:after="0" w:line="360" w:lineRule="auto"/>
        <w:jc w:val="both"/>
        <w:rPr>
          <w:rFonts w:asciiTheme="minorHAnsi" w:hAnsiTheme="minorHAnsi" w:cstheme="minorHAnsi"/>
          <w:b/>
          <w:lang w:val="ka-GE"/>
        </w:rPr>
      </w:pPr>
      <w:r w:rsidRPr="00AE2578">
        <w:rPr>
          <w:rFonts w:asciiTheme="minorHAnsi" w:hAnsiTheme="minorHAnsi" w:cstheme="minorHAnsi"/>
          <w:b/>
          <w:lang w:val="ka-GE"/>
        </w:rPr>
        <w:t>1.8</w:t>
      </w:r>
      <w:r w:rsidR="00E90A78" w:rsidRPr="00AE2578">
        <w:rPr>
          <w:rFonts w:asciiTheme="minorHAnsi" w:hAnsiTheme="minorHAnsi" w:cstheme="minorHAnsi"/>
          <w:b/>
          <w:lang w:val="ka-GE"/>
        </w:rPr>
        <w:t xml:space="preserve"> </w:t>
      </w:r>
      <w:r w:rsidR="00BD74F8" w:rsidRPr="00AE2578">
        <w:rPr>
          <w:rFonts w:asciiTheme="minorHAnsi" w:hAnsiTheme="minorHAnsi" w:cstheme="minorHAnsi"/>
          <w:b/>
          <w:lang w:val="ka-GE"/>
        </w:rPr>
        <w:t>ს</w:t>
      </w:r>
      <w:r w:rsidR="00CC4789" w:rsidRPr="00AE2578">
        <w:rPr>
          <w:rFonts w:asciiTheme="minorHAnsi" w:hAnsiTheme="minorHAnsi" w:cstheme="minorHAnsi"/>
          <w:b/>
          <w:lang w:val="ka-GE"/>
        </w:rPr>
        <w:t>ხვა მოთხოვნა</w:t>
      </w:r>
    </w:p>
    <w:p w14:paraId="153F4E0E" w14:textId="1D6AA927" w:rsidR="00CE7176" w:rsidRPr="00AE2578" w:rsidRDefault="006F5612" w:rsidP="00E90A78">
      <w:pPr>
        <w:rPr>
          <w:rFonts w:asciiTheme="minorHAnsi" w:hAnsiTheme="minorHAnsi" w:cstheme="minorHAnsi"/>
          <w:lang w:val="es-MX"/>
        </w:rPr>
      </w:pPr>
      <w:r w:rsidRPr="00AE2578">
        <w:rPr>
          <w:rFonts w:asciiTheme="minorHAnsi" w:hAnsiTheme="minorHAnsi" w:cstheme="minorHAnsi"/>
          <w:lang w:val="ka-GE"/>
        </w:rPr>
        <w:t>1.8</w:t>
      </w:r>
      <w:r w:rsidR="00046165" w:rsidRPr="00AE2578">
        <w:rPr>
          <w:rFonts w:asciiTheme="minorHAnsi" w:hAnsiTheme="minorHAnsi" w:cstheme="minorHAnsi"/>
          <w:lang w:val="ka-GE"/>
        </w:rPr>
        <w:t>.1</w:t>
      </w:r>
      <w:r w:rsidR="00E90A78" w:rsidRPr="00AE2578">
        <w:rPr>
          <w:rFonts w:asciiTheme="minorHAnsi" w:hAnsiTheme="minorHAnsi" w:cstheme="minorHAnsi"/>
          <w:lang w:val="ka-GE"/>
        </w:rPr>
        <w:t xml:space="preserve"> </w:t>
      </w:r>
      <w:r w:rsidR="00CC4789" w:rsidRPr="00AE2578">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276C6880" w:rsidR="00E90A78" w:rsidRPr="00AE2578" w:rsidRDefault="006F5612" w:rsidP="00BD74F8">
      <w:pPr>
        <w:jc w:val="both"/>
        <w:rPr>
          <w:rFonts w:asciiTheme="minorHAnsi" w:hAnsiTheme="minorHAnsi" w:cstheme="minorHAnsi"/>
          <w:lang w:val="es-MX"/>
        </w:rPr>
      </w:pPr>
      <w:r w:rsidRPr="00AE2578">
        <w:rPr>
          <w:rFonts w:asciiTheme="minorHAnsi" w:hAnsiTheme="minorHAnsi" w:cstheme="minorHAnsi"/>
          <w:lang w:val="ka-GE"/>
        </w:rPr>
        <w:t>1.8</w:t>
      </w:r>
      <w:r w:rsidR="00046165" w:rsidRPr="00AE2578">
        <w:rPr>
          <w:rFonts w:asciiTheme="minorHAnsi" w:hAnsiTheme="minorHAnsi" w:cstheme="minorHAnsi"/>
          <w:lang w:val="ka-GE"/>
        </w:rPr>
        <w:t>.2</w:t>
      </w:r>
      <w:r w:rsidR="00E90A78" w:rsidRPr="00AE2578">
        <w:rPr>
          <w:rFonts w:asciiTheme="minorHAnsi" w:hAnsiTheme="minorHAnsi" w:cstheme="minorHAnsi"/>
          <w:lang w:val="ka-GE"/>
        </w:rPr>
        <w:t xml:space="preserve"> </w:t>
      </w:r>
      <w:r w:rsidR="001B6A7C" w:rsidRPr="00AE2578">
        <w:rPr>
          <w:rFonts w:asciiTheme="minorHAnsi" w:hAnsiTheme="minorHAnsi" w:cstheme="minorHAnsi"/>
          <w:lang w:val="ka-GE"/>
        </w:rPr>
        <w:t xml:space="preserve">შემსყიდველი </w:t>
      </w:r>
      <w:r w:rsidR="00CC4789" w:rsidRPr="00AE2578">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478B9CAC" w:rsidR="00CC4789" w:rsidRPr="00AE2578" w:rsidRDefault="001B6A7C" w:rsidP="00CC4789">
      <w:pPr>
        <w:pStyle w:val="ListParagraph"/>
        <w:spacing w:after="0" w:line="360" w:lineRule="auto"/>
        <w:ind w:left="0" w:firstLine="426"/>
        <w:jc w:val="both"/>
        <w:rPr>
          <w:rFonts w:asciiTheme="minorHAnsi" w:hAnsiTheme="minorHAnsi" w:cstheme="minorHAnsi"/>
          <w:lang w:val="ka-GE"/>
        </w:rPr>
      </w:pPr>
      <w:r w:rsidRPr="00AE2578">
        <w:rPr>
          <w:rFonts w:asciiTheme="minorHAnsi" w:hAnsiTheme="minorHAnsi" w:cstheme="minorHAnsi"/>
          <w:lang w:val="ka-GE"/>
        </w:rPr>
        <w:t xml:space="preserve">შემსყიდველი, </w:t>
      </w:r>
      <w:r w:rsidR="00CC4789" w:rsidRPr="00AE2578">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sidRPr="00AE2578">
        <w:rPr>
          <w:rFonts w:asciiTheme="minorHAnsi" w:hAnsiTheme="minorHAnsi" w:cstheme="minorHAnsi"/>
          <w:lang w:val="ka-GE"/>
        </w:rPr>
        <w:t>გამარჯვებულ</w:t>
      </w:r>
      <w:r w:rsidR="00CC4789" w:rsidRPr="00AE2578">
        <w:rPr>
          <w:rFonts w:asciiTheme="minorHAnsi" w:hAnsiTheme="minorHAnsi" w:cstheme="minorHAnsi"/>
          <w:lang w:val="ka-GE"/>
        </w:rPr>
        <w:t xml:space="preserve"> კომპანიას. </w:t>
      </w:r>
      <w:r w:rsidR="00B56244" w:rsidRPr="00AE2578">
        <w:rPr>
          <w:rFonts w:asciiTheme="minorHAnsi" w:hAnsiTheme="minorHAnsi" w:cstheme="minorHAnsi"/>
          <w:lang w:val="ka-GE"/>
        </w:rPr>
        <w:t>შემსყიდველი</w:t>
      </w:r>
      <w:r w:rsidR="00E0482A" w:rsidRPr="00AE2578">
        <w:rPr>
          <w:rFonts w:asciiTheme="minorHAnsi" w:hAnsiTheme="minorHAnsi" w:cstheme="minorHAnsi"/>
          <w:lang w:val="ka-GE"/>
        </w:rPr>
        <w:t xml:space="preserve">,  </w:t>
      </w:r>
      <w:r w:rsidR="00CC4789" w:rsidRPr="00AE2578">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AE2578" w:rsidRDefault="001B6A7C" w:rsidP="00CC4789">
      <w:pPr>
        <w:pStyle w:val="ListParagraph"/>
        <w:spacing w:after="0" w:line="360" w:lineRule="auto"/>
        <w:ind w:left="0" w:firstLine="426"/>
        <w:jc w:val="both"/>
        <w:rPr>
          <w:rFonts w:asciiTheme="minorHAnsi" w:hAnsiTheme="minorHAnsi" w:cstheme="minorHAnsi"/>
          <w:lang w:val="es-MX"/>
        </w:rPr>
      </w:pPr>
      <w:r w:rsidRPr="00AE2578">
        <w:rPr>
          <w:rFonts w:asciiTheme="minorHAnsi" w:hAnsiTheme="minorHAnsi" w:cstheme="minorHAnsi"/>
          <w:lang w:val="ka-GE"/>
        </w:rPr>
        <w:t>შემსყიდველი</w:t>
      </w:r>
      <w:r w:rsidR="00E0482A" w:rsidRPr="00AE2578">
        <w:rPr>
          <w:rFonts w:asciiTheme="minorHAnsi" w:hAnsiTheme="minorHAnsi" w:cstheme="minorHAnsi"/>
          <w:lang w:val="ka-GE"/>
        </w:rPr>
        <w:t>,</w:t>
      </w:r>
      <w:r w:rsidR="00B56244" w:rsidRPr="00AE2578">
        <w:rPr>
          <w:rFonts w:asciiTheme="minorHAnsi" w:hAnsiTheme="minorHAnsi" w:cstheme="minorHAnsi"/>
          <w:lang w:val="ka-GE"/>
        </w:rPr>
        <w:t xml:space="preserve">  </w:t>
      </w:r>
      <w:r w:rsidR="00CC4789" w:rsidRPr="00AE2578">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61A8FA0B" w:rsidR="00CC4789" w:rsidRPr="00AE2578" w:rsidRDefault="00CC4789" w:rsidP="00B06804">
      <w:pPr>
        <w:spacing w:after="0" w:line="360" w:lineRule="auto"/>
        <w:ind w:firstLine="426"/>
        <w:jc w:val="both"/>
        <w:rPr>
          <w:rFonts w:asciiTheme="minorHAnsi" w:hAnsiTheme="minorHAnsi" w:cstheme="minorHAnsi"/>
          <w:lang w:val="ka-GE"/>
        </w:rPr>
      </w:pPr>
      <w:r w:rsidRPr="00AE2578">
        <w:rPr>
          <w:rFonts w:asciiTheme="minorHAnsi" w:hAnsiTheme="minorHAnsi" w:cstheme="minorHAnsi"/>
          <w:lang w:val="ka-GE"/>
        </w:rPr>
        <w:t xml:space="preserve">გთხოვთ გაითვალისწინოთ, რომ </w:t>
      </w:r>
      <w:r w:rsidR="00B56244" w:rsidRPr="00AE2578">
        <w:rPr>
          <w:rFonts w:asciiTheme="minorHAnsi" w:hAnsiTheme="minorHAnsi" w:cstheme="minorHAnsi"/>
          <w:lang w:val="ka-GE"/>
        </w:rPr>
        <w:t>შემსყიდველი</w:t>
      </w:r>
      <w:r w:rsidR="00E0482A" w:rsidRPr="00AE2578">
        <w:rPr>
          <w:rFonts w:asciiTheme="minorHAnsi" w:hAnsiTheme="minorHAnsi" w:cstheme="minorHAnsi"/>
          <w:lang w:val="ka-GE"/>
        </w:rPr>
        <w:t>,</w:t>
      </w:r>
      <w:r w:rsidR="00931570" w:rsidRPr="00AE2578">
        <w:rPr>
          <w:rFonts w:asciiTheme="minorHAnsi" w:hAnsiTheme="minorHAnsi" w:cstheme="minorHAnsi"/>
          <w:lang w:val="ka-GE"/>
        </w:rPr>
        <w:t xml:space="preserve"> </w:t>
      </w:r>
      <w:r w:rsidRPr="00AE2578">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17FFEE5" w14:textId="48B00D09" w:rsidR="00CC4789" w:rsidRPr="00AE2578" w:rsidRDefault="00CC4789" w:rsidP="00F95BAD">
      <w:pPr>
        <w:spacing w:line="240" w:lineRule="auto"/>
        <w:rPr>
          <w:rFonts w:asciiTheme="minorHAnsi" w:hAnsiTheme="minorHAnsi" w:cstheme="minorHAnsi"/>
          <w:lang w:val="ka-GE"/>
        </w:rPr>
      </w:pPr>
      <w:r w:rsidRPr="00AE2578">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AE2578">
        <w:rPr>
          <w:rFonts w:asciiTheme="minorHAnsi" w:hAnsiTheme="minorHAnsi" w:cstheme="minorHAnsi"/>
          <w:b/>
          <w:i/>
          <w:lang w:val="ka-GE"/>
        </w:rPr>
        <w:t xml:space="preserve"> </w:t>
      </w:r>
      <w:r w:rsidR="00B56244" w:rsidRPr="00AE2578">
        <w:rPr>
          <w:rFonts w:asciiTheme="minorHAnsi" w:hAnsiTheme="minorHAnsi" w:cstheme="minorHAnsi"/>
          <w:b/>
          <w:i/>
          <w:lang w:val="ka-GE"/>
        </w:rPr>
        <w:t>შემსყიდველის</w:t>
      </w:r>
      <w:r w:rsidR="00E0482A" w:rsidRPr="00AE2578">
        <w:rPr>
          <w:rFonts w:asciiTheme="minorHAnsi" w:hAnsiTheme="minorHAnsi" w:cstheme="minorHAnsi"/>
          <w:b/>
          <w:i/>
          <w:lang w:val="ka-GE"/>
        </w:rPr>
        <w:t xml:space="preserve">,  </w:t>
      </w:r>
      <w:r w:rsidR="00B56244" w:rsidRPr="00AE2578">
        <w:rPr>
          <w:rFonts w:asciiTheme="minorHAnsi" w:hAnsiTheme="minorHAnsi" w:cstheme="minorHAnsi"/>
          <w:b/>
          <w:i/>
          <w:lang w:val="ka-GE"/>
        </w:rPr>
        <w:t>მხრიდან.</w:t>
      </w:r>
    </w:p>
    <w:p w14:paraId="236824B8" w14:textId="77777777" w:rsidR="00E90A78" w:rsidRPr="00AE2578" w:rsidRDefault="00E90A78" w:rsidP="00E90A78">
      <w:pPr>
        <w:spacing w:after="0" w:line="360" w:lineRule="auto"/>
        <w:ind w:firstLine="426"/>
        <w:jc w:val="both"/>
        <w:rPr>
          <w:rFonts w:asciiTheme="minorHAnsi" w:hAnsiTheme="minorHAnsi" w:cstheme="minorHAnsi"/>
          <w:b/>
          <w:i/>
          <w:lang w:val="es-MX"/>
        </w:rPr>
      </w:pPr>
    </w:p>
    <w:p w14:paraId="5D4DB8DD" w14:textId="7AF3FBEF" w:rsidR="008246F4" w:rsidRPr="00AE2578" w:rsidRDefault="006F5612" w:rsidP="00E90A78">
      <w:pPr>
        <w:spacing w:after="0" w:line="360" w:lineRule="auto"/>
        <w:ind w:left="360"/>
        <w:jc w:val="both"/>
        <w:rPr>
          <w:rFonts w:asciiTheme="minorHAnsi" w:hAnsiTheme="minorHAnsi" w:cstheme="minorHAnsi"/>
          <w:b/>
          <w:lang w:val="ka-GE"/>
        </w:rPr>
      </w:pPr>
      <w:r w:rsidRPr="00AE2578">
        <w:rPr>
          <w:rFonts w:asciiTheme="minorHAnsi" w:hAnsiTheme="minorHAnsi" w:cstheme="minorHAnsi"/>
          <w:b/>
          <w:lang w:val="ka-GE"/>
        </w:rPr>
        <w:t>1.10</w:t>
      </w:r>
      <w:r w:rsidR="00E90A78" w:rsidRPr="00AE2578">
        <w:rPr>
          <w:rFonts w:asciiTheme="minorHAnsi" w:hAnsiTheme="minorHAnsi" w:cstheme="minorHAnsi"/>
          <w:b/>
          <w:lang w:val="ka-GE"/>
        </w:rPr>
        <w:t xml:space="preserve"> </w:t>
      </w:r>
      <w:r w:rsidR="00E94ED1" w:rsidRPr="00AE2578">
        <w:rPr>
          <w:rFonts w:asciiTheme="minorHAnsi" w:hAnsiTheme="minorHAnsi" w:cstheme="minorHAnsi"/>
          <w:b/>
          <w:lang w:val="ka-GE"/>
        </w:rPr>
        <w:t>ინ</w:t>
      </w:r>
      <w:r w:rsidR="00CC4789" w:rsidRPr="00AE2578">
        <w:rPr>
          <w:rFonts w:asciiTheme="minorHAnsi" w:hAnsiTheme="minorHAnsi" w:cstheme="minorHAnsi"/>
          <w:b/>
          <w:lang w:val="ka-GE"/>
        </w:rPr>
        <w:t>ფორმაცია ელექტრონულ ტენდერში მონაწილეთათვის</w:t>
      </w:r>
    </w:p>
    <w:p w14:paraId="6851B73D" w14:textId="21740F81" w:rsidR="00A35A9C" w:rsidRPr="00AE2578" w:rsidRDefault="008246F4" w:rsidP="00BD74F8">
      <w:pPr>
        <w:spacing w:after="0" w:line="360" w:lineRule="auto"/>
        <w:ind w:left="360"/>
        <w:rPr>
          <w:rFonts w:asciiTheme="minorHAnsi" w:hAnsiTheme="minorHAnsi" w:cstheme="minorHAnsi"/>
          <w:lang w:val="ka-GE"/>
        </w:rPr>
      </w:pPr>
      <w:r w:rsidRPr="00AE2578">
        <w:rPr>
          <w:rFonts w:asciiTheme="minorHAnsi" w:hAnsiTheme="minorHAnsi" w:cstheme="minorHAnsi"/>
          <w:lang w:val="ka-GE"/>
        </w:rPr>
        <w:t>1</w:t>
      </w:r>
      <w:r w:rsidR="006F5612" w:rsidRPr="00AE2578">
        <w:rPr>
          <w:rFonts w:asciiTheme="minorHAnsi" w:hAnsiTheme="minorHAnsi" w:cstheme="minorHAnsi"/>
          <w:lang w:val="ka-GE"/>
        </w:rPr>
        <w:t>.10</w:t>
      </w:r>
      <w:r w:rsidRPr="00AE2578">
        <w:rPr>
          <w:rFonts w:asciiTheme="minorHAnsi" w:hAnsiTheme="minorHAnsi" w:cstheme="minorHAnsi"/>
          <w:lang w:val="ka-GE"/>
        </w:rPr>
        <w:t>.1</w:t>
      </w:r>
      <w:r w:rsidRPr="00AE2578">
        <w:rPr>
          <w:rFonts w:asciiTheme="minorHAnsi" w:hAnsiTheme="minorHAnsi" w:cstheme="minorHAnsi"/>
          <w:b/>
          <w:lang w:val="ka-GE"/>
        </w:rPr>
        <w:t xml:space="preserve">  </w:t>
      </w:r>
      <w:r w:rsidRPr="00AE2578">
        <w:rPr>
          <w:rFonts w:asciiTheme="minorHAnsi" w:hAnsiTheme="minorHAnsi"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DB6D23F" w:rsidR="007E0304" w:rsidRPr="00AE2578" w:rsidRDefault="006F5612" w:rsidP="00BD74F8">
      <w:pPr>
        <w:spacing w:after="0" w:line="360" w:lineRule="auto"/>
        <w:ind w:left="360"/>
        <w:rPr>
          <w:rFonts w:asciiTheme="minorHAnsi" w:hAnsiTheme="minorHAnsi" w:cstheme="minorHAnsi"/>
          <w:lang w:val="ka-GE"/>
        </w:rPr>
      </w:pPr>
      <w:r w:rsidRPr="00AE2578">
        <w:rPr>
          <w:rFonts w:asciiTheme="minorHAnsi" w:hAnsiTheme="minorHAnsi" w:cstheme="minorHAnsi"/>
          <w:lang w:val="ka-GE"/>
        </w:rPr>
        <w:t>1.10</w:t>
      </w:r>
      <w:r w:rsidR="001258A9" w:rsidRPr="00AE2578">
        <w:rPr>
          <w:rFonts w:asciiTheme="minorHAnsi" w:hAnsiTheme="minorHAnsi" w:cstheme="minorHAnsi"/>
          <w:lang w:val="ka-GE"/>
        </w:rPr>
        <w:t xml:space="preserve">.2 </w:t>
      </w:r>
      <w:r w:rsidR="00C86CD0" w:rsidRPr="00AE2578">
        <w:rPr>
          <w:rFonts w:asciiTheme="minorHAnsi" w:hAnsiTheme="minorHAnsi" w:cstheme="minorHAnsi"/>
          <w:lang w:val="ka-GE"/>
        </w:rPr>
        <w:t xml:space="preserve">ელექტრონულ ტენდერში მონაწილეობის მისაღებად </w:t>
      </w:r>
      <w:r w:rsidR="00046165" w:rsidRPr="00AE2578">
        <w:rPr>
          <w:rFonts w:asciiTheme="minorHAnsi" w:hAnsiTheme="minorHAnsi" w:cstheme="minorHAnsi"/>
          <w:lang w:val="ka-GE"/>
        </w:rPr>
        <w:t>მსურველი</w:t>
      </w:r>
      <w:r w:rsidR="00C86CD0" w:rsidRPr="00AE2578">
        <w:rPr>
          <w:rFonts w:asciiTheme="minorHAnsi" w:hAnsiTheme="minorHAnsi" w:cstheme="minorHAnsi"/>
          <w:lang w:val="ka-GE"/>
        </w:rPr>
        <w:t xml:space="preserve"> უნდა იყოს რეგისტრირებული ვებ-გვერდზე </w:t>
      </w:r>
      <w:hyperlink r:id="rId16" w:history="1">
        <w:r w:rsidR="007E0304" w:rsidRPr="00AE2578">
          <w:rPr>
            <w:rStyle w:val="Hyperlink"/>
            <w:rFonts w:asciiTheme="minorHAnsi" w:hAnsiTheme="minorHAnsi" w:cstheme="minorHAnsi"/>
            <w:lang w:val="ka-GE"/>
          </w:rPr>
          <w:t>www.tenders.ge</w:t>
        </w:r>
      </w:hyperlink>
    </w:p>
    <w:p w14:paraId="2EE38DE1" w14:textId="38EE53F8" w:rsidR="007E0304" w:rsidRPr="00AE2578" w:rsidRDefault="006F5612" w:rsidP="00BD74F8">
      <w:pPr>
        <w:spacing w:after="0" w:line="360" w:lineRule="auto"/>
        <w:ind w:left="360"/>
        <w:rPr>
          <w:rFonts w:asciiTheme="minorHAnsi" w:hAnsiTheme="minorHAnsi" w:cstheme="minorHAnsi"/>
          <w:lang w:val="ka-GE"/>
        </w:rPr>
      </w:pPr>
      <w:r w:rsidRPr="00AE2578">
        <w:rPr>
          <w:rFonts w:asciiTheme="minorHAnsi" w:hAnsiTheme="minorHAnsi" w:cstheme="minorHAnsi"/>
          <w:lang w:val="ka-GE"/>
        </w:rPr>
        <w:t>1.10</w:t>
      </w:r>
      <w:r w:rsidR="007E0304" w:rsidRPr="00AE2578">
        <w:rPr>
          <w:rFonts w:asciiTheme="minorHAnsi" w:hAnsiTheme="minorHAnsi" w:cstheme="minorHAnsi"/>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AE2578" w:rsidRDefault="00E94ED1" w:rsidP="00E94ED1">
      <w:pPr>
        <w:spacing w:after="0" w:line="360" w:lineRule="auto"/>
        <w:ind w:left="360"/>
        <w:jc w:val="both"/>
        <w:rPr>
          <w:rFonts w:asciiTheme="minorHAnsi" w:hAnsiTheme="minorHAnsi" w:cstheme="minorHAnsi"/>
          <w:lang w:val="ka-GE"/>
        </w:rPr>
      </w:pPr>
    </w:p>
    <w:p w14:paraId="2E4DFC93" w14:textId="1FA8FA60" w:rsidR="00D304D8" w:rsidRPr="00AE2578" w:rsidRDefault="00114A00" w:rsidP="00CC4789">
      <w:pPr>
        <w:spacing w:after="0" w:line="360" w:lineRule="auto"/>
        <w:jc w:val="both"/>
        <w:rPr>
          <w:rFonts w:asciiTheme="minorHAnsi" w:hAnsiTheme="minorHAnsi" w:cstheme="minorHAnsi"/>
        </w:rPr>
      </w:pPr>
      <w:r w:rsidRPr="00AE2578">
        <w:rPr>
          <w:rFonts w:asciiTheme="minorHAnsi" w:hAnsiTheme="minorHAnsi" w:cstheme="minorHAnsi"/>
        </w:rPr>
        <w:object w:dxaOrig="2262" w:dyaOrig="1475" w14:anchorId="4EC986F1">
          <v:shape id="_x0000_i1027" type="#_x0000_t75" style="width:76.5pt;height:48.75pt" o:ole="">
            <v:imagedata r:id="rId17" o:title=""/>
          </v:shape>
          <o:OLEObject Type="Embed" ProgID="AcroExch.Document.DC" ShapeID="_x0000_i1027" DrawAspect="Icon" ObjectID="_1822480572" r:id="rId18"/>
        </w:object>
      </w:r>
    </w:p>
    <w:p w14:paraId="4B45BE62" w14:textId="2261DE08" w:rsidR="00C41C03" w:rsidRPr="00AE2578" w:rsidRDefault="00F47570" w:rsidP="00CC4789">
      <w:pPr>
        <w:spacing w:after="0" w:line="360" w:lineRule="auto"/>
        <w:jc w:val="both"/>
        <w:rPr>
          <w:rFonts w:asciiTheme="minorHAnsi" w:hAnsiTheme="minorHAnsi" w:cstheme="minorHAnsi"/>
          <w:b/>
          <w:u w:val="single"/>
        </w:rPr>
      </w:pPr>
      <w:r w:rsidRPr="00AE2578">
        <w:rPr>
          <w:rFonts w:asciiTheme="minorHAnsi" w:hAnsiTheme="minorHAnsi" w:cstheme="minorHAnsi"/>
          <w:b/>
          <w:u w:val="single"/>
          <w:lang w:val="ka-GE"/>
        </w:rPr>
        <w:t>საკონტაქტო ინფორმაცია</w:t>
      </w:r>
      <w:r w:rsidRPr="00AE2578">
        <w:rPr>
          <w:rFonts w:asciiTheme="minorHAnsi" w:hAnsiTheme="minorHAnsi" w:cstheme="minorHAnsi"/>
          <w:b/>
          <w:u w:val="single"/>
        </w:rPr>
        <w:t>:</w:t>
      </w:r>
    </w:p>
    <w:p w14:paraId="4DA59D87" w14:textId="38E8BBA1" w:rsidR="00C41C03" w:rsidRPr="00AE2578" w:rsidRDefault="00C41C03" w:rsidP="00C41C03">
      <w:pPr>
        <w:spacing w:after="0" w:line="240" w:lineRule="auto"/>
        <w:rPr>
          <w:rFonts w:asciiTheme="minorHAnsi" w:hAnsiTheme="minorHAnsi" w:cstheme="minorHAnsi"/>
          <w:b/>
          <w:lang w:val="ka-GE"/>
        </w:rPr>
      </w:pPr>
      <w:r w:rsidRPr="00AE2578">
        <w:rPr>
          <w:rFonts w:asciiTheme="minorHAnsi" w:hAnsiTheme="minorHAnsi" w:cstheme="minorHAnsi"/>
          <w:b/>
          <w:lang w:val="ka-GE"/>
        </w:rPr>
        <w:t>შესყიდვების წარმომადგენელი</w:t>
      </w:r>
    </w:p>
    <w:p w14:paraId="4E446840" w14:textId="77777777" w:rsidR="004D3679" w:rsidRPr="00AE2578" w:rsidRDefault="004D3679" w:rsidP="00C41C03">
      <w:pPr>
        <w:spacing w:after="0" w:line="240" w:lineRule="auto"/>
        <w:rPr>
          <w:rFonts w:asciiTheme="minorHAnsi" w:hAnsiTheme="minorHAnsi" w:cstheme="minorHAnsi"/>
          <w:b/>
          <w:lang w:val="ka-GE"/>
        </w:rPr>
      </w:pPr>
    </w:p>
    <w:p w14:paraId="4EFAD2AB" w14:textId="32D80913" w:rsidR="00F827AD" w:rsidRPr="00AE2578" w:rsidRDefault="00F827AD" w:rsidP="00F827AD">
      <w:pPr>
        <w:spacing w:after="0"/>
        <w:jc w:val="both"/>
        <w:rPr>
          <w:rFonts w:asciiTheme="minorHAnsi" w:hAnsiTheme="minorHAnsi" w:cstheme="minorHAnsi"/>
        </w:rPr>
      </w:pPr>
      <w:r w:rsidRPr="00AE2578">
        <w:rPr>
          <w:rFonts w:asciiTheme="minorHAnsi" w:hAnsiTheme="minorHAnsi" w:cstheme="minorHAnsi"/>
          <w:lang w:val="ka-GE"/>
        </w:rPr>
        <w:t xml:space="preserve">საკონტაქტო პირი: </w:t>
      </w:r>
      <w:r w:rsidR="00F95BAD" w:rsidRPr="00AE2578">
        <w:rPr>
          <w:rFonts w:asciiTheme="minorHAnsi" w:hAnsiTheme="minorHAnsi" w:cstheme="minorHAnsi"/>
          <w:lang w:val="ka-GE"/>
        </w:rPr>
        <w:t>გიორგი სოტკილ</w:t>
      </w:r>
      <w:r w:rsidR="00E81F0F" w:rsidRPr="00AE2578">
        <w:rPr>
          <w:rFonts w:asciiTheme="minorHAnsi" w:hAnsiTheme="minorHAnsi" w:cstheme="minorHAnsi"/>
          <w:lang w:val="ka-GE"/>
        </w:rPr>
        <w:t>ა</w:t>
      </w:r>
      <w:r w:rsidR="00F95BAD" w:rsidRPr="00AE2578">
        <w:rPr>
          <w:rFonts w:asciiTheme="minorHAnsi" w:hAnsiTheme="minorHAnsi" w:cstheme="minorHAnsi"/>
          <w:lang w:val="ka-GE"/>
        </w:rPr>
        <w:t>ვა</w:t>
      </w:r>
    </w:p>
    <w:p w14:paraId="0770D665" w14:textId="57CE7CBA" w:rsidR="00F827AD" w:rsidRPr="00AE2578" w:rsidRDefault="0067333F" w:rsidP="0067333F">
      <w:pPr>
        <w:spacing w:after="0"/>
        <w:jc w:val="both"/>
        <w:rPr>
          <w:rFonts w:asciiTheme="minorHAnsi" w:hAnsiTheme="minorHAnsi" w:cstheme="minorHAnsi"/>
          <w:lang w:val="ka-GE"/>
        </w:rPr>
      </w:pPr>
      <w:r w:rsidRPr="00AE2578">
        <w:rPr>
          <w:rFonts w:asciiTheme="minorHAnsi" w:hAnsiTheme="minorHAnsi" w:cstheme="minorHAnsi"/>
          <w:lang w:val="ka-GE"/>
        </w:rPr>
        <w:t xml:space="preserve">მის.: </w:t>
      </w:r>
      <w:proofErr w:type="spellStart"/>
      <w:r w:rsidRPr="00AE2578">
        <w:rPr>
          <w:rFonts w:asciiTheme="minorHAnsi" w:hAnsiTheme="minorHAnsi" w:cstheme="minorHAnsi"/>
        </w:rPr>
        <w:t>საქართველო</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თბილისი</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მთაწმინდის</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რაიონი</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მედეა</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მზია</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ჯუღელის</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ქუჩა</w:t>
      </w:r>
      <w:proofErr w:type="spellEnd"/>
      <w:r w:rsidRPr="00AE2578">
        <w:rPr>
          <w:rFonts w:asciiTheme="minorHAnsi" w:hAnsiTheme="minorHAnsi" w:cstheme="minorHAnsi"/>
        </w:rPr>
        <w:t>, №10 </w:t>
      </w:r>
    </w:p>
    <w:p w14:paraId="0EDDA63A" w14:textId="48E19D5D" w:rsidR="00F827AD" w:rsidRPr="00AE2578" w:rsidRDefault="00F827AD" w:rsidP="00F827AD">
      <w:pPr>
        <w:spacing w:after="0"/>
        <w:jc w:val="both"/>
        <w:rPr>
          <w:rFonts w:asciiTheme="minorHAnsi" w:hAnsiTheme="minorHAnsi" w:cstheme="minorHAnsi"/>
        </w:rPr>
      </w:pPr>
      <w:r w:rsidRPr="00AE2578">
        <w:rPr>
          <w:rFonts w:asciiTheme="minorHAnsi" w:hAnsiTheme="minorHAnsi" w:cstheme="minorHAnsi"/>
          <w:lang w:val="ka-GE"/>
        </w:rPr>
        <w:t>ელ. ფოსტა</w:t>
      </w:r>
      <w:r w:rsidR="00090A8D" w:rsidRPr="00AE2578">
        <w:rPr>
          <w:rFonts w:asciiTheme="minorHAnsi" w:hAnsiTheme="minorHAnsi" w:cstheme="minorHAnsi"/>
          <w:lang w:val="ka-GE"/>
        </w:rPr>
        <w:t xml:space="preserve">: </w:t>
      </w:r>
      <w:r w:rsidR="00F95BAD" w:rsidRPr="00AE2578">
        <w:rPr>
          <w:rFonts w:asciiTheme="minorHAnsi" w:hAnsiTheme="minorHAnsi" w:cstheme="minorHAnsi"/>
        </w:rPr>
        <w:t>gsotkilava</w:t>
      </w:r>
      <w:r w:rsidR="00090A8D" w:rsidRPr="00AE2578">
        <w:rPr>
          <w:rFonts w:asciiTheme="minorHAnsi" w:hAnsiTheme="minorHAnsi" w:cstheme="minorHAnsi"/>
        </w:rPr>
        <w:t>@gwp.ge</w:t>
      </w:r>
    </w:p>
    <w:p w14:paraId="5458B211" w14:textId="353443AC" w:rsidR="000B67C9" w:rsidRPr="00AE2578" w:rsidRDefault="00F827AD" w:rsidP="005E130F">
      <w:pPr>
        <w:spacing w:after="0"/>
        <w:jc w:val="both"/>
        <w:rPr>
          <w:rFonts w:asciiTheme="minorHAnsi" w:hAnsiTheme="minorHAnsi" w:cstheme="minorHAnsi"/>
        </w:rPr>
      </w:pPr>
      <w:r w:rsidRPr="00AE2578">
        <w:rPr>
          <w:rFonts w:asciiTheme="minorHAnsi" w:hAnsiTheme="minorHAnsi" w:cstheme="minorHAnsi"/>
          <w:lang w:val="ka-GE"/>
        </w:rPr>
        <w:t>ტელ.: +995 322 931111 (</w:t>
      </w:r>
      <w:r w:rsidR="00F95BAD" w:rsidRPr="00AE2578">
        <w:rPr>
          <w:rFonts w:asciiTheme="minorHAnsi" w:hAnsiTheme="minorHAnsi" w:cstheme="minorHAnsi"/>
          <w:lang w:val="ka-GE"/>
        </w:rPr>
        <w:t>4801</w:t>
      </w:r>
      <w:r w:rsidR="00090A8D" w:rsidRPr="00AE2578">
        <w:rPr>
          <w:rFonts w:asciiTheme="minorHAnsi" w:hAnsiTheme="minorHAnsi" w:cstheme="minorHAnsi"/>
          <w:lang w:val="ka-GE"/>
        </w:rPr>
        <w:t xml:space="preserve">); 577 </w:t>
      </w:r>
      <w:r w:rsidR="00F95BAD" w:rsidRPr="00AE2578">
        <w:rPr>
          <w:rFonts w:asciiTheme="minorHAnsi" w:hAnsiTheme="minorHAnsi" w:cstheme="minorHAnsi"/>
        </w:rPr>
        <w:t>002761</w:t>
      </w:r>
    </w:p>
    <w:p w14:paraId="218889B4" w14:textId="77777777" w:rsidR="00AE2578" w:rsidRDefault="00AE2578" w:rsidP="005E130F">
      <w:pPr>
        <w:spacing w:after="0"/>
        <w:jc w:val="both"/>
        <w:rPr>
          <w:rFonts w:asciiTheme="minorHAnsi" w:hAnsiTheme="minorHAnsi" w:cstheme="minorHAnsi"/>
          <w:lang w:val="ka-GE"/>
        </w:rPr>
      </w:pPr>
    </w:p>
    <w:p w14:paraId="188B7E13" w14:textId="0AD82823" w:rsidR="00F95BAD" w:rsidRPr="00AE2578" w:rsidRDefault="00F95BAD" w:rsidP="005E130F">
      <w:pPr>
        <w:spacing w:after="0"/>
        <w:jc w:val="both"/>
        <w:rPr>
          <w:rFonts w:asciiTheme="minorHAnsi" w:hAnsiTheme="minorHAnsi" w:cstheme="minorHAnsi"/>
          <w:lang w:val="ka-GE"/>
        </w:rPr>
      </w:pPr>
      <w:r w:rsidRPr="00AE2578">
        <w:rPr>
          <w:rFonts w:asciiTheme="minorHAnsi" w:hAnsiTheme="minorHAnsi" w:cstheme="minorHAnsi"/>
          <w:lang w:val="ka-GE"/>
        </w:rPr>
        <w:t xml:space="preserve">საკონტაქტო პირი: ირაკლი </w:t>
      </w:r>
      <w:proofErr w:type="spellStart"/>
      <w:r w:rsidRPr="00AE2578">
        <w:rPr>
          <w:rFonts w:asciiTheme="minorHAnsi" w:hAnsiTheme="minorHAnsi" w:cstheme="minorHAnsi"/>
          <w:lang w:val="ka-GE"/>
        </w:rPr>
        <w:t>ხვადაგაძე</w:t>
      </w:r>
      <w:proofErr w:type="spellEnd"/>
    </w:p>
    <w:p w14:paraId="35F362FD" w14:textId="77777777" w:rsidR="00F95BAD" w:rsidRPr="00AE2578" w:rsidRDefault="00F95BAD" w:rsidP="00F95BAD">
      <w:pPr>
        <w:spacing w:after="0"/>
        <w:jc w:val="both"/>
        <w:rPr>
          <w:rFonts w:asciiTheme="minorHAnsi" w:hAnsiTheme="minorHAnsi" w:cstheme="minorHAnsi"/>
          <w:lang w:val="ka-GE"/>
        </w:rPr>
      </w:pPr>
      <w:r w:rsidRPr="00AE2578">
        <w:rPr>
          <w:rFonts w:asciiTheme="minorHAnsi" w:hAnsiTheme="minorHAnsi" w:cstheme="minorHAnsi"/>
          <w:lang w:val="ka-GE"/>
        </w:rPr>
        <w:t xml:space="preserve">მის.: </w:t>
      </w:r>
      <w:proofErr w:type="spellStart"/>
      <w:r w:rsidRPr="00AE2578">
        <w:rPr>
          <w:rFonts w:asciiTheme="minorHAnsi" w:hAnsiTheme="minorHAnsi" w:cstheme="minorHAnsi"/>
        </w:rPr>
        <w:t>საქართველო</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თბილისი</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მთაწმინდის</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რაიონი</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მედეა</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მზია</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ჯუღელის</w:t>
      </w:r>
      <w:proofErr w:type="spellEnd"/>
      <w:r w:rsidRPr="00AE2578">
        <w:rPr>
          <w:rFonts w:asciiTheme="minorHAnsi" w:hAnsiTheme="minorHAnsi" w:cstheme="minorHAnsi"/>
        </w:rPr>
        <w:t xml:space="preserve"> </w:t>
      </w:r>
      <w:proofErr w:type="spellStart"/>
      <w:r w:rsidRPr="00AE2578">
        <w:rPr>
          <w:rFonts w:asciiTheme="minorHAnsi" w:hAnsiTheme="minorHAnsi" w:cstheme="minorHAnsi"/>
        </w:rPr>
        <w:t>ქუჩა</w:t>
      </w:r>
      <w:proofErr w:type="spellEnd"/>
      <w:r w:rsidRPr="00AE2578">
        <w:rPr>
          <w:rFonts w:asciiTheme="minorHAnsi" w:hAnsiTheme="minorHAnsi" w:cstheme="minorHAnsi"/>
        </w:rPr>
        <w:t>, №10 </w:t>
      </w:r>
    </w:p>
    <w:p w14:paraId="55295668" w14:textId="5A7D9513" w:rsidR="00F95BAD" w:rsidRPr="00AE2578" w:rsidRDefault="00F95BAD" w:rsidP="00F95BAD">
      <w:pPr>
        <w:spacing w:after="0"/>
        <w:jc w:val="both"/>
        <w:rPr>
          <w:rFonts w:asciiTheme="minorHAnsi" w:hAnsiTheme="minorHAnsi" w:cstheme="minorHAnsi"/>
        </w:rPr>
      </w:pPr>
      <w:r w:rsidRPr="00AE2578">
        <w:rPr>
          <w:rFonts w:asciiTheme="minorHAnsi" w:hAnsiTheme="minorHAnsi" w:cstheme="minorHAnsi"/>
          <w:lang w:val="ka-GE"/>
        </w:rPr>
        <w:t xml:space="preserve">ელ. ფოსტა: </w:t>
      </w:r>
      <w:r w:rsidRPr="00AE2578">
        <w:rPr>
          <w:rFonts w:asciiTheme="minorHAnsi" w:hAnsiTheme="minorHAnsi" w:cstheme="minorHAnsi"/>
        </w:rPr>
        <w:t>ikhvadagadze@gwp.ge</w:t>
      </w:r>
    </w:p>
    <w:p w14:paraId="58D236C0" w14:textId="2A8D5F8C" w:rsidR="00237416" w:rsidRPr="00AE2578" w:rsidRDefault="00F95BAD" w:rsidP="00B06804">
      <w:pPr>
        <w:spacing w:after="0"/>
        <w:jc w:val="both"/>
        <w:rPr>
          <w:rFonts w:asciiTheme="minorHAnsi" w:hAnsiTheme="minorHAnsi" w:cstheme="minorHAnsi"/>
          <w:lang w:val="ka-GE"/>
        </w:rPr>
      </w:pPr>
      <w:r w:rsidRPr="00AE2578">
        <w:rPr>
          <w:rFonts w:asciiTheme="minorHAnsi" w:hAnsiTheme="minorHAnsi" w:cstheme="minorHAnsi"/>
          <w:lang w:val="ka-GE"/>
        </w:rPr>
        <w:t>ტელ: +995 322 931111 (1145); 599 505067</w:t>
      </w:r>
      <w:bookmarkStart w:id="0" w:name="_Toc454818556"/>
      <w:bookmarkEnd w:id="0"/>
    </w:p>
    <w:sectPr w:rsidR="00237416" w:rsidRPr="00AE2578" w:rsidSect="0028152F">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863D1" w14:textId="77777777" w:rsidR="00870134" w:rsidRDefault="00870134" w:rsidP="007902EA">
      <w:pPr>
        <w:spacing w:after="0" w:line="240" w:lineRule="auto"/>
      </w:pPr>
      <w:r>
        <w:separator/>
      </w:r>
    </w:p>
  </w:endnote>
  <w:endnote w:type="continuationSeparator" w:id="0">
    <w:p w14:paraId="18651DF6" w14:textId="77777777" w:rsidR="00870134" w:rsidRDefault="0087013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7B7A6A24" w:rsidR="00E03CE7" w:rsidRDefault="00E03CE7">
        <w:pPr>
          <w:pStyle w:val="Footer"/>
          <w:jc w:val="right"/>
        </w:pPr>
        <w:r>
          <w:fldChar w:fldCharType="begin"/>
        </w:r>
        <w:r>
          <w:instrText xml:space="preserve"> PAGE   \* MERGEFORMAT </w:instrText>
        </w:r>
        <w:r>
          <w:fldChar w:fldCharType="separate"/>
        </w:r>
        <w:r w:rsidR="00D15747">
          <w:rPr>
            <w:noProof/>
          </w:rPr>
          <w:t>4</w:t>
        </w:r>
        <w:r>
          <w:rPr>
            <w:noProof/>
          </w:rPr>
          <w:fldChar w:fldCharType="end"/>
        </w:r>
      </w:p>
    </w:sdtContent>
  </w:sdt>
  <w:p w14:paraId="4637608E" w14:textId="77777777" w:rsidR="00E03CE7" w:rsidRDefault="00E03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52D9D" w14:textId="77777777" w:rsidR="00870134" w:rsidRDefault="00870134" w:rsidP="007902EA">
      <w:pPr>
        <w:spacing w:after="0" w:line="240" w:lineRule="auto"/>
      </w:pPr>
      <w:r>
        <w:separator/>
      </w:r>
    </w:p>
  </w:footnote>
  <w:footnote w:type="continuationSeparator" w:id="0">
    <w:p w14:paraId="055C2511" w14:textId="77777777" w:rsidR="00870134" w:rsidRDefault="0087013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E03CE7" w:rsidRDefault="00E03CE7" w:rsidP="00A74B75">
    <w:pPr>
      <w:spacing w:after="0" w:line="360" w:lineRule="auto"/>
      <w:jc w:val="right"/>
      <w:rPr>
        <w:rFonts w:ascii="Sylfaen" w:hAnsi="Sylfaen"/>
        <w:b/>
        <w:sz w:val="18"/>
        <w:szCs w:val="18"/>
        <w:lang w:val="ka-GE"/>
      </w:rPr>
    </w:pPr>
  </w:p>
  <w:p w14:paraId="1459A3AD" w14:textId="77777777" w:rsidR="00E03CE7" w:rsidRDefault="00E03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07F309F"/>
    <w:multiLevelType w:val="hybridMultilevel"/>
    <w:tmpl w:val="DDC8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7"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847347">
    <w:abstractNumId w:val="17"/>
  </w:num>
  <w:num w:numId="2" w16cid:durableId="1096706246">
    <w:abstractNumId w:val="0"/>
  </w:num>
  <w:num w:numId="3" w16cid:durableId="66536976">
    <w:abstractNumId w:val="1"/>
  </w:num>
  <w:num w:numId="4" w16cid:durableId="1448893304">
    <w:abstractNumId w:val="37"/>
  </w:num>
  <w:num w:numId="5" w16cid:durableId="1225868788">
    <w:abstractNumId w:val="16"/>
  </w:num>
  <w:num w:numId="6" w16cid:durableId="1252352637">
    <w:abstractNumId w:val="5"/>
  </w:num>
  <w:num w:numId="7" w16cid:durableId="193079933">
    <w:abstractNumId w:val="4"/>
  </w:num>
  <w:num w:numId="8" w16cid:durableId="1582524105">
    <w:abstractNumId w:val="30"/>
  </w:num>
  <w:num w:numId="9" w16cid:durableId="1229534311">
    <w:abstractNumId w:val="34"/>
  </w:num>
  <w:num w:numId="10" w16cid:durableId="519665817">
    <w:abstractNumId w:val="18"/>
  </w:num>
  <w:num w:numId="11" w16cid:durableId="33233684">
    <w:abstractNumId w:val="9"/>
  </w:num>
  <w:num w:numId="12" w16cid:durableId="1104158015">
    <w:abstractNumId w:val="14"/>
  </w:num>
  <w:num w:numId="13" w16cid:durableId="1272664256">
    <w:abstractNumId w:val="26"/>
  </w:num>
  <w:num w:numId="14" w16cid:durableId="866715396">
    <w:abstractNumId w:val="19"/>
  </w:num>
  <w:num w:numId="15" w16cid:durableId="2086105149">
    <w:abstractNumId w:val="11"/>
  </w:num>
  <w:num w:numId="16" w16cid:durableId="224806761">
    <w:abstractNumId w:val="32"/>
  </w:num>
  <w:num w:numId="17" w16cid:durableId="655845826">
    <w:abstractNumId w:val="23"/>
  </w:num>
  <w:num w:numId="18" w16cid:durableId="2141337605">
    <w:abstractNumId w:val="22"/>
  </w:num>
  <w:num w:numId="19" w16cid:durableId="1103380694">
    <w:abstractNumId w:val="8"/>
  </w:num>
  <w:num w:numId="20" w16cid:durableId="301039403">
    <w:abstractNumId w:val="2"/>
  </w:num>
  <w:num w:numId="21" w16cid:durableId="1626499996">
    <w:abstractNumId w:val="36"/>
  </w:num>
  <w:num w:numId="22" w16cid:durableId="1744987591">
    <w:abstractNumId w:val="39"/>
  </w:num>
  <w:num w:numId="23" w16cid:durableId="1247953746">
    <w:abstractNumId w:val="15"/>
  </w:num>
  <w:num w:numId="24" w16cid:durableId="1531719137">
    <w:abstractNumId w:val="33"/>
  </w:num>
  <w:num w:numId="25" w16cid:durableId="947811827">
    <w:abstractNumId w:val="10"/>
  </w:num>
  <w:num w:numId="26" w16cid:durableId="669989177">
    <w:abstractNumId w:val="29"/>
  </w:num>
  <w:num w:numId="27" w16cid:durableId="387191778">
    <w:abstractNumId w:val="3"/>
  </w:num>
  <w:num w:numId="28" w16cid:durableId="450129853">
    <w:abstractNumId w:val="27"/>
  </w:num>
  <w:num w:numId="29" w16cid:durableId="148131351">
    <w:abstractNumId w:val="25"/>
  </w:num>
  <w:num w:numId="30" w16cid:durableId="1076516887">
    <w:abstractNumId w:val="31"/>
  </w:num>
  <w:num w:numId="31" w16cid:durableId="734350809">
    <w:abstractNumId w:val="35"/>
  </w:num>
  <w:num w:numId="32" w16cid:durableId="1696536864">
    <w:abstractNumId w:val="28"/>
  </w:num>
  <w:num w:numId="33" w16cid:durableId="556361906">
    <w:abstractNumId w:val="13"/>
  </w:num>
  <w:num w:numId="34" w16cid:durableId="374700344">
    <w:abstractNumId w:val="20"/>
  </w:num>
  <w:num w:numId="35" w16cid:durableId="1845433678">
    <w:abstractNumId w:val="21"/>
  </w:num>
  <w:num w:numId="36" w16cid:durableId="1240602960">
    <w:abstractNumId w:val="7"/>
  </w:num>
  <w:num w:numId="37" w16cid:durableId="2062513227">
    <w:abstractNumId w:val="38"/>
  </w:num>
  <w:num w:numId="38" w16cid:durableId="1835291917">
    <w:abstractNumId w:val="24"/>
  </w:num>
  <w:num w:numId="39" w16cid:durableId="1307785923">
    <w:abstractNumId w:val="6"/>
  </w:num>
  <w:num w:numId="40" w16cid:durableId="10738926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5228"/>
    <w:rsid w:val="00046082"/>
    <w:rsid w:val="00046165"/>
    <w:rsid w:val="0004786C"/>
    <w:rsid w:val="000513C4"/>
    <w:rsid w:val="00051C79"/>
    <w:rsid w:val="00051E54"/>
    <w:rsid w:val="00053EAB"/>
    <w:rsid w:val="0005435C"/>
    <w:rsid w:val="00055E1E"/>
    <w:rsid w:val="00056A31"/>
    <w:rsid w:val="00063CDC"/>
    <w:rsid w:val="00064AB9"/>
    <w:rsid w:val="0006542B"/>
    <w:rsid w:val="00081D42"/>
    <w:rsid w:val="000839D9"/>
    <w:rsid w:val="00085AFB"/>
    <w:rsid w:val="00090A8D"/>
    <w:rsid w:val="000910A3"/>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E5872"/>
    <w:rsid w:val="001F6247"/>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152F"/>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66DEE"/>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0A11"/>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326"/>
    <w:rsid w:val="00615BD2"/>
    <w:rsid w:val="00616DE3"/>
    <w:rsid w:val="006229CE"/>
    <w:rsid w:val="00623927"/>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5612"/>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3BC8"/>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0134"/>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275A3"/>
    <w:rsid w:val="00931570"/>
    <w:rsid w:val="00931A9A"/>
    <w:rsid w:val="00935E17"/>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338E"/>
    <w:rsid w:val="00985307"/>
    <w:rsid w:val="0099130F"/>
    <w:rsid w:val="00993D47"/>
    <w:rsid w:val="0099429F"/>
    <w:rsid w:val="00994ADC"/>
    <w:rsid w:val="00997CB4"/>
    <w:rsid w:val="009A0B62"/>
    <w:rsid w:val="009A2F37"/>
    <w:rsid w:val="009A7535"/>
    <w:rsid w:val="009B4E61"/>
    <w:rsid w:val="009C281D"/>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9F6A8B"/>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2578"/>
    <w:rsid w:val="00AE4033"/>
    <w:rsid w:val="00AE6EE6"/>
    <w:rsid w:val="00AE77E5"/>
    <w:rsid w:val="00AE7884"/>
    <w:rsid w:val="00AF56A2"/>
    <w:rsid w:val="00AF6D9B"/>
    <w:rsid w:val="00AF71AB"/>
    <w:rsid w:val="00AF7DC3"/>
    <w:rsid w:val="00B02A20"/>
    <w:rsid w:val="00B049C5"/>
    <w:rsid w:val="00B04BAA"/>
    <w:rsid w:val="00B06804"/>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5747"/>
    <w:rsid w:val="00D16A7A"/>
    <w:rsid w:val="00D20CC6"/>
    <w:rsid w:val="00D21777"/>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3CE7"/>
    <w:rsid w:val="00E0482A"/>
    <w:rsid w:val="00E101B0"/>
    <w:rsid w:val="00E123C2"/>
    <w:rsid w:val="00E13904"/>
    <w:rsid w:val="00E14853"/>
    <w:rsid w:val="00E14CA5"/>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67905"/>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Emphasis">
    <w:name w:val="Emphasis"/>
    <w:basedOn w:val="DefaultParagraphFont"/>
    <w:qFormat/>
    <w:locked/>
    <w:rsid w:val="004F0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tenders.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package" Target="embeddings/Microsoft_Excel_Worksheet1.xlsx"/><Relationship Id="rId10" Type="http://schemas.openxmlformats.org/officeDocument/2006/relationships/package" Target="embeddings/Microsoft_Excel_Worksheet.xls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E7971-70D0-4633-860F-D50D6DFC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8</cp:revision>
  <cp:lastPrinted>2015-07-27T06:36:00Z</cp:lastPrinted>
  <dcterms:created xsi:type="dcterms:W3CDTF">2024-02-12T12:56:00Z</dcterms:created>
  <dcterms:modified xsi:type="dcterms:W3CDTF">2025-10-20T11:50:00Z</dcterms:modified>
</cp:coreProperties>
</file>