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2A2610DB" w:rsidR="00FD0DCD" w:rsidRPr="00775248" w:rsidRDefault="000A2385" w:rsidP="00F87410">
      <w:pPr>
        <w:spacing w:after="0" w:line="360" w:lineRule="auto"/>
        <w:jc w:val="center"/>
        <w:rPr>
          <w:rFonts w:ascii="Sylfaen" w:hAnsi="Sylfaen" w:cs="Sylfaen"/>
          <w:b/>
          <w:sz w:val="24"/>
          <w:lang w:val="ka-GE"/>
        </w:rPr>
      </w:pPr>
      <w:r w:rsidRPr="00582E84">
        <w:rPr>
          <w:rFonts w:ascii="Sylfaen" w:hAnsi="Sylfaen" w:cs="Sylfaen"/>
          <w:b/>
          <w:sz w:val="24"/>
          <w:lang w:val="ka-GE"/>
        </w:rPr>
        <w:t xml:space="preserve">ქ. </w:t>
      </w:r>
      <w:r w:rsidR="0025424E" w:rsidRPr="00582E84">
        <w:rPr>
          <w:rFonts w:ascii="Sylfaen" w:hAnsi="Sylfaen" w:cs="Sylfaen"/>
          <w:b/>
          <w:sz w:val="24"/>
          <w:lang w:val="ka-GE"/>
        </w:rPr>
        <w:t>თბილისში</w:t>
      </w:r>
      <w:r w:rsidR="00B41974" w:rsidRPr="00582E84">
        <w:rPr>
          <w:rFonts w:ascii="Sylfaen" w:hAnsi="Sylfaen" w:cs="Sylfaen"/>
          <w:b/>
          <w:sz w:val="24"/>
          <w:lang w:val="ka-GE"/>
        </w:rPr>
        <w:t>,</w:t>
      </w:r>
      <w:r w:rsidR="00646C59" w:rsidRPr="00582E84">
        <w:rPr>
          <w:rFonts w:ascii="Sylfaen" w:hAnsi="Sylfaen" w:cs="Sylfaen"/>
          <w:b/>
          <w:sz w:val="24"/>
          <w:lang w:val="ka-GE"/>
        </w:rPr>
        <w:t xml:space="preserve"> რუსთაველის გამზირის რეაბილიტაციისთვის</w:t>
      </w:r>
      <w:r w:rsidRPr="00582E84">
        <w:rPr>
          <w:rFonts w:ascii="Sylfaen" w:hAnsi="Sylfaen" w:cs="Sylfaen"/>
          <w:b/>
          <w:sz w:val="24"/>
          <w:lang w:val="ka-GE"/>
        </w:rPr>
        <w:t xml:space="preserve"> </w:t>
      </w:r>
      <w:r w:rsidR="00886653" w:rsidRPr="00582E84">
        <w:rPr>
          <w:rFonts w:ascii="Sylfaen" w:hAnsi="Sylfaen" w:cs="Sylfaen"/>
          <w:b/>
          <w:sz w:val="24"/>
          <w:lang w:val="ka-GE"/>
        </w:rPr>
        <w:t>PVC-U</w:t>
      </w:r>
      <w:r w:rsidR="00775248" w:rsidRPr="00582E84">
        <w:rPr>
          <w:rFonts w:ascii="Sylfaen" w:hAnsi="Sylfaen" w:cs="Sylfaen"/>
          <w:b/>
          <w:sz w:val="24"/>
          <w:lang w:val="ka-GE"/>
        </w:rPr>
        <w:t xml:space="preserve"> მილების შესყიდვა</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Pr="00485E5A" w:rsidRDefault="009C7E4E"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33AD8572" w:rsidR="00C12ABD" w:rsidRDefault="00C12ABD" w:rsidP="00C12ABD">
      <w:pPr>
        <w:spacing w:after="0" w:line="360" w:lineRule="auto"/>
        <w:rPr>
          <w:rFonts w:ascii="Sylfaen" w:hAnsi="Sylfaen"/>
          <w:b/>
          <w:lang w:val="ka-GE"/>
        </w:rPr>
      </w:pPr>
    </w:p>
    <w:p w14:paraId="22E534B7" w14:textId="77777777" w:rsidR="00646C59" w:rsidRDefault="00646C59"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43980AFA" w:rsidR="00775248" w:rsidRPr="00582E84" w:rsidRDefault="00B32221" w:rsidP="002F7417">
      <w:pPr>
        <w:pStyle w:val="ListParagraph"/>
        <w:numPr>
          <w:ilvl w:val="0"/>
          <w:numId w:val="16"/>
        </w:numPr>
        <w:spacing w:after="0" w:line="360" w:lineRule="auto"/>
        <w:jc w:val="center"/>
        <w:rPr>
          <w:rFonts w:ascii="Sylfaen" w:hAnsi="Sylfaen" w:cs="Sylfaen"/>
          <w:b/>
          <w:sz w:val="24"/>
          <w:lang w:val="ka-GE"/>
        </w:rPr>
      </w:pPr>
      <w:r w:rsidRPr="00582E84">
        <w:rPr>
          <w:rFonts w:ascii="Sylfaen" w:hAnsi="Sylfaen" w:cs="Sylfaen"/>
          <w:b/>
          <w:sz w:val="24"/>
          <w:lang w:val="ka-GE"/>
        </w:rPr>
        <w:t xml:space="preserve">ქ. </w:t>
      </w:r>
      <w:r w:rsidR="0025424E" w:rsidRPr="00582E84">
        <w:rPr>
          <w:rFonts w:ascii="Sylfaen" w:hAnsi="Sylfaen" w:cs="Sylfaen"/>
          <w:b/>
          <w:sz w:val="24"/>
          <w:lang w:val="ka-GE"/>
        </w:rPr>
        <w:t>თბილისში</w:t>
      </w:r>
      <w:r w:rsidR="00B41974" w:rsidRPr="00582E84">
        <w:rPr>
          <w:rFonts w:ascii="Sylfaen" w:hAnsi="Sylfaen" w:cs="Sylfaen"/>
          <w:b/>
          <w:sz w:val="24"/>
          <w:lang w:val="ka-GE"/>
        </w:rPr>
        <w:t>,</w:t>
      </w:r>
      <w:r w:rsidR="0025424E" w:rsidRPr="00582E84">
        <w:rPr>
          <w:rFonts w:ascii="Sylfaen" w:hAnsi="Sylfaen" w:cs="Sylfaen"/>
          <w:b/>
          <w:sz w:val="24"/>
          <w:lang w:val="ka-GE"/>
        </w:rPr>
        <w:t xml:space="preserve"> </w:t>
      </w:r>
      <w:r w:rsidR="00646C59" w:rsidRPr="00582E84">
        <w:rPr>
          <w:rFonts w:ascii="Sylfaen" w:hAnsi="Sylfaen" w:cs="Sylfaen"/>
          <w:b/>
          <w:sz w:val="24"/>
          <w:lang w:val="ka-GE"/>
        </w:rPr>
        <w:t>რუსთაველის გამზირის რეაბილიტაციისთვის</w:t>
      </w:r>
      <w:r w:rsidR="0025424E" w:rsidRPr="00582E84">
        <w:rPr>
          <w:rFonts w:ascii="Sylfaen" w:hAnsi="Sylfaen" w:cs="Sylfaen"/>
          <w:b/>
          <w:sz w:val="24"/>
          <w:lang w:val="ka-GE"/>
        </w:rPr>
        <w:t xml:space="preserve"> </w:t>
      </w:r>
      <w:r w:rsidR="00886653" w:rsidRPr="00582E84">
        <w:rPr>
          <w:rFonts w:ascii="Sylfaen" w:hAnsi="Sylfaen" w:cs="Sylfaen"/>
          <w:b/>
          <w:sz w:val="24"/>
          <w:lang w:val="ka-GE"/>
        </w:rPr>
        <w:t>PVC-U</w:t>
      </w:r>
      <w:r w:rsidR="00775248" w:rsidRPr="00582E84">
        <w:rPr>
          <w:rFonts w:ascii="Sylfaen" w:hAnsi="Sylfaen" w:cs="Sylfaen"/>
          <w:b/>
          <w:sz w:val="24"/>
          <w:lang w:val="ka-GE"/>
        </w:rPr>
        <w:t xml:space="preserve"> მილების შესყიდვა</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w:t>
      </w:r>
      <w:proofErr w:type="spellStart"/>
      <w:r w:rsidR="00C723EA" w:rsidRPr="00C723EA">
        <w:rPr>
          <w:rFonts w:ascii="Sylfaen" w:hAnsi="Sylfaen"/>
        </w:rPr>
        <w:t>კომპანია</w:t>
      </w:r>
      <w:proofErr w:type="spellEnd"/>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6295CA3D"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w:t>
      </w:r>
      <w:r w:rsidR="00646C59">
        <w:rPr>
          <w:rFonts w:ascii="Sylfaen" w:hAnsi="Sylfaen" w:cs="Sylfaen"/>
          <w:lang w:val="ka-GE"/>
        </w:rPr>
        <w:t>როლის კომპანია დაადასტურებს ავან</w:t>
      </w:r>
      <w:r w:rsidRPr="00D85174">
        <w:rPr>
          <w:rFonts w:ascii="Sylfaen" w:hAnsi="Sylfaen" w:cs="Sylfaen"/>
          <w:lang w:val="ka-GE"/>
        </w:rPr>
        <w:t>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6907C632" w:rsidR="00775248" w:rsidRPr="00843F85"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lastRenderedPageBreak/>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11477531" w14:textId="3B98D26B"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w:t>
      </w:r>
      <w:r w:rsidRPr="00582E84">
        <w:rPr>
          <w:rFonts w:ascii="Sylfaen" w:hAnsi="Sylfaen"/>
          <w:lang w:val="ka-GE"/>
        </w:rPr>
        <w:t>ის საწყობი</w:t>
      </w:r>
      <w:r w:rsidR="00BD0C19" w:rsidRPr="00582E84">
        <w:rPr>
          <w:rFonts w:ascii="Sylfaen" w:hAnsi="Sylfaen"/>
          <w:lang w:val="ka-GE"/>
        </w:rPr>
        <w:t xml:space="preserve"> -</w:t>
      </w:r>
      <w:r w:rsidRPr="00582E84">
        <w:rPr>
          <w:rFonts w:ascii="Sylfaen" w:hAnsi="Sylfaen"/>
          <w:lang w:val="ka-GE"/>
        </w:rPr>
        <w:t xml:space="preserve"> </w:t>
      </w:r>
      <w:r w:rsidR="00E70AE7" w:rsidRPr="00582E84">
        <w:rPr>
          <w:rFonts w:ascii="Sylfaen" w:hAnsi="Sylfaen" w:cs="Arial"/>
          <w:lang w:val="ka-GE"/>
        </w:rPr>
        <w:t>ქ. თბილისი</w:t>
      </w:r>
      <w:r w:rsidR="00B32221" w:rsidRPr="00582E84">
        <w:rPr>
          <w:rFonts w:ascii="Sylfaen" w:hAnsi="Sylfaen" w:cs="Arial"/>
          <w:lang w:val="ka-GE"/>
        </w:rPr>
        <w:t xml:space="preserve">, </w:t>
      </w:r>
      <w:r w:rsidR="00E70AE7" w:rsidRPr="00582E84">
        <w:rPr>
          <w:rFonts w:ascii="Sylfaen" w:hAnsi="Sylfaen" w:cs="Arial"/>
          <w:lang w:val="ka-GE"/>
        </w:rPr>
        <w:t>წყალსადენის ქუჩა N7</w:t>
      </w:r>
      <w:r w:rsidR="00B32221" w:rsidRPr="00582E84">
        <w:rPr>
          <w:rFonts w:ascii="Sylfaen" w:hAnsi="Sylfaen" w:cs="Arial"/>
          <w:lang w:val="ka-GE"/>
        </w:rPr>
        <w:t>.</w:t>
      </w: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4033F479"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w:t>
      </w:r>
      <w:r w:rsidRPr="00001A54">
        <w:rPr>
          <w:rFonts w:ascii="Sylfaen" w:hAnsi="Sylfaen"/>
          <w:i/>
          <w:u w:val="single"/>
          <w:lang w:val="ka-GE"/>
        </w:rPr>
        <w:lastRenderedPageBreak/>
        <w:t>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w:t>
      </w:r>
      <w:r w:rsidR="00EE3545" w:rsidRPr="00582E84">
        <w:rPr>
          <w:rFonts w:ascii="Sylfaen" w:hAnsi="Sylfaen"/>
          <w:i/>
          <w:u w:val="single"/>
          <w:lang w:val="ka-GE"/>
        </w:rPr>
        <w:t xml:space="preserve">უნდა მოხდეს </w:t>
      </w:r>
      <w:r w:rsidR="003B4430" w:rsidRPr="00582E84">
        <w:rPr>
          <w:rFonts w:ascii="Sylfaen" w:hAnsi="Sylfaen"/>
          <w:b/>
          <w:i/>
          <w:u w:val="single"/>
          <w:lang w:val="ka-GE"/>
        </w:rPr>
        <w:t>არაუგვიანეს 202</w:t>
      </w:r>
      <w:r w:rsidR="004A382A" w:rsidRPr="00582E84">
        <w:rPr>
          <w:rFonts w:ascii="Sylfaen" w:hAnsi="Sylfaen"/>
          <w:b/>
          <w:i/>
          <w:u w:val="single"/>
          <w:lang w:val="ka-GE"/>
        </w:rPr>
        <w:t>5</w:t>
      </w:r>
      <w:r w:rsidR="00481058" w:rsidRPr="00582E84">
        <w:rPr>
          <w:rFonts w:ascii="Sylfaen" w:hAnsi="Sylfaen"/>
          <w:b/>
          <w:i/>
          <w:u w:val="single"/>
          <w:lang w:val="ka-GE"/>
        </w:rPr>
        <w:t xml:space="preserve"> წლის </w:t>
      </w:r>
      <w:r w:rsidR="00432396" w:rsidRPr="00582E84">
        <w:rPr>
          <w:rFonts w:ascii="Sylfaen" w:hAnsi="Sylfaen"/>
          <w:b/>
          <w:i/>
          <w:u w:val="single"/>
          <w:lang w:val="ka-GE"/>
        </w:rPr>
        <w:t>12</w:t>
      </w:r>
      <w:r w:rsidR="00B32221" w:rsidRPr="00582E84">
        <w:rPr>
          <w:rFonts w:ascii="Sylfaen" w:hAnsi="Sylfaen"/>
          <w:b/>
          <w:i/>
          <w:u w:val="single"/>
        </w:rPr>
        <w:t xml:space="preserve"> </w:t>
      </w:r>
      <w:r w:rsidR="00432396" w:rsidRPr="00582E84">
        <w:rPr>
          <w:rFonts w:ascii="Sylfaen" w:hAnsi="Sylfaen"/>
          <w:b/>
          <w:i/>
          <w:u w:val="single"/>
          <w:lang w:val="ka-GE"/>
        </w:rPr>
        <w:t>ნოემბრის</w:t>
      </w:r>
      <w:r w:rsidR="0045609B" w:rsidRPr="00582E84">
        <w:rPr>
          <w:rFonts w:ascii="Sylfaen" w:hAnsi="Sylfaen"/>
          <w:b/>
          <w:i/>
          <w:u w:val="single"/>
          <w:lang w:val="ka-GE"/>
        </w:rPr>
        <w:t xml:space="preserve"> </w:t>
      </w:r>
      <w:r w:rsidR="00B82E4D" w:rsidRPr="00582E84">
        <w:rPr>
          <w:rFonts w:ascii="Sylfaen" w:hAnsi="Sylfaen"/>
          <w:b/>
          <w:i/>
          <w:u w:val="single"/>
          <w:lang w:val="ka-GE"/>
        </w:rPr>
        <w:t>1</w:t>
      </w:r>
      <w:r w:rsidR="0025424E" w:rsidRPr="00582E84">
        <w:rPr>
          <w:rFonts w:ascii="Sylfaen" w:hAnsi="Sylfaen"/>
          <w:b/>
          <w:i/>
          <w:u w:val="single"/>
          <w:lang w:val="ka-GE"/>
        </w:rPr>
        <w:t>8</w:t>
      </w:r>
      <w:r w:rsidR="00EE3545" w:rsidRPr="00582E84">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77777777"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w:t>
      </w:r>
      <w:r>
        <w:rPr>
          <w:rFonts w:ascii="Sylfaen" w:hAnsi="Sylfaen"/>
          <w:color w:val="000000"/>
          <w:lang w:val="ka-GE"/>
        </w:rPr>
        <w:lastRenderedPageBreak/>
        <w:t xml:space="preserve">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bookmarkStart w:id="1" w:name="_GoBack"/>
    <w:bookmarkEnd w:id="1"/>
    <w:p w14:paraId="2F654413" w14:textId="021AD31F" w:rsidR="00E90A78" w:rsidRPr="00485E5A" w:rsidRDefault="00582E84" w:rsidP="004B148B">
      <w:pPr>
        <w:spacing w:after="0" w:line="360" w:lineRule="auto"/>
        <w:jc w:val="both"/>
        <w:rPr>
          <w:rFonts w:ascii="Sylfaen" w:hAnsi="Sylfaen"/>
        </w:rPr>
      </w:pPr>
      <w:r w:rsidRPr="00582E84">
        <w:rPr>
          <w:rFonts w:ascii="Sylfaen" w:hAnsi="Sylfaen"/>
        </w:rPr>
        <w:object w:dxaOrig="1504" w:dyaOrig="982" w14:anchorId="35F34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9pt" o:ole="">
            <v:imagedata r:id="rId13" o:title=""/>
          </v:shape>
          <o:OLEObject Type="Embed" ProgID="Package" ShapeID="_x0000_i1027" DrawAspect="Icon" ObjectID="_1823870499"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2" w:name="_Toc454818556"/>
      <w:bookmarkEnd w:id="2"/>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41B6784C" w14:textId="1F2BFEAA" w:rsidR="00432396" w:rsidRPr="004A382A" w:rsidRDefault="00432396" w:rsidP="00432396">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მარია წიკლაური</w:t>
      </w:r>
    </w:p>
    <w:p w14:paraId="1031E44A" w14:textId="77777777" w:rsidR="00432396" w:rsidRPr="004A382A" w:rsidRDefault="00432396" w:rsidP="00432396">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0421051D" w14:textId="5C257820" w:rsidR="00432396" w:rsidRPr="00432396" w:rsidRDefault="00432396" w:rsidP="00432396">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8" w:history="1">
        <w:r w:rsidRPr="00D351F5">
          <w:rPr>
            <w:rStyle w:val="Hyperlink"/>
            <w:rFonts w:ascii="Times New Roman" w:hAnsi="Times New Roman"/>
            <w:lang w:val="ka-GE"/>
          </w:rPr>
          <w:t>m</w:t>
        </w:r>
        <w:r w:rsidRPr="00D351F5">
          <w:rPr>
            <w:rStyle w:val="Hyperlink"/>
            <w:rFonts w:ascii="Times New Roman" w:hAnsi="Times New Roman"/>
          </w:rPr>
          <w:t>tsiklauri@gwo.ge</w:t>
        </w:r>
      </w:hyperlink>
      <w:r>
        <w:rPr>
          <w:rFonts w:ascii="Times New Roman" w:hAnsi="Times New Roman"/>
        </w:rPr>
        <w:t xml:space="preserve"> </w:t>
      </w:r>
    </w:p>
    <w:p w14:paraId="21CDF185" w14:textId="72AA46CB" w:rsidR="00432396" w:rsidRPr="003B28F1" w:rsidRDefault="00432396" w:rsidP="00432396">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+995 322 931111</w:t>
      </w:r>
      <w:r>
        <w:rPr>
          <w:rFonts w:ascii="Sylfaen" w:hAnsi="Sylfaen" w:cs="Arial"/>
          <w:lang w:val="ka-GE"/>
        </w:rPr>
        <w:t xml:space="preserve"> (1141)</w:t>
      </w:r>
      <w:r w:rsidRPr="004A382A">
        <w:rPr>
          <w:rFonts w:ascii="Sylfaen" w:hAnsi="Sylfaen" w:cs="Arial"/>
          <w:lang w:val="ka-GE"/>
        </w:rPr>
        <w:t xml:space="preserve">; </w:t>
      </w:r>
      <w:r w:rsidRPr="003B28F1">
        <w:rPr>
          <w:rFonts w:ascii="Sylfaen" w:hAnsi="Sylfaen" w:cs="Arial"/>
          <w:lang w:val="ka-GE"/>
        </w:rPr>
        <w:t xml:space="preserve">599 </w:t>
      </w:r>
      <w:r>
        <w:rPr>
          <w:rFonts w:ascii="Sylfaen" w:hAnsi="Sylfaen" w:cs="Arial"/>
          <w:lang w:val="ka-GE"/>
        </w:rPr>
        <w:t>80 11 14</w:t>
      </w: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3E155" w14:textId="77777777" w:rsidR="00B003BD" w:rsidRDefault="00B003BD" w:rsidP="007902EA">
      <w:pPr>
        <w:spacing w:after="0" w:line="240" w:lineRule="auto"/>
      </w:pPr>
      <w:r>
        <w:separator/>
      </w:r>
    </w:p>
  </w:endnote>
  <w:endnote w:type="continuationSeparator" w:id="0">
    <w:p w14:paraId="0E52683B" w14:textId="77777777" w:rsidR="00B003BD" w:rsidRDefault="00B003B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6E5082A4" w14:textId="3F6F189B" w:rsidR="00D269DA" w:rsidRDefault="00D269DA">
        <w:pPr>
          <w:pStyle w:val="Footer"/>
          <w:jc w:val="right"/>
        </w:pPr>
        <w:r>
          <w:fldChar w:fldCharType="begin"/>
        </w:r>
        <w:r>
          <w:instrText xml:space="preserve"> PAGE   \* MERGEFORMAT </w:instrText>
        </w:r>
        <w:r>
          <w:fldChar w:fldCharType="separate"/>
        </w:r>
        <w:r w:rsidR="00582E84">
          <w:rPr>
            <w:noProof/>
          </w:rPr>
          <w:t>6</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395A4" w14:textId="77777777" w:rsidR="00B003BD" w:rsidRDefault="00B003BD" w:rsidP="007902EA">
      <w:pPr>
        <w:spacing w:after="0" w:line="240" w:lineRule="auto"/>
      </w:pPr>
      <w:r>
        <w:separator/>
      </w:r>
    </w:p>
  </w:footnote>
  <w:footnote w:type="continuationSeparator" w:id="0">
    <w:p w14:paraId="15FEC15C" w14:textId="77777777" w:rsidR="00B003BD" w:rsidRDefault="00B003B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7"/>
  </w:num>
  <w:num w:numId="3">
    <w:abstractNumId w:val="0"/>
  </w:num>
  <w:num w:numId="4">
    <w:abstractNumId w:val="13"/>
  </w:num>
  <w:num w:numId="5">
    <w:abstractNumId w:val="8"/>
  </w:num>
  <w:num w:numId="6">
    <w:abstractNumId w:val="1"/>
  </w:num>
  <w:num w:numId="7">
    <w:abstractNumId w:val="14"/>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7624D"/>
    <w:rsid w:val="00081D42"/>
    <w:rsid w:val="00082B03"/>
    <w:rsid w:val="00082D1C"/>
    <w:rsid w:val="000839D9"/>
    <w:rsid w:val="00085103"/>
    <w:rsid w:val="00090A8D"/>
    <w:rsid w:val="0009219C"/>
    <w:rsid w:val="00092A77"/>
    <w:rsid w:val="00092E77"/>
    <w:rsid w:val="000974B9"/>
    <w:rsid w:val="000A0D72"/>
    <w:rsid w:val="000A2385"/>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5C7"/>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C7616"/>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424E"/>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38CA"/>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2396"/>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6C82"/>
    <w:rsid w:val="00521AA5"/>
    <w:rsid w:val="0052656B"/>
    <w:rsid w:val="00536345"/>
    <w:rsid w:val="00540038"/>
    <w:rsid w:val="00544856"/>
    <w:rsid w:val="005553C3"/>
    <w:rsid w:val="00562014"/>
    <w:rsid w:val="00567ACA"/>
    <w:rsid w:val="00570490"/>
    <w:rsid w:val="00570B06"/>
    <w:rsid w:val="005713F4"/>
    <w:rsid w:val="0057474B"/>
    <w:rsid w:val="00574D48"/>
    <w:rsid w:val="00575D3E"/>
    <w:rsid w:val="00577027"/>
    <w:rsid w:val="00580531"/>
    <w:rsid w:val="00582E84"/>
    <w:rsid w:val="005832A4"/>
    <w:rsid w:val="00583B48"/>
    <w:rsid w:val="00586056"/>
    <w:rsid w:val="00586C84"/>
    <w:rsid w:val="00595E4B"/>
    <w:rsid w:val="005A0827"/>
    <w:rsid w:val="005A0BDF"/>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46C59"/>
    <w:rsid w:val="00661B3E"/>
    <w:rsid w:val="00665219"/>
    <w:rsid w:val="00665C42"/>
    <w:rsid w:val="00665E8E"/>
    <w:rsid w:val="00667B1F"/>
    <w:rsid w:val="00670641"/>
    <w:rsid w:val="00670B37"/>
    <w:rsid w:val="0067333F"/>
    <w:rsid w:val="00674470"/>
    <w:rsid w:val="00674710"/>
    <w:rsid w:val="0067481E"/>
    <w:rsid w:val="00674F71"/>
    <w:rsid w:val="00675223"/>
    <w:rsid w:val="00680844"/>
    <w:rsid w:val="0068100F"/>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D60E0"/>
    <w:rsid w:val="006D6877"/>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3681"/>
    <w:rsid w:val="00775248"/>
    <w:rsid w:val="007778CE"/>
    <w:rsid w:val="007902EA"/>
    <w:rsid w:val="0079252D"/>
    <w:rsid w:val="00794191"/>
    <w:rsid w:val="007945D3"/>
    <w:rsid w:val="007959AE"/>
    <w:rsid w:val="00796BF5"/>
    <w:rsid w:val="007A0FFB"/>
    <w:rsid w:val="007A242E"/>
    <w:rsid w:val="007A28C4"/>
    <w:rsid w:val="007A6E1A"/>
    <w:rsid w:val="007A6F6E"/>
    <w:rsid w:val="007A7424"/>
    <w:rsid w:val="007B0D99"/>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3BD"/>
    <w:rsid w:val="00B00F41"/>
    <w:rsid w:val="00B049C5"/>
    <w:rsid w:val="00B04BAA"/>
    <w:rsid w:val="00B07BFB"/>
    <w:rsid w:val="00B10742"/>
    <w:rsid w:val="00B110A0"/>
    <w:rsid w:val="00B11F93"/>
    <w:rsid w:val="00B137F3"/>
    <w:rsid w:val="00B14DE7"/>
    <w:rsid w:val="00B156A3"/>
    <w:rsid w:val="00B23313"/>
    <w:rsid w:val="00B30838"/>
    <w:rsid w:val="00B32221"/>
    <w:rsid w:val="00B32E22"/>
    <w:rsid w:val="00B35065"/>
    <w:rsid w:val="00B403EB"/>
    <w:rsid w:val="00B41575"/>
    <w:rsid w:val="00B41974"/>
    <w:rsid w:val="00B42689"/>
    <w:rsid w:val="00B47896"/>
    <w:rsid w:val="00B47D4C"/>
    <w:rsid w:val="00B5249E"/>
    <w:rsid w:val="00B5452A"/>
    <w:rsid w:val="00B5546D"/>
    <w:rsid w:val="00B556F4"/>
    <w:rsid w:val="00B56244"/>
    <w:rsid w:val="00B616CF"/>
    <w:rsid w:val="00B62EB8"/>
    <w:rsid w:val="00B651E0"/>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0AE7"/>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39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customStyle="1"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mtsiklauri@gwo.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9A309-E94C-4254-97A6-5F757D893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6</Pages>
  <Words>1711</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 Tsiklauri</cp:lastModifiedBy>
  <cp:revision>149</cp:revision>
  <cp:lastPrinted>2015-07-27T06:36:00Z</cp:lastPrinted>
  <dcterms:created xsi:type="dcterms:W3CDTF">2021-10-22T05:18:00Z</dcterms:created>
  <dcterms:modified xsi:type="dcterms:W3CDTF">2025-11-05T13:55:00Z</dcterms:modified>
</cp:coreProperties>
</file>