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26594" w14:textId="77777777" w:rsidR="007D73CE" w:rsidRPr="004F6E0E" w:rsidRDefault="007D73CE" w:rsidP="00A74B75">
      <w:pPr>
        <w:spacing w:after="0" w:line="360" w:lineRule="auto"/>
        <w:jc w:val="center"/>
        <w:rPr>
          <w:rFonts w:ascii="Sylfaen" w:hAnsi="Sylfaen"/>
          <w:b/>
          <w:sz w:val="20"/>
          <w:szCs w:val="20"/>
        </w:rPr>
      </w:pPr>
    </w:p>
    <w:p w14:paraId="58AFC63E" w14:textId="77777777" w:rsidR="009815C7" w:rsidRDefault="009815C7" w:rsidP="00794191">
      <w:pPr>
        <w:spacing w:after="0" w:line="240" w:lineRule="auto"/>
        <w:jc w:val="center"/>
        <w:rPr>
          <w:rFonts w:ascii="Sylfaen" w:hAnsi="Sylfaen" w:cs="Sylfaen"/>
          <w:b/>
          <w:sz w:val="20"/>
          <w:szCs w:val="20"/>
        </w:rPr>
      </w:pPr>
    </w:p>
    <w:p w14:paraId="0AB2CAFF" w14:textId="77777777" w:rsidR="00E27C4B" w:rsidRDefault="00E27C4B" w:rsidP="00794191">
      <w:pPr>
        <w:spacing w:after="0" w:line="240" w:lineRule="auto"/>
        <w:jc w:val="center"/>
        <w:rPr>
          <w:rFonts w:ascii="Sylfaen" w:hAnsi="Sylfaen" w:cs="Sylfaen"/>
          <w:b/>
          <w:sz w:val="20"/>
          <w:szCs w:val="20"/>
        </w:rPr>
      </w:pPr>
    </w:p>
    <w:p w14:paraId="27615F9D" w14:textId="77777777" w:rsidR="00E27C4B" w:rsidRPr="004F6E0E" w:rsidRDefault="00E27C4B" w:rsidP="00794191">
      <w:pPr>
        <w:spacing w:after="0" w:line="240" w:lineRule="auto"/>
        <w:jc w:val="center"/>
        <w:rPr>
          <w:rFonts w:ascii="Sylfaen" w:hAnsi="Sylfaen" w:cs="Sylfaen"/>
          <w:b/>
          <w:sz w:val="20"/>
          <w:szCs w:val="20"/>
        </w:rPr>
      </w:pPr>
    </w:p>
    <w:p w14:paraId="6A550C84" w14:textId="4C04B886" w:rsidR="009815C7" w:rsidRPr="004F6E0E" w:rsidRDefault="005B5DE5" w:rsidP="003924CB">
      <w:pPr>
        <w:spacing w:after="0" w:line="240" w:lineRule="auto"/>
        <w:jc w:val="center"/>
        <w:rPr>
          <w:rFonts w:ascii="Sylfaen" w:hAnsi="Sylfaen" w:cs="Sylfaen"/>
          <w:b/>
          <w:sz w:val="20"/>
          <w:szCs w:val="20"/>
        </w:rPr>
      </w:pPr>
      <w:r w:rsidRPr="004F6E0E">
        <w:rPr>
          <w:rFonts w:ascii="Sylfaen" w:hAnsi="Sylfaen" w:cs="Sylfaen"/>
          <w:b/>
          <w:noProof/>
          <w:sz w:val="20"/>
          <w:szCs w:val="20"/>
        </w:rPr>
        <w:drawing>
          <wp:inline distT="0" distB="0" distL="0" distR="0" wp14:anchorId="7BCB9073" wp14:editId="4B7191AD">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5BCE158B" w14:textId="77777777" w:rsidR="009815C7" w:rsidRPr="004F6E0E" w:rsidRDefault="009815C7" w:rsidP="00794191">
      <w:pPr>
        <w:spacing w:after="0" w:line="240" w:lineRule="auto"/>
        <w:jc w:val="center"/>
        <w:rPr>
          <w:rFonts w:ascii="Sylfaen" w:hAnsi="Sylfaen" w:cs="Sylfaen"/>
          <w:b/>
          <w:sz w:val="20"/>
          <w:szCs w:val="20"/>
        </w:rPr>
      </w:pPr>
    </w:p>
    <w:p w14:paraId="0C1D5D6D" w14:textId="77777777" w:rsidR="009815C7" w:rsidRPr="004F6E0E" w:rsidRDefault="009815C7" w:rsidP="00EB505F">
      <w:pPr>
        <w:spacing w:after="0" w:line="240" w:lineRule="auto"/>
        <w:jc w:val="center"/>
        <w:rPr>
          <w:rFonts w:ascii="Sylfaen" w:hAnsi="Sylfaen" w:cs="Sylfaen"/>
          <w:b/>
          <w:sz w:val="20"/>
          <w:szCs w:val="20"/>
          <w:lang w:val="ka-GE"/>
        </w:rPr>
      </w:pPr>
    </w:p>
    <w:p w14:paraId="5D95CF99" w14:textId="6C27BFD9" w:rsidR="00574D48" w:rsidRPr="004F6E0E" w:rsidRDefault="009815C7" w:rsidP="008C46F5">
      <w:pPr>
        <w:spacing w:after="0" w:line="240" w:lineRule="auto"/>
        <w:jc w:val="center"/>
        <w:rPr>
          <w:rFonts w:ascii="Sylfaen" w:hAnsi="Sylfaen" w:cs="Sylfaen"/>
          <w:b/>
          <w:sz w:val="20"/>
          <w:szCs w:val="20"/>
          <w:lang w:val="ka-GE"/>
        </w:rPr>
      </w:pPr>
      <w:r w:rsidRPr="004F6E0E">
        <w:rPr>
          <w:rFonts w:ascii="Sylfaen" w:hAnsi="Sylfaen" w:cs="Sylfaen"/>
          <w:b/>
          <w:sz w:val="20"/>
          <w:szCs w:val="20"/>
          <w:lang w:val="ka-GE"/>
        </w:rPr>
        <w:t>ელექტრონული ტენდერის დოკუმენტაცია</w:t>
      </w:r>
      <w:r w:rsidR="000C36B3" w:rsidRPr="004F6E0E">
        <w:rPr>
          <w:rFonts w:ascii="Sylfaen" w:hAnsi="Sylfaen" w:cs="Sylfaen"/>
          <w:b/>
          <w:sz w:val="20"/>
          <w:szCs w:val="20"/>
          <w:lang w:val="ka-GE"/>
        </w:rPr>
        <w:t xml:space="preserve"> </w:t>
      </w:r>
    </w:p>
    <w:p w14:paraId="59971743" w14:textId="77777777" w:rsidR="00450C83" w:rsidRPr="004F6E0E" w:rsidRDefault="00450C83" w:rsidP="008C46F5">
      <w:pPr>
        <w:spacing w:after="0" w:line="240" w:lineRule="auto"/>
        <w:jc w:val="center"/>
        <w:rPr>
          <w:rFonts w:ascii="Sylfaen" w:hAnsi="Sylfaen" w:cs="Sylfaen"/>
          <w:b/>
          <w:sz w:val="20"/>
          <w:szCs w:val="20"/>
          <w:lang w:val="ka-GE"/>
        </w:rPr>
      </w:pPr>
    </w:p>
    <w:p w14:paraId="574A18D7" w14:textId="3DF6BB08" w:rsidR="007D73CE" w:rsidRPr="004F6E0E" w:rsidRDefault="00A549D3" w:rsidP="00A549D3">
      <w:pPr>
        <w:spacing w:after="0" w:line="240" w:lineRule="auto"/>
        <w:jc w:val="center"/>
        <w:rPr>
          <w:rFonts w:ascii="Sylfaen" w:hAnsi="Sylfaen"/>
          <w:b/>
          <w:sz w:val="20"/>
          <w:szCs w:val="20"/>
          <w:lang w:val="ka-GE"/>
        </w:rPr>
      </w:pPr>
      <w:r w:rsidRPr="004F6E0E">
        <w:rPr>
          <w:rFonts w:ascii="Sylfaen" w:hAnsi="Sylfaen"/>
          <w:b/>
          <w:sz w:val="20"/>
          <w:szCs w:val="20"/>
          <w:lang w:val="ka-GE"/>
        </w:rPr>
        <w:t xml:space="preserve">ბრენდირებული </w:t>
      </w:r>
      <w:r w:rsidR="00062D0B" w:rsidRPr="004F6E0E">
        <w:rPr>
          <w:rFonts w:ascii="Sylfaen" w:hAnsi="Sylfaen"/>
          <w:b/>
          <w:sz w:val="20"/>
          <w:szCs w:val="20"/>
          <w:lang w:val="ka-GE"/>
        </w:rPr>
        <w:t>ჭის ჩარჩო - ხუ</w:t>
      </w:r>
      <w:r w:rsidRPr="004F6E0E">
        <w:rPr>
          <w:rFonts w:ascii="Sylfaen" w:hAnsi="Sylfaen"/>
          <w:b/>
          <w:sz w:val="20"/>
          <w:szCs w:val="20"/>
          <w:lang w:val="ka-GE"/>
        </w:rPr>
        <w:t>ფები</w:t>
      </w:r>
      <w:r w:rsidR="00450C83" w:rsidRPr="004F6E0E">
        <w:rPr>
          <w:rFonts w:ascii="Sylfaen" w:hAnsi="Sylfaen"/>
          <w:b/>
          <w:sz w:val="20"/>
          <w:szCs w:val="20"/>
          <w:lang w:val="ka-GE"/>
        </w:rPr>
        <w:t xml:space="preserve">ს შესყიდვასთან დაკავშირებით </w:t>
      </w:r>
    </w:p>
    <w:p w14:paraId="50A7DE66" w14:textId="77777777" w:rsidR="00FD0DCD" w:rsidRPr="004F6E0E" w:rsidRDefault="00FD0DCD" w:rsidP="00665C42">
      <w:pPr>
        <w:spacing w:after="0" w:line="360" w:lineRule="auto"/>
        <w:jc w:val="center"/>
        <w:rPr>
          <w:rFonts w:ascii="AcadNusx" w:hAnsi="AcadNusx"/>
          <w:b/>
          <w:sz w:val="20"/>
          <w:szCs w:val="20"/>
        </w:rPr>
      </w:pPr>
    </w:p>
    <w:p w14:paraId="530BD747" w14:textId="77777777" w:rsidR="00FD0DCD" w:rsidRPr="004F6E0E" w:rsidRDefault="00FD0DCD" w:rsidP="00665C42">
      <w:pPr>
        <w:spacing w:after="0" w:line="360" w:lineRule="auto"/>
        <w:jc w:val="center"/>
        <w:rPr>
          <w:rFonts w:ascii="AcadNusx" w:hAnsi="AcadNusx"/>
          <w:b/>
          <w:sz w:val="20"/>
          <w:szCs w:val="20"/>
        </w:rPr>
      </w:pPr>
    </w:p>
    <w:p w14:paraId="084EB209" w14:textId="77777777" w:rsidR="00FD0DCD" w:rsidRPr="004F6E0E" w:rsidRDefault="00FD0DCD" w:rsidP="00665C42">
      <w:pPr>
        <w:spacing w:after="0" w:line="360" w:lineRule="auto"/>
        <w:jc w:val="center"/>
        <w:rPr>
          <w:rFonts w:ascii="AcadNusx" w:hAnsi="AcadNusx"/>
          <w:b/>
          <w:sz w:val="20"/>
          <w:szCs w:val="20"/>
        </w:rPr>
      </w:pPr>
    </w:p>
    <w:p w14:paraId="4E10C4AE" w14:textId="77777777" w:rsidR="00FD0DCD" w:rsidRPr="004F6E0E" w:rsidRDefault="00FD0DCD" w:rsidP="00665C42">
      <w:pPr>
        <w:spacing w:after="0" w:line="360" w:lineRule="auto"/>
        <w:jc w:val="center"/>
        <w:rPr>
          <w:rFonts w:ascii="AcadNusx" w:hAnsi="AcadNusx"/>
          <w:b/>
          <w:sz w:val="20"/>
          <w:szCs w:val="20"/>
        </w:rPr>
      </w:pPr>
    </w:p>
    <w:p w14:paraId="74563700" w14:textId="77777777" w:rsidR="00FD0DCD" w:rsidRPr="004F6E0E" w:rsidRDefault="00FD0DCD" w:rsidP="00665C42">
      <w:pPr>
        <w:spacing w:after="0" w:line="360" w:lineRule="auto"/>
        <w:jc w:val="center"/>
        <w:rPr>
          <w:rFonts w:ascii="AcadNusx" w:hAnsi="AcadNusx"/>
          <w:b/>
          <w:sz w:val="20"/>
          <w:szCs w:val="20"/>
        </w:rPr>
      </w:pPr>
    </w:p>
    <w:p w14:paraId="2A88FB81" w14:textId="77777777" w:rsidR="00FD0DCD" w:rsidRPr="004F6E0E" w:rsidRDefault="00FD0DCD" w:rsidP="00665C42">
      <w:pPr>
        <w:spacing w:after="0" w:line="360" w:lineRule="auto"/>
        <w:jc w:val="center"/>
        <w:rPr>
          <w:rFonts w:ascii="AcadNusx" w:hAnsi="AcadNusx"/>
          <w:b/>
          <w:sz w:val="20"/>
          <w:szCs w:val="20"/>
        </w:rPr>
      </w:pPr>
    </w:p>
    <w:p w14:paraId="64254B1E" w14:textId="77777777" w:rsidR="00D30223" w:rsidRPr="004F6E0E" w:rsidRDefault="00D30223" w:rsidP="00665C42">
      <w:pPr>
        <w:spacing w:after="0" w:line="360" w:lineRule="auto"/>
        <w:jc w:val="center"/>
        <w:rPr>
          <w:rFonts w:ascii="AcadNusx" w:hAnsi="AcadNusx"/>
          <w:b/>
          <w:sz w:val="20"/>
          <w:szCs w:val="20"/>
        </w:rPr>
      </w:pPr>
    </w:p>
    <w:p w14:paraId="05BFB424" w14:textId="77777777" w:rsidR="00D30223" w:rsidRPr="004F6E0E" w:rsidRDefault="00D30223" w:rsidP="00665C42">
      <w:pPr>
        <w:spacing w:after="0" w:line="360" w:lineRule="auto"/>
        <w:jc w:val="center"/>
        <w:rPr>
          <w:rFonts w:ascii="AcadNusx" w:hAnsi="AcadNusx"/>
          <w:b/>
          <w:sz w:val="20"/>
          <w:szCs w:val="20"/>
        </w:rPr>
      </w:pPr>
    </w:p>
    <w:p w14:paraId="266E6E52" w14:textId="77777777" w:rsidR="00356613" w:rsidRPr="004F6E0E" w:rsidRDefault="00356613" w:rsidP="00665C42">
      <w:pPr>
        <w:spacing w:after="0" w:line="360" w:lineRule="auto"/>
        <w:jc w:val="center"/>
        <w:rPr>
          <w:rFonts w:ascii="AcadNusx" w:hAnsi="AcadNusx"/>
          <w:b/>
          <w:sz w:val="20"/>
          <w:szCs w:val="20"/>
        </w:rPr>
      </w:pPr>
    </w:p>
    <w:p w14:paraId="758AFDD4" w14:textId="77777777" w:rsidR="00356613" w:rsidRPr="004F6E0E" w:rsidRDefault="00356613" w:rsidP="00665C42">
      <w:pPr>
        <w:spacing w:after="0" w:line="360" w:lineRule="auto"/>
        <w:jc w:val="center"/>
        <w:rPr>
          <w:rFonts w:ascii="AcadNusx" w:hAnsi="AcadNusx"/>
          <w:b/>
          <w:sz w:val="20"/>
          <w:szCs w:val="20"/>
        </w:rPr>
      </w:pPr>
    </w:p>
    <w:p w14:paraId="70389723" w14:textId="77777777" w:rsidR="00356613" w:rsidRPr="004F6E0E" w:rsidRDefault="00356613" w:rsidP="00665C42">
      <w:pPr>
        <w:spacing w:after="0" w:line="360" w:lineRule="auto"/>
        <w:jc w:val="center"/>
        <w:rPr>
          <w:rFonts w:ascii="AcadNusx" w:hAnsi="AcadNusx"/>
          <w:b/>
          <w:sz w:val="20"/>
          <w:szCs w:val="20"/>
        </w:rPr>
      </w:pPr>
    </w:p>
    <w:p w14:paraId="460B13EC" w14:textId="77777777" w:rsidR="00356613" w:rsidRPr="004F6E0E" w:rsidRDefault="00356613" w:rsidP="00665C42">
      <w:pPr>
        <w:spacing w:after="0" w:line="360" w:lineRule="auto"/>
        <w:jc w:val="center"/>
        <w:rPr>
          <w:rFonts w:ascii="AcadNusx" w:hAnsi="AcadNusx"/>
          <w:b/>
          <w:sz w:val="20"/>
          <w:szCs w:val="20"/>
        </w:rPr>
      </w:pPr>
    </w:p>
    <w:p w14:paraId="32082877" w14:textId="77777777" w:rsidR="00277B37" w:rsidRPr="004F6E0E" w:rsidRDefault="00277B37" w:rsidP="00C12ABD">
      <w:pPr>
        <w:spacing w:after="0" w:line="360" w:lineRule="auto"/>
        <w:rPr>
          <w:rFonts w:ascii="AcadNusx" w:hAnsi="AcadNusx"/>
          <w:b/>
          <w:sz w:val="20"/>
          <w:szCs w:val="20"/>
        </w:rPr>
      </w:pPr>
    </w:p>
    <w:p w14:paraId="7E052E00" w14:textId="77777777" w:rsidR="004B0C7B" w:rsidRPr="004F6E0E" w:rsidRDefault="004B0C7B" w:rsidP="00C12ABD">
      <w:pPr>
        <w:spacing w:after="0" w:line="360" w:lineRule="auto"/>
        <w:rPr>
          <w:rFonts w:ascii="AcadNusx" w:hAnsi="AcadNusx"/>
          <w:b/>
          <w:sz w:val="20"/>
          <w:szCs w:val="20"/>
        </w:rPr>
      </w:pPr>
    </w:p>
    <w:p w14:paraId="27C2AEDC" w14:textId="77777777" w:rsidR="004B0C7B" w:rsidRPr="004F6E0E" w:rsidRDefault="004B0C7B" w:rsidP="00C12ABD">
      <w:pPr>
        <w:spacing w:after="0" w:line="360" w:lineRule="auto"/>
        <w:rPr>
          <w:rFonts w:ascii="AcadNusx" w:hAnsi="AcadNusx"/>
          <w:b/>
          <w:sz w:val="20"/>
          <w:szCs w:val="20"/>
        </w:rPr>
      </w:pPr>
    </w:p>
    <w:p w14:paraId="72BB074F" w14:textId="77777777" w:rsidR="004B0C7B" w:rsidRPr="004F6E0E" w:rsidRDefault="004B0C7B" w:rsidP="00C12ABD">
      <w:pPr>
        <w:spacing w:after="0" w:line="360" w:lineRule="auto"/>
        <w:rPr>
          <w:rFonts w:ascii="AcadNusx" w:hAnsi="AcadNusx"/>
          <w:b/>
          <w:sz w:val="20"/>
          <w:szCs w:val="20"/>
        </w:rPr>
      </w:pPr>
    </w:p>
    <w:p w14:paraId="0C14564B" w14:textId="77777777" w:rsidR="004B0C7B" w:rsidRPr="004F6E0E" w:rsidRDefault="004B0C7B" w:rsidP="00C12ABD">
      <w:pPr>
        <w:spacing w:after="0" w:line="360" w:lineRule="auto"/>
        <w:rPr>
          <w:rFonts w:ascii="AcadNusx" w:hAnsi="AcadNusx"/>
          <w:b/>
          <w:sz w:val="20"/>
          <w:szCs w:val="20"/>
        </w:rPr>
      </w:pPr>
    </w:p>
    <w:p w14:paraId="033F20A4" w14:textId="77777777" w:rsidR="009C7E4E" w:rsidRPr="004F6E0E" w:rsidRDefault="009C7E4E" w:rsidP="00C12ABD">
      <w:pPr>
        <w:spacing w:after="0" w:line="360" w:lineRule="auto"/>
        <w:rPr>
          <w:rFonts w:ascii="AcadNusx" w:hAnsi="AcadNusx"/>
          <w:b/>
          <w:sz w:val="20"/>
          <w:szCs w:val="20"/>
        </w:rPr>
      </w:pPr>
    </w:p>
    <w:p w14:paraId="27D3D932" w14:textId="77777777" w:rsidR="009C7E4E" w:rsidRPr="004F6E0E" w:rsidRDefault="009C7E4E" w:rsidP="00C12ABD">
      <w:pPr>
        <w:spacing w:after="0" w:line="360" w:lineRule="auto"/>
        <w:rPr>
          <w:rFonts w:ascii="AcadNusx" w:hAnsi="AcadNusx"/>
          <w:b/>
          <w:sz w:val="20"/>
          <w:szCs w:val="20"/>
        </w:rPr>
      </w:pPr>
    </w:p>
    <w:p w14:paraId="05400DB0" w14:textId="77777777" w:rsidR="009C7E4E" w:rsidRPr="004F6E0E" w:rsidRDefault="009C7E4E" w:rsidP="00C12ABD">
      <w:pPr>
        <w:spacing w:after="0" w:line="360" w:lineRule="auto"/>
        <w:rPr>
          <w:rFonts w:ascii="AcadNusx" w:hAnsi="AcadNusx"/>
          <w:b/>
          <w:sz w:val="20"/>
          <w:szCs w:val="20"/>
        </w:rPr>
      </w:pPr>
    </w:p>
    <w:p w14:paraId="0559DE1A" w14:textId="77777777" w:rsidR="00C12ABD" w:rsidRPr="004F6E0E" w:rsidRDefault="00C12ABD" w:rsidP="00C12ABD">
      <w:pPr>
        <w:spacing w:after="0" w:line="360" w:lineRule="auto"/>
        <w:rPr>
          <w:rFonts w:ascii="Sylfaen" w:hAnsi="Sylfaen"/>
          <w:b/>
          <w:sz w:val="20"/>
          <w:szCs w:val="20"/>
          <w:lang w:val="ka-GE"/>
        </w:rPr>
      </w:pPr>
    </w:p>
    <w:p w14:paraId="63AA31A8" w14:textId="77777777" w:rsidR="00A549D3" w:rsidRDefault="00A549D3" w:rsidP="00C12ABD">
      <w:pPr>
        <w:spacing w:after="0" w:line="360" w:lineRule="auto"/>
        <w:rPr>
          <w:rFonts w:ascii="Sylfaen" w:hAnsi="Sylfaen"/>
          <w:b/>
          <w:sz w:val="20"/>
          <w:szCs w:val="20"/>
          <w:lang w:val="ka-GE"/>
        </w:rPr>
      </w:pPr>
    </w:p>
    <w:p w14:paraId="5870E50A" w14:textId="77777777" w:rsidR="004F6E0E" w:rsidRDefault="004F6E0E" w:rsidP="00C12ABD">
      <w:pPr>
        <w:spacing w:after="0" w:line="360" w:lineRule="auto"/>
        <w:rPr>
          <w:rFonts w:ascii="Sylfaen" w:hAnsi="Sylfaen"/>
          <w:b/>
          <w:sz w:val="20"/>
          <w:szCs w:val="20"/>
          <w:lang w:val="ka-GE"/>
        </w:rPr>
      </w:pPr>
    </w:p>
    <w:p w14:paraId="133FEC4D" w14:textId="77777777" w:rsidR="00665C42" w:rsidRDefault="00665C42" w:rsidP="009D07D1">
      <w:pPr>
        <w:spacing w:after="0" w:line="360" w:lineRule="auto"/>
        <w:jc w:val="center"/>
        <w:rPr>
          <w:rFonts w:ascii="AcadNusx" w:hAnsi="AcadNusx"/>
          <w:b/>
          <w:sz w:val="20"/>
          <w:szCs w:val="20"/>
        </w:rPr>
      </w:pPr>
    </w:p>
    <w:p w14:paraId="0A6A5A83" w14:textId="77777777" w:rsidR="00E27C4B" w:rsidRPr="004F6E0E" w:rsidRDefault="00E27C4B" w:rsidP="009D07D1">
      <w:pPr>
        <w:spacing w:after="0" w:line="360" w:lineRule="auto"/>
        <w:jc w:val="center"/>
        <w:rPr>
          <w:rFonts w:ascii="AcadNusx" w:hAnsi="AcadNusx"/>
          <w:b/>
          <w:sz w:val="20"/>
          <w:szCs w:val="20"/>
        </w:rPr>
      </w:pPr>
    </w:p>
    <w:p w14:paraId="1658F987" w14:textId="77777777" w:rsidR="00C27890" w:rsidRPr="004F6E0E" w:rsidRDefault="001B055A" w:rsidP="000B5D07">
      <w:pPr>
        <w:pStyle w:val="ListParagraph"/>
        <w:numPr>
          <w:ilvl w:val="1"/>
          <w:numId w:val="2"/>
        </w:numPr>
        <w:spacing w:after="0" w:line="240" w:lineRule="auto"/>
        <w:rPr>
          <w:rFonts w:ascii="Sylfaen" w:hAnsi="Sylfaen"/>
          <w:b/>
          <w:sz w:val="20"/>
          <w:szCs w:val="20"/>
          <w:lang w:val="ka-GE"/>
        </w:rPr>
      </w:pPr>
      <w:r w:rsidRPr="004F6E0E">
        <w:rPr>
          <w:rFonts w:ascii="Sylfaen" w:hAnsi="Sylfaen"/>
          <w:b/>
          <w:sz w:val="20"/>
          <w:szCs w:val="20"/>
          <w:lang w:val="ka-GE"/>
        </w:rPr>
        <w:lastRenderedPageBreak/>
        <w:t>შესყიდვის ობიექტის დასახელება</w:t>
      </w:r>
    </w:p>
    <w:p w14:paraId="6E696251" w14:textId="77777777" w:rsidR="00CF0A87" w:rsidRPr="004F6E0E" w:rsidRDefault="00CF0A87" w:rsidP="00CF0A87">
      <w:pPr>
        <w:pStyle w:val="ListParagraph"/>
        <w:spacing w:after="0" w:line="240" w:lineRule="auto"/>
        <w:ind w:left="360"/>
        <w:rPr>
          <w:rFonts w:ascii="Sylfaen" w:hAnsi="Sylfaen"/>
          <w:b/>
          <w:sz w:val="20"/>
          <w:szCs w:val="20"/>
          <w:lang w:val="ka-GE"/>
        </w:rPr>
      </w:pPr>
    </w:p>
    <w:p w14:paraId="5BEDB90E" w14:textId="7CA997C1" w:rsidR="000C36B3" w:rsidRPr="004F6E0E" w:rsidRDefault="00D30223" w:rsidP="004B148B">
      <w:pPr>
        <w:spacing w:after="0" w:line="240" w:lineRule="auto"/>
        <w:rPr>
          <w:rFonts w:ascii="Sylfaen" w:hAnsi="Sylfaen" w:cs="Sylfaen"/>
          <w:sz w:val="20"/>
          <w:szCs w:val="20"/>
          <w:lang w:val="ka-GE"/>
        </w:rPr>
      </w:pPr>
      <w:r w:rsidRPr="004F6E0E">
        <w:rPr>
          <w:rFonts w:ascii="Sylfaen" w:hAnsi="Sylfaen" w:cs="Sylfaen"/>
          <w:sz w:val="20"/>
          <w:szCs w:val="20"/>
          <w:lang w:val="ka-GE"/>
        </w:rPr>
        <w:t>შპს</w:t>
      </w:r>
      <w:r w:rsidRPr="004F6E0E">
        <w:rPr>
          <w:rFonts w:ascii="Sylfaen" w:hAnsi="Sylfaen"/>
          <w:sz w:val="20"/>
          <w:szCs w:val="20"/>
          <w:lang w:val="ka-GE"/>
        </w:rPr>
        <w:t xml:space="preserve"> </w:t>
      </w:r>
      <w:r w:rsidRPr="004F6E0E">
        <w:rPr>
          <w:rFonts w:ascii="Sylfaen" w:hAnsi="Sylfaen" w:cs="Calibri"/>
          <w:sz w:val="20"/>
          <w:szCs w:val="20"/>
          <w:lang w:val="ka-GE"/>
        </w:rPr>
        <w:t>„</w:t>
      </w:r>
      <w:r w:rsidRPr="004F6E0E">
        <w:rPr>
          <w:rFonts w:ascii="Sylfaen" w:hAnsi="Sylfaen" w:cs="Sylfaen"/>
          <w:sz w:val="20"/>
          <w:szCs w:val="20"/>
          <w:lang w:val="ka-GE"/>
        </w:rPr>
        <w:t>ჯორჯიან</w:t>
      </w:r>
      <w:r w:rsidRPr="004F6E0E">
        <w:rPr>
          <w:rFonts w:ascii="Sylfaen" w:hAnsi="Sylfaen"/>
          <w:sz w:val="20"/>
          <w:szCs w:val="20"/>
          <w:lang w:val="ka-GE"/>
        </w:rPr>
        <w:t xml:space="preserve"> </w:t>
      </w:r>
      <w:r w:rsidRPr="004F6E0E">
        <w:rPr>
          <w:rFonts w:ascii="Sylfaen" w:hAnsi="Sylfaen" w:cs="Sylfaen"/>
          <w:sz w:val="20"/>
          <w:szCs w:val="20"/>
          <w:lang w:val="ka-GE"/>
        </w:rPr>
        <w:t>უოთერ</w:t>
      </w:r>
      <w:r w:rsidRPr="004F6E0E">
        <w:rPr>
          <w:rFonts w:ascii="Sylfaen" w:hAnsi="Sylfaen"/>
          <w:sz w:val="20"/>
          <w:szCs w:val="20"/>
          <w:lang w:val="ka-GE"/>
        </w:rPr>
        <w:t xml:space="preserve"> </w:t>
      </w:r>
      <w:r w:rsidRPr="004F6E0E">
        <w:rPr>
          <w:rFonts w:ascii="Sylfaen" w:hAnsi="Sylfaen" w:cs="Sylfaen"/>
          <w:sz w:val="20"/>
          <w:szCs w:val="20"/>
          <w:lang w:val="ka-GE"/>
        </w:rPr>
        <w:t>ენდ</w:t>
      </w:r>
      <w:r w:rsidRPr="004F6E0E">
        <w:rPr>
          <w:rFonts w:ascii="Sylfaen" w:hAnsi="Sylfaen"/>
          <w:sz w:val="20"/>
          <w:szCs w:val="20"/>
          <w:lang w:val="ka-GE"/>
        </w:rPr>
        <w:t xml:space="preserve"> </w:t>
      </w:r>
      <w:r w:rsidRPr="004F6E0E">
        <w:rPr>
          <w:rFonts w:ascii="Sylfaen" w:hAnsi="Sylfaen" w:cs="Sylfaen"/>
          <w:sz w:val="20"/>
          <w:szCs w:val="20"/>
          <w:lang w:val="ka-GE"/>
        </w:rPr>
        <w:t>ფაუერი</w:t>
      </w:r>
      <w:r w:rsidRPr="004F6E0E">
        <w:rPr>
          <w:rFonts w:ascii="Sylfaen" w:hAnsi="Sylfaen" w:cs="Calibri"/>
          <w:sz w:val="20"/>
          <w:szCs w:val="20"/>
          <w:lang w:val="ka-GE"/>
        </w:rPr>
        <w:t>“</w:t>
      </w:r>
      <w:r w:rsidRPr="004F6E0E">
        <w:rPr>
          <w:rFonts w:ascii="Sylfaen" w:hAnsi="Sylfaen"/>
          <w:sz w:val="20"/>
          <w:szCs w:val="20"/>
          <w:lang w:val="ka-GE"/>
        </w:rPr>
        <w:t xml:space="preserve"> </w:t>
      </w:r>
      <w:r w:rsidR="00713EFC" w:rsidRPr="004F6E0E">
        <w:rPr>
          <w:rFonts w:ascii="Sylfaen" w:hAnsi="Sylfaen" w:cs="Arial"/>
          <w:sz w:val="20"/>
          <w:szCs w:val="20"/>
        </w:rPr>
        <w:t>(GWP</w:t>
      </w:r>
      <w:r w:rsidR="00D95150" w:rsidRPr="004F6E0E">
        <w:rPr>
          <w:rFonts w:ascii="Sylfaen" w:hAnsi="Sylfaen" w:cs="Arial"/>
          <w:sz w:val="20"/>
          <w:szCs w:val="20"/>
        </w:rPr>
        <w:t xml:space="preserve">, </w:t>
      </w:r>
      <w:r w:rsidR="00D95150" w:rsidRPr="004F6E0E">
        <w:rPr>
          <w:rFonts w:ascii="Sylfaen" w:hAnsi="Sylfaen" w:cs="Arial"/>
          <w:sz w:val="20"/>
          <w:szCs w:val="20"/>
          <w:lang w:val="ka-GE"/>
        </w:rPr>
        <w:t>ს/ნ</w:t>
      </w:r>
      <w:r w:rsidR="0040587B" w:rsidRPr="004F6E0E">
        <w:rPr>
          <w:rFonts w:ascii="Sylfaen" w:hAnsi="Sylfaen" w:cs="Arial"/>
          <w:sz w:val="20"/>
          <w:szCs w:val="20"/>
          <w:lang w:val="ka-GE"/>
        </w:rPr>
        <w:t xml:space="preserve"> </w:t>
      </w:r>
      <w:r w:rsidR="0040587B" w:rsidRPr="004F6E0E">
        <w:rPr>
          <w:rFonts w:ascii="Sylfaen" w:hAnsi="Sylfaen" w:cs="Arial"/>
          <w:sz w:val="20"/>
          <w:szCs w:val="20"/>
        </w:rPr>
        <w:t>203826002</w:t>
      </w:r>
      <w:r w:rsidR="00713EFC" w:rsidRPr="004F6E0E">
        <w:rPr>
          <w:rFonts w:ascii="Sylfaen" w:hAnsi="Sylfaen" w:cs="Arial"/>
          <w:sz w:val="20"/>
          <w:szCs w:val="20"/>
        </w:rPr>
        <w:t>)</w:t>
      </w:r>
      <w:r w:rsidR="004B0C7B" w:rsidRPr="004F6E0E">
        <w:rPr>
          <w:rFonts w:ascii="Sylfaen" w:hAnsi="Sylfaen" w:cs="Arial"/>
          <w:sz w:val="20"/>
          <w:szCs w:val="20"/>
          <w:lang w:val="ka-GE"/>
        </w:rPr>
        <w:t xml:space="preserve"> </w:t>
      </w:r>
      <w:r w:rsidR="00496E14" w:rsidRPr="004F6E0E">
        <w:rPr>
          <w:rFonts w:ascii="Sylfaen" w:hAnsi="Sylfaen" w:cs="Arial"/>
          <w:sz w:val="20"/>
          <w:szCs w:val="20"/>
          <w:lang w:val="ka-GE"/>
        </w:rPr>
        <w:t xml:space="preserve">აცხადებს </w:t>
      </w:r>
      <w:r w:rsidR="00161E7F" w:rsidRPr="004F6E0E">
        <w:rPr>
          <w:rFonts w:ascii="Sylfaen" w:hAnsi="Sylfaen" w:cs="Arial"/>
          <w:sz w:val="20"/>
          <w:szCs w:val="20"/>
          <w:lang w:val="ka-GE"/>
        </w:rPr>
        <w:t xml:space="preserve"> </w:t>
      </w:r>
      <w:r w:rsidR="00457067" w:rsidRPr="004F6E0E">
        <w:rPr>
          <w:rFonts w:ascii="Sylfaen" w:hAnsi="Sylfaen" w:cs="Sylfaen"/>
          <w:sz w:val="20"/>
          <w:szCs w:val="20"/>
          <w:lang w:val="ka-GE"/>
        </w:rPr>
        <w:t xml:space="preserve">ელექტრონულ </w:t>
      </w:r>
      <w:r w:rsidR="008647CD" w:rsidRPr="004F6E0E">
        <w:rPr>
          <w:rFonts w:ascii="Sylfaen" w:hAnsi="Sylfaen" w:cs="Sylfaen"/>
          <w:sz w:val="20"/>
          <w:szCs w:val="20"/>
          <w:lang w:val="ka-GE"/>
        </w:rPr>
        <w:t>ტენდერს</w:t>
      </w:r>
      <w:r w:rsidR="00055E1E" w:rsidRPr="004F6E0E">
        <w:rPr>
          <w:rFonts w:ascii="Sylfaen" w:hAnsi="Sylfaen" w:cs="Sylfaen"/>
          <w:sz w:val="20"/>
          <w:szCs w:val="20"/>
          <w:lang w:val="ka-GE"/>
        </w:rPr>
        <w:t xml:space="preserve"> </w:t>
      </w:r>
      <w:r w:rsidR="00487174" w:rsidRPr="004F6E0E">
        <w:rPr>
          <w:rFonts w:ascii="Sylfaen" w:hAnsi="Sylfaen" w:cs="Sylfaen"/>
          <w:sz w:val="20"/>
          <w:szCs w:val="20"/>
          <w:lang w:val="ka-GE"/>
        </w:rPr>
        <w:t>1</w:t>
      </w:r>
      <w:r w:rsidR="000C36B3" w:rsidRPr="004F6E0E">
        <w:rPr>
          <w:rFonts w:ascii="Sylfaen" w:hAnsi="Sylfaen" w:cs="Sylfaen"/>
          <w:sz w:val="20"/>
          <w:szCs w:val="20"/>
          <w:lang w:val="ka-GE"/>
        </w:rPr>
        <w:t xml:space="preserve"> ლოტად შემდეგი </w:t>
      </w:r>
      <w:r w:rsidR="00487174" w:rsidRPr="004F6E0E">
        <w:rPr>
          <w:rFonts w:ascii="Sylfaen" w:hAnsi="Sylfaen" w:cs="Sylfaen"/>
          <w:sz w:val="20"/>
          <w:szCs w:val="20"/>
          <w:lang w:val="ka-GE"/>
        </w:rPr>
        <w:t>მომსახურების</w:t>
      </w:r>
      <w:r w:rsidR="000C36B3" w:rsidRPr="004F6E0E">
        <w:rPr>
          <w:rFonts w:ascii="Sylfaen" w:hAnsi="Sylfaen" w:cs="Sylfaen"/>
          <w:sz w:val="20"/>
          <w:szCs w:val="20"/>
          <w:lang w:val="ka-GE"/>
        </w:rPr>
        <w:t xml:space="preserve"> შესყიდვაზე: </w:t>
      </w:r>
    </w:p>
    <w:p w14:paraId="49E14333" w14:textId="77777777" w:rsidR="00CF0A87" w:rsidRPr="004F6E0E" w:rsidRDefault="00CF0A87" w:rsidP="004B148B">
      <w:pPr>
        <w:spacing w:after="0" w:line="240" w:lineRule="auto"/>
        <w:rPr>
          <w:rFonts w:ascii="Sylfaen" w:hAnsi="Sylfaen" w:cs="Sylfaen"/>
          <w:sz w:val="20"/>
          <w:szCs w:val="20"/>
          <w:lang w:val="ka-GE"/>
        </w:rPr>
      </w:pPr>
    </w:p>
    <w:p w14:paraId="61DBD1B1" w14:textId="1E57BA73" w:rsidR="005E448B" w:rsidRPr="004F6E0E" w:rsidRDefault="00A549D3" w:rsidP="005E448B">
      <w:pPr>
        <w:spacing w:after="0" w:line="240" w:lineRule="auto"/>
        <w:rPr>
          <w:rFonts w:ascii="Sylfaen" w:hAnsi="Sylfaen" w:cs="Sylfaen"/>
          <w:b/>
          <w:sz w:val="20"/>
          <w:szCs w:val="20"/>
          <w:lang w:val="ka-GE"/>
        </w:rPr>
      </w:pPr>
      <w:r w:rsidRPr="004F6E0E">
        <w:rPr>
          <w:rFonts w:ascii="Sylfaen" w:hAnsi="Sylfaen" w:cs="Sylfaen"/>
          <w:b/>
          <w:sz w:val="20"/>
          <w:szCs w:val="20"/>
          <w:lang w:val="ka-GE"/>
        </w:rPr>
        <w:t xml:space="preserve">ბრენდირებული ჭის ჩარჩო - </w:t>
      </w:r>
      <w:proofErr w:type="spellStart"/>
      <w:r w:rsidRPr="004F6E0E">
        <w:rPr>
          <w:rFonts w:ascii="Sylfaen" w:hAnsi="Sylfaen" w:cs="Sylfaen"/>
          <w:b/>
          <w:sz w:val="20"/>
          <w:szCs w:val="20"/>
          <w:lang w:val="ka-GE"/>
        </w:rPr>
        <w:t>ხეფები</w:t>
      </w:r>
      <w:proofErr w:type="spellEnd"/>
      <w:r w:rsidRPr="004F6E0E">
        <w:rPr>
          <w:rFonts w:ascii="Sylfaen" w:hAnsi="Sylfaen" w:cs="Sylfaen"/>
          <w:b/>
          <w:sz w:val="20"/>
          <w:szCs w:val="20"/>
          <w:lang w:val="ka-GE"/>
        </w:rPr>
        <w:t xml:space="preserve"> </w:t>
      </w:r>
      <w:r w:rsidR="005E448B" w:rsidRPr="004F6E0E">
        <w:rPr>
          <w:rFonts w:ascii="Sylfaen" w:hAnsi="Sylfaen" w:cs="Sylfaen"/>
          <w:b/>
          <w:sz w:val="20"/>
          <w:szCs w:val="20"/>
          <w:lang w:val="ka-GE"/>
        </w:rPr>
        <w:t>შეძენა</w:t>
      </w:r>
      <w:r w:rsidR="00450C83" w:rsidRPr="004F6E0E">
        <w:rPr>
          <w:rFonts w:ascii="Sylfaen" w:hAnsi="Sylfaen" w:cs="Sylfaen"/>
          <w:b/>
          <w:sz w:val="20"/>
          <w:szCs w:val="20"/>
          <w:lang w:val="ka-GE"/>
        </w:rPr>
        <w:t>სთან დაკავშირებით</w:t>
      </w:r>
      <w:r w:rsidR="005E448B" w:rsidRPr="004F6E0E">
        <w:rPr>
          <w:rFonts w:ascii="Sylfaen" w:hAnsi="Sylfaen" w:cs="Sylfaen"/>
          <w:b/>
          <w:sz w:val="20"/>
          <w:szCs w:val="20"/>
          <w:lang w:val="ka-GE"/>
        </w:rPr>
        <w:t xml:space="preserve">  </w:t>
      </w:r>
    </w:p>
    <w:p w14:paraId="49086F28" w14:textId="77777777" w:rsidR="009F6909" w:rsidRPr="004F6E0E" w:rsidRDefault="009F6909" w:rsidP="004B148B">
      <w:pPr>
        <w:spacing w:after="0" w:line="240" w:lineRule="auto"/>
        <w:jc w:val="both"/>
        <w:rPr>
          <w:rFonts w:ascii="Sylfaen" w:hAnsi="Sylfaen" w:cs="Sylfaen"/>
          <w:b/>
          <w:bCs/>
          <w:sz w:val="20"/>
          <w:szCs w:val="20"/>
        </w:rPr>
      </w:pPr>
    </w:p>
    <w:p w14:paraId="639D3509" w14:textId="4CA22EA3" w:rsidR="00CF0A87" w:rsidRPr="004F6E0E" w:rsidRDefault="001B055A" w:rsidP="004F6E0E">
      <w:pPr>
        <w:pStyle w:val="ListParagraph"/>
        <w:numPr>
          <w:ilvl w:val="1"/>
          <w:numId w:val="2"/>
        </w:numPr>
        <w:spacing w:after="0" w:line="240" w:lineRule="auto"/>
        <w:jc w:val="both"/>
        <w:rPr>
          <w:rFonts w:ascii="Sylfaen" w:hAnsi="Sylfaen"/>
          <w:b/>
          <w:sz w:val="20"/>
          <w:szCs w:val="20"/>
          <w:lang w:val="ka-GE"/>
        </w:rPr>
      </w:pPr>
      <w:r w:rsidRPr="004F6E0E">
        <w:rPr>
          <w:rFonts w:ascii="Sylfaen" w:hAnsi="Sylfaen"/>
          <w:b/>
          <w:sz w:val="20"/>
          <w:szCs w:val="20"/>
          <w:lang w:val="ka-GE"/>
        </w:rPr>
        <w:t>მომსახურების/სამუშაოს აღწერა (ტექნიკური დავალება), შესყიდვის ობიექტის</w:t>
      </w:r>
      <w:r w:rsidR="004F6E0E">
        <w:rPr>
          <w:rFonts w:ascii="Sylfaen" w:hAnsi="Sylfaen"/>
          <w:b/>
          <w:sz w:val="20"/>
          <w:szCs w:val="20"/>
          <w:lang w:val="ka-GE"/>
        </w:rPr>
        <w:t xml:space="preserve"> </w:t>
      </w:r>
      <w:r w:rsidRPr="004F6E0E">
        <w:rPr>
          <w:rFonts w:ascii="Sylfaen" w:hAnsi="Sylfaen"/>
          <w:b/>
          <w:sz w:val="20"/>
          <w:szCs w:val="20"/>
          <w:lang w:val="ka-GE"/>
        </w:rPr>
        <w:t>რაოდენობა/მოცულობა</w:t>
      </w:r>
    </w:p>
    <w:p w14:paraId="3C8C0FEF" w14:textId="77777777" w:rsidR="004F6E0E" w:rsidRDefault="004F6E0E" w:rsidP="00860A3E">
      <w:pPr>
        <w:spacing w:after="0" w:line="240" w:lineRule="auto"/>
        <w:jc w:val="both"/>
        <w:rPr>
          <w:rFonts w:ascii="Sylfaen" w:hAnsi="Sylfaen" w:cs="Sylfaen"/>
          <w:sz w:val="20"/>
          <w:szCs w:val="20"/>
          <w:lang w:val="ka-GE"/>
        </w:rPr>
      </w:pPr>
    </w:p>
    <w:p w14:paraId="21087C81" w14:textId="589AF232" w:rsidR="00BC7740" w:rsidRPr="004F6E0E" w:rsidRDefault="004F6E0E" w:rsidP="00860A3E">
      <w:pPr>
        <w:spacing w:after="0" w:line="240" w:lineRule="auto"/>
        <w:jc w:val="both"/>
        <w:rPr>
          <w:rFonts w:ascii="Sylfaen" w:hAnsi="Sylfaen" w:cs="Sylfaen"/>
          <w:sz w:val="20"/>
          <w:szCs w:val="20"/>
          <w:lang w:val="ka-GE"/>
        </w:rPr>
      </w:pPr>
      <w:r>
        <w:rPr>
          <w:rFonts w:ascii="Sylfaen" w:hAnsi="Sylfaen" w:cs="Sylfaen"/>
          <w:sz w:val="20"/>
          <w:szCs w:val="20"/>
          <w:lang w:val="ka-GE"/>
        </w:rPr>
        <w:t xml:space="preserve">ჩარჩო-ხუფების მიახლოებითი წლიური </w:t>
      </w:r>
      <w:r w:rsidR="005F2A51" w:rsidRPr="004F6E0E">
        <w:rPr>
          <w:rFonts w:ascii="Sylfaen" w:hAnsi="Sylfaen" w:cs="Sylfaen"/>
          <w:sz w:val="20"/>
          <w:szCs w:val="20"/>
          <w:lang w:val="ka-GE"/>
        </w:rPr>
        <w:t>რაოდენობა და სპეციფიკაცია</w:t>
      </w:r>
      <w:r>
        <w:rPr>
          <w:rFonts w:ascii="Sylfaen" w:hAnsi="Sylfaen" w:cs="Sylfaen"/>
          <w:sz w:val="20"/>
          <w:szCs w:val="20"/>
          <w:lang w:val="ka-GE"/>
        </w:rPr>
        <w:t xml:space="preserve"> მოდელების მიხედვით </w:t>
      </w:r>
      <w:r w:rsidR="005F2A51" w:rsidRPr="004F6E0E">
        <w:rPr>
          <w:rFonts w:ascii="Sylfaen" w:hAnsi="Sylfaen" w:cs="Sylfaen"/>
          <w:sz w:val="20"/>
          <w:szCs w:val="20"/>
          <w:lang w:val="ka-GE"/>
        </w:rPr>
        <w:t xml:space="preserve"> მითითებულია</w:t>
      </w:r>
      <w:r w:rsidR="00682F84" w:rsidRPr="004F6E0E">
        <w:rPr>
          <w:rFonts w:ascii="Sylfaen" w:hAnsi="Sylfaen" w:cs="Sylfaen"/>
          <w:sz w:val="20"/>
          <w:szCs w:val="20"/>
        </w:rPr>
        <w:t xml:space="preserve"> </w:t>
      </w:r>
      <w:proofErr w:type="spellStart"/>
      <w:r w:rsidR="00682F84" w:rsidRPr="004F6E0E">
        <w:rPr>
          <w:rFonts w:ascii="Sylfaen" w:hAnsi="Sylfaen" w:cs="Sylfaen"/>
          <w:sz w:val="20"/>
          <w:szCs w:val="20"/>
        </w:rPr>
        <w:t>დანართ</w:t>
      </w:r>
      <w:proofErr w:type="spellEnd"/>
      <w:r w:rsidR="000525E7">
        <w:rPr>
          <w:rFonts w:ascii="Sylfaen" w:hAnsi="Sylfaen" w:cs="Sylfaen"/>
          <w:sz w:val="20"/>
          <w:szCs w:val="20"/>
        </w:rPr>
        <w:t xml:space="preserve"> </w:t>
      </w:r>
      <w:r w:rsidR="00682F84" w:rsidRPr="004F6E0E">
        <w:rPr>
          <w:rFonts w:ascii="Sylfaen" w:hAnsi="Sylfaen" w:cs="Sylfaen"/>
          <w:sz w:val="20"/>
          <w:szCs w:val="20"/>
        </w:rPr>
        <w:t>N1-</w:t>
      </w:r>
      <w:r w:rsidR="005F2A51" w:rsidRPr="004F6E0E">
        <w:rPr>
          <w:rFonts w:ascii="Sylfaen" w:hAnsi="Sylfaen" w:cs="Sylfaen"/>
          <w:sz w:val="20"/>
          <w:szCs w:val="20"/>
          <w:lang w:val="ka-GE"/>
        </w:rPr>
        <w:t>ში</w:t>
      </w:r>
      <w:r w:rsidR="00440463" w:rsidRPr="004F6E0E">
        <w:rPr>
          <w:rFonts w:ascii="Sylfaen" w:hAnsi="Sylfaen" w:cs="Sylfaen"/>
          <w:sz w:val="20"/>
          <w:szCs w:val="20"/>
          <w:lang w:val="ka-GE"/>
        </w:rPr>
        <w:t xml:space="preserve"> და თანდართულ</w:t>
      </w:r>
      <w:r>
        <w:rPr>
          <w:rFonts w:ascii="Sylfaen" w:hAnsi="Sylfaen" w:cs="Sylfaen"/>
          <w:sz w:val="20"/>
          <w:szCs w:val="20"/>
          <w:lang w:val="ka-GE"/>
        </w:rPr>
        <w:t xml:space="preserve"> </w:t>
      </w:r>
      <w:r w:rsidR="00440463" w:rsidRPr="004F6E0E">
        <w:rPr>
          <w:rFonts w:ascii="Sylfaen" w:hAnsi="Sylfaen" w:cs="Sylfaen"/>
          <w:sz w:val="20"/>
          <w:szCs w:val="20"/>
          <w:lang w:val="ka-GE"/>
        </w:rPr>
        <w:t xml:space="preserve">ტექნიკური დავალების ფაილში. </w:t>
      </w:r>
    </w:p>
    <w:p w14:paraId="534FA50F" w14:textId="77777777" w:rsidR="00440463" w:rsidRPr="004F6E0E" w:rsidRDefault="00440463" w:rsidP="00860A3E">
      <w:pPr>
        <w:spacing w:after="0" w:line="240" w:lineRule="auto"/>
        <w:jc w:val="both"/>
        <w:rPr>
          <w:rFonts w:ascii="Sylfaen" w:hAnsi="Sylfaen" w:cs="Sylfaen"/>
          <w:sz w:val="20"/>
          <w:szCs w:val="20"/>
          <w:lang w:val="ka-GE"/>
        </w:rPr>
      </w:pPr>
    </w:p>
    <w:p w14:paraId="0A9AF52D" w14:textId="77777777" w:rsidR="004F6E0E" w:rsidRDefault="004F6E0E" w:rsidP="004F6E0E">
      <w:pPr>
        <w:spacing w:after="0" w:line="360" w:lineRule="auto"/>
        <w:ind w:firstLine="426"/>
        <w:jc w:val="both"/>
        <w:rPr>
          <w:rFonts w:ascii="Sylfaen" w:hAnsi="Sylfaen"/>
          <w:i/>
          <w:iCs/>
          <w:sz w:val="20"/>
          <w:szCs w:val="20"/>
          <w:lang w:val="ka-GE"/>
        </w:rPr>
      </w:pPr>
      <w:r w:rsidRPr="004F6E0E">
        <w:rPr>
          <w:rFonts w:ascii="Sylfaen" w:hAnsi="Sylfaen"/>
          <w:i/>
          <w:iCs/>
          <w:sz w:val="20"/>
          <w:szCs w:val="20"/>
          <w:lang w:val="ka-GE"/>
        </w:rPr>
        <w:t>ყოველგვარი ეჭვის გამოსარიცხად შპს „</w:t>
      </w:r>
      <w:proofErr w:type="spellStart"/>
      <w:r w:rsidRPr="004F6E0E">
        <w:rPr>
          <w:rFonts w:ascii="Sylfaen" w:hAnsi="Sylfaen"/>
          <w:i/>
          <w:iCs/>
          <w:sz w:val="20"/>
          <w:szCs w:val="20"/>
          <w:lang w:val="ka-GE"/>
        </w:rPr>
        <w:t>ჯორჯიან</w:t>
      </w:r>
      <w:proofErr w:type="spellEnd"/>
      <w:r w:rsidRPr="004F6E0E">
        <w:rPr>
          <w:rFonts w:ascii="Sylfaen" w:hAnsi="Sylfaen"/>
          <w:i/>
          <w:iCs/>
          <w:sz w:val="20"/>
          <w:szCs w:val="20"/>
          <w:lang w:val="ka-GE"/>
        </w:rPr>
        <w:t xml:space="preserve"> </w:t>
      </w:r>
      <w:proofErr w:type="spellStart"/>
      <w:r w:rsidRPr="004F6E0E">
        <w:rPr>
          <w:rFonts w:ascii="Sylfaen" w:hAnsi="Sylfaen"/>
          <w:i/>
          <w:iCs/>
          <w:sz w:val="20"/>
          <w:szCs w:val="20"/>
          <w:lang w:val="ka-GE"/>
        </w:rPr>
        <w:t>უოთერ</w:t>
      </w:r>
      <w:proofErr w:type="spellEnd"/>
      <w:r w:rsidRPr="004F6E0E">
        <w:rPr>
          <w:rFonts w:ascii="Sylfaen" w:hAnsi="Sylfaen"/>
          <w:i/>
          <w:iCs/>
          <w:sz w:val="20"/>
          <w:szCs w:val="20"/>
          <w:lang w:val="ka-GE"/>
        </w:rPr>
        <w:t xml:space="preserve"> ენდ </w:t>
      </w:r>
      <w:proofErr w:type="spellStart"/>
      <w:r w:rsidRPr="004F6E0E">
        <w:rPr>
          <w:rFonts w:ascii="Sylfaen" w:hAnsi="Sylfaen"/>
          <w:i/>
          <w:iCs/>
          <w:sz w:val="20"/>
          <w:szCs w:val="20"/>
          <w:lang w:val="ka-GE"/>
        </w:rPr>
        <w:t>ფაუერი</w:t>
      </w:r>
      <w:proofErr w:type="spellEnd"/>
      <w:r w:rsidRPr="004F6E0E">
        <w:rPr>
          <w:rFonts w:ascii="Sylfaen" w:hAnsi="Sylfaen"/>
          <w:i/>
          <w:iCs/>
          <w:sz w:val="20"/>
          <w:szCs w:val="20"/>
          <w:lang w:val="ka-GE"/>
        </w:rPr>
        <w:t>“ ხაზგასმით აღნიშნავს საორიენტაციო ჯამური მოცულობა არის სავარაუდო და მისი მითითება არც ერთ შემთხვევაში არ შეიძლება განიმარტოს როგორც შპს „</w:t>
      </w:r>
      <w:proofErr w:type="spellStart"/>
      <w:r w:rsidRPr="004F6E0E">
        <w:rPr>
          <w:rFonts w:ascii="Sylfaen" w:hAnsi="Sylfaen"/>
          <w:i/>
          <w:iCs/>
          <w:sz w:val="20"/>
          <w:szCs w:val="20"/>
          <w:lang w:val="ka-GE"/>
        </w:rPr>
        <w:t>ჯორჯიან</w:t>
      </w:r>
      <w:proofErr w:type="spellEnd"/>
      <w:r w:rsidRPr="004F6E0E">
        <w:rPr>
          <w:rFonts w:ascii="Sylfaen" w:hAnsi="Sylfaen"/>
          <w:i/>
          <w:iCs/>
          <w:sz w:val="20"/>
          <w:szCs w:val="20"/>
          <w:lang w:val="ka-GE"/>
        </w:rPr>
        <w:t xml:space="preserve"> </w:t>
      </w:r>
      <w:proofErr w:type="spellStart"/>
      <w:r w:rsidRPr="004F6E0E">
        <w:rPr>
          <w:rFonts w:ascii="Sylfaen" w:hAnsi="Sylfaen"/>
          <w:i/>
          <w:iCs/>
          <w:sz w:val="20"/>
          <w:szCs w:val="20"/>
          <w:lang w:val="ka-GE"/>
        </w:rPr>
        <w:t>უოთერ</w:t>
      </w:r>
      <w:proofErr w:type="spellEnd"/>
      <w:r w:rsidRPr="004F6E0E">
        <w:rPr>
          <w:rFonts w:ascii="Sylfaen" w:hAnsi="Sylfaen"/>
          <w:i/>
          <w:iCs/>
          <w:sz w:val="20"/>
          <w:szCs w:val="20"/>
          <w:lang w:val="ka-GE"/>
        </w:rPr>
        <w:t xml:space="preserve"> ენდ </w:t>
      </w:r>
      <w:proofErr w:type="spellStart"/>
      <w:r w:rsidRPr="004F6E0E">
        <w:rPr>
          <w:rFonts w:ascii="Sylfaen" w:hAnsi="Sylfaen"/>
          <w:i/>
          <w:iCs/>
          <w:sz w:val="20"/>
          <w:szCs w:val="20"/>
          <w:lang w:val="ka-GE"/>
        </w:rPr>
        <w:t>ფაუერის</w:t>
      </w:r>
      <w:proofErr w:type="spellEnd"/>
      <w:r w:rsidRPr="004F6E0E">
        <w:rPr>
          <w:rFonts w:ascii="Sylfaen" w:hAnsi="Sylfaen"/>
          <w:i/>
          <w:iCs/>
          <w:sz w:val="20"/>
          <w:szCs w:val="20"/>
          <w:lang w:val="ka-GE"/>
        </w:rPr>
        <w:t>“ ვალდებულება შეისყიდოს საქონელი/მომსახურება  საორიენტაციო ჯამური მოცულობით. საორიენტაციო ჯამური მოცულობა არ წარმოადგენს ხელშეკრულების გაფორმების შემთხვევაში ხელშეკრულების მოქმედების ვადის განმავლობაში შესასყიდი საქონლის/მომსახურების ზუსტ მოცულობას, ფაქტობრივად შესყიდული საქონლის/მომსახურების მოცულობა შესაძლოა მნიშვნელოვნად განსხვავდებოდეს (იყოს მეტი ან ნაკლები) საორიენტაციო ჯამური მოცულობისგან, ასეთ შემთხვევაში: (ა) ტენდერში მონაწილე გარანტიას იძლევა, რომ იგი ამ საფუძვლით არ მოითხოვს ზიანის ანაზღაურებას და  აცხადებს უარს ამ საფუძვლით რაიმე სახის ზიანის/ზარალის ანაზღაურების მოთხოვნაზე,  (ბ) ეს გარემოება არ შეიძლება გახდეს ტენდერში მონაწილე პირის მიერ შპს „</w:t>
      </w:r>
      <w:proofErr w:type="spellStart"/>
      <w:r w:rsidRPr="004F6E0E">
        <w:rPr>
          <w:rFonts w:ascii="Sylfaen" w:hAnsi="Sylfaen"/>
          <w:i/>
          <w:iCs/>
          <w:sz w:val="20"/>
          <w:szCs w:val="20"/>
          <w:lang w:val="ka-GE"/>
        </w:rPr>
        <w:t>ჯორჯიან</w:t>
      </w:r>
      <w:proofErr w:type="spellEnd"/>
      <w:r w:rsidRPr="004F6E0E">
        <w:rPr>
          <w:rFonts w:ascii="Sylfaen" w:hAnsi="Sylfaen"/>
          <w:i/>
          <w:iCs/>
          <w:sz w:val="20"/>
          <w:szCs w:val="20"/>
          <w:lang w:val="ka-GE"/>
        </w:rPr>
        <w:t xml:space="preserve"> </w:t>
      </w:r>
      <w:proofErr w:type="spellStart"/>
      <w:r w:rsidRPr="004F6E0E">
        <w:rPr>
          <w:rFonts w:ascii="Sylfaen" w:hAnsi="Sylfaen"/>
          <w:i/>
          <w:iCs/>
          <w:sz w:val="20"/>
          <w:szCs w:val="20"/>
          <w:lang w:val="ka-GE"/>
        </w:rPr>
        <w:t>უოთერ</w:t>
      </w:r>
      <w:proofErr w:type="spellEnd"/>
      <w:r w:rsidRPr="004F6E0E">
        <w:rPr>
          <w:rFonts w:ascii="Sylfaen" w:hAnsi="Sylfaen"/>
          <w:i/>
          <w:iCs/>
          <w:sz w:val="20"/>
          <w:szCs w:val="20"/>
          <w:lang w:val="ka-GE"/>
        </w:rPr>
        <w:t xml:space="preserve"> ენდ </w:t>
      </w:r>
      <w:proofErr w:type="spellStart"/>
      <w:r w:rsidRPr="004F6E0E">
        <w:rPr>
          <w:rFonts w:ascii="Sylfaen" w:hAnsi="Sylfaen"/>
          <w:i/>
          <w:iCs/>
          <w:sz w:val="20"/>
          <w:szCs w:val="20"/>
          <w:lang w:val="ka-GE"/>
        </w:rPr>
        <w:t>ფაუერთან</w:t>
      </w:r>
      <w:proofErr w:type="spellEnd"/>
      <w:r w:rsidRPr="004F6E0E">
        <w:rPr>
          <w:rFonts w:ascii="Sylfaen" w:hAnsi="Sylfaen"/>
          <w:i/>
          <w:iCs/>
          <w:sz w:val="20"/>
          <w:szCs w:val="20"/>
          <w:lang w:val="ka-GE"/>
        </w:rPr>
        <w:t>“ ხელშეკრულების შეწყვეტის ან სახელშეკრულებო პირობების ცვლილების მოთხოვნის საფუძველი. ტენდერში მონაწილეობით ტენდერში მონაწილე ეთანხმება ამ პირობებს და მათ მიმართ პრეტენზიები არ გააჩნია.</w:t>
      </w:r>
    </w:p>
    <w:p w14:paraId="3BB376B8" w14:textId="77777777" w:rsidR="004501BD" w:rsidRDefault="004501BD" w:rsidP="004F6E0E">
      <w:pPr>
        <w:spacing w:after="0" w:line="360" w:lineRule="auto"/>
        <w:ind w:firstLine="426"/>
        <w:jc w:val="both"/>
        <w:rPr>
          <w:rFonts w:ascii="Sylfaen" w:hAnsi="Sylfaen"/>
          <w:i/>
          <w:iCs/>
          <w:sz w:val="20"/>
          <w:szCs w:val="20"/>
          <w:lang w:val="ka-GE"/>
        </w:rPr>
      </w:pPr>
    </w:p>
    <w:p w14:paraId="5E4BEB1E" w14:textId="130373E6" w:rsidR="004501BD" w:rsidRPr="004501BD" w:rsidRDefault="004501BD" w:rsidP="004F6E0E">
      <w:pPr>
        <w:spacing w:after="0" w:line="360" w:lineRule="auto"/>
        <w:ind w:firstLine="426"/>
        <w:jc w:val="both"/>
        <w:rPr>
          <w:rFonts w:ascii="Sylfaen" w:hAnsi="Sylfaen"/>
          <w:i/>
          <w:iCs/>
          <w:sz w:val="20"/>
          <w:szCs w:val="20"/>
          <w:lang w:val="ka-GE"/>
        </w:rPr>
      </w:pPr>
      <w:r w:rsidRPr="004501BD">
        <w:rPr>
          <w:rFonts w:ascii="Sylfaen" w:hAnsi="Sylfaen"/>
          <w:b/>
          <w:bCs/>
          <w:i/>
          <w:iCs/>
          <w:sz w:val="20"/>
          <w:szCs w:val="20"/>
          <w:lang w:val="ka-GE"/>
        </w:rPr>
        <w:t>შენიშვნა:</w:t>
      </w:r>
      <w:r w:rsidRPr="004501BD">
        <w:rPr>
          <w:rFonts w:ascii="Sylfaen" w:hAnsi="Sylfaen"/>
          <w:i/>
          <w:iCs/>
          <w:sz w:val="20"/>
          <w:szCs w:val="20"/>
          <w:lang w:val="ka-GE"/>
        </w:rPr>
        <w:t xml:space="preserve"> შერჩეული ჩარჩო-ხუფის მონტაჟის შემდგომ შექმნილი პრობლემების შემთხვევაში (ხმაური, რეზინის </w:t>
      </w:r>
      <w:proofErr w:type="spellStart"/>
      <w:r w:rsidRPr="004501BD">
        <w:rPr>
          <w:rFonts w:ascii="Sylfaen" w:hAnsi="Sylfaen"/>
          <w:i/>
          <w:iCs/>
          <w:sz w:val="20"/>
          <w:szCs w:val="20"/>
          <w:lang w:val="ka-GE"/>
        </w:rPr>
        <w:t>არაშესაბამისი</w:t>
      </w:r>
      <w:proofErr w:type="spellEnd"/>
      <w:r w:rsidRPr="004501BD">
        <w:rPr>
          <w:rFonts w:ascii="Sylfaen" w:hAnsi="Sylfaen"/>
          <w:i/>
          <w:iCs/>
          <w:sz w:val="20"/>
          <w:szCs w:val="20"/>
          <w:lang w:val="ka-GE"/>
        </w:rPr>
        <w:t xml:space="preserve"> ცვეთა, დეფორმაცია და </w:t>
      </w:r>
      <w:proofErr w:type="spellStart"/>
      <w:r w:rsidRPr="004501BD">
        <w:rPr>
          <w:rFonts w:ascii="Sylfaen" w:hAnsi="Sylfaen"/>
          <w:i/>
          <w:iCs/>
          <w:sz w:val="20"/>
          <w:szCs w:val="20"/>
          <w:lang w:val="ka-GE"/>
        </w:rPr>
        <w:t>ა.შ</w:t>
      </w:r>
      <w:proofErr w:type="spellEnd"/>
      <w:r w:rsidRPr="004501BD">
        <w:rPr>
          <w:rFonts w:ascii="Sylfaen" w:hAnsi="Sylfaen"/>
          <w:i/>
          <w:iCs/>
          <w:sz w:val="20"/>
          <w:szCs w:val="20"/>
          <w:lang w:val="ka-GE"/>
        </w:rPr>
        <w:t>), გამარჯვებული კომპანია ვალდებულია ადგილზე ვიზიტით შეისწავლოს შექმნილი პრობლემა</w:t>
      </w:r>
      <w:r w:rsidR="002D151E">
        <w:rPr>
          <w:rFonts w:ascii="Sylfaen" w:hAnsi="Sylfaen"/>
          <w:i/>
          <w:iCs/>
          <w:sz w:val="20"/>
          <w:szCs w:val="20"/>
          <w:lang w:val="ka-GE"/>
        </w:rPr>
        <w:t>. იმ შემთხვევაში, თუ წარმოქმნილი პრობლემა გამოწვეულია საქონლის ქარხნული წუნით, და არა არასწორი ექსპლუატაციის პირობების გამო, შერჩეული კომპანია ვალდებულია</w:t>
      </w:r>
      <w:r w:rsidRPr="004501BD">
        <w:rPr>
          <w:rFonts w:ascii="Sylfaen" w:hAnsi="Sylfaen"/>
          <w:i/>
          <w:iCs/>
          <w:sz w:val="20"/>
          <w:szCs w:val="20"/>
          <w:lang w:val="ka-GE"/>
        </w:rPr>
        <w:t xml:space="preserve"> უმოკლეს ვადაში მოახდინოთ პრობლემის მოგვარება - ჩარჩო-ხუფების ჩანაცვლება</w:t>
      </w:r>
      <w:r w:rsidR="002D151E">
        <w:rPr>
          <w:rFonts w:ascii="Sylfaen" w:hAnsi="Sylfaen"/>
          <w:i/>
          <w:iCs/>
          <w:sz w:val="20"/>
          <w:szCs w:val="20"/>
          <w:lang w:val="ka-GE"/>
        </w:rPr>
        <w:t xml:space="preserve"> და/ან </w:t>
      </w:r>
      <w:r w:rsidRPr="004501BD">
        <w:rPr>
          <w:rFonts w:ascii="Sylfaen" w:hAnsi="Sylfaen"/>
          <w:i/>
          <w:iCs/>
          <w:sz w:val="20"/>
          <w:szCs w:val="20"/>
          <w:lang w:val="ka-GE"/>
        </w:rPr>
        <w:t>შეკეთება</w:t>
      </w:r>
      <w:r w:rsidR="002D151E">
        <w:rPr>
          <w:rFonts w:ascii="Sylfaen" w:hAnsi="Sylfaen"/>
          <w:i/>
          <w:iCs/>
          <w:sz w:val="20"/>
          <w:szCs w:val="20"/>
          <w:lang w:val="ka-GE"/>
        </w:rPr>
        <w:t xml:space="preserve">. </w:t>
      </w:r>
      <w:r w:rsidRPr="004501BD">
        <w:rPr>
          <w:rFonts w:ascii="Sylfaen" w:hAnsi="Sylfaen"/>
          <w:i/>
          <w:iCs/>
          <w:sz w:val="20"/>
          <w:szCs w:val="20"/>
          <w:lang w:val="ka-GE"/>
        </w:rPr>
        <w:t xml:space="preserve"> </w:t>
      </w:r>
    </w:p>
    <w:p w14:paraId="406C0224" w14:textId="77777777" w:rsidR="004F6E0E" w:rsidRPr="004501BD" w:rsidRDefault="004F6E0E" w:rsidP="00860A3E">
      <w:pPr>
        <w:spacing w:after="0" w:line="240" w:lineRule="auto"/>
        <w:jc w:val="both"/>
        <w:rPr>
          <w:rFonts w:ascii="Sylfaen" w:hAnsi="Sylfaen" w:cs="Sylfaen"/>
          <w:i/>
          <w:iCs/>
          <w:sz w:val="20"/>
          <w:szCs w:val="20"/>
          <w:lang w:val="ka-GE"/>
        </w:rPr>
      </w:pPr>
    </w:p>
    <w:p w14:paraId="13524B29" w14:textId="77777777" w:rsidR="00CF0A87" w:rsidRPr="004F6E0E" w:rsidRDefault="00CF0A87" w:rsidP="008C46F5">
      <w:pPr>
        <w:spacing w:after="0"/>
        <w:rPr>
          <w:rFonts w:ascii="Sylfaen" w:hAnsi="Sylfaen" w:cs="Sylfaen"/>
          <w:b/>
          <w:sz w:val="20"/>
          <w:szCs w:val="20"/>
          <w:lang w:val="ka-GE"/>
        </w:rPr>
      </w:pPr>
    </w:p>
    <w:p w14:paraId="571A2036" w14:textId="77777777" w:rsidR="00387591" w:rsidRPr="004F6E0E" w:rsidRDefault="00950D10" w:rsidP="008C46F5">
      <w:pPr>
        <w:spacing w:after="0"/>
        <w:rPr>
          <w:rFonts w:ascii="Sylfaen" w:hAnsi="Sylfaen" w:cs="Sylfaen"/>
          <w:b/>
          <w:sz w:val="20"/>
          <w:szCs w:val="20"/>
          <w:lang w:val="ka-GE"/>
        </w:rPr>
      </w:pPr>
      <w:r w:rsidRPr="004F6E0E">
        <w:rPr>
          <w:rFonts w:ascii="Sylfaen" w:hAnsi="Sylfaen" w:cs="Sylfaen"/>
          <w:b/>
          <w:sz w:val="20"/>
          <w:szCs w:val="20"/>
          <w:lang w:val="ka-GE"/>
        </w:rPr>
        <w:t>1.3</w:t>
      </w:r>
      <w:r w:rsidR="002E0E5E" w:rsidRPr="004F6E0E">
        <w:rPr>
          <w:rFonts w:ascii="Sylfaen" w:hAnsi="Sylfaen" w:cs="Sylfaen"/>
          <w:b/>
          <w:sz w:val="20"/>
          <w:szCs w:val="20"/>
          <w:lang w:val="ka-GE"/>
        </w:rPr>
        <w:t xml:space="preserve"> </w:t>
      </w:r>
      <w:r w:rsidR="00D527CB" w:rsidRPr="004F6E0E">
        <w:rPr>
          <w:rFonts w:ascii="Sylfaen" w:hAnsi="Sylfaen" w:cs="Sylfaen"/>
          <w:b/>
          <w:sz w:val="20"/>
          <w:szCs w:val="20"/>
          <w:lang w:val="ka-GE"/>
        </w:rPr>
        <w:t>განფასება</w:t>
      </w:r>
      <w:r w:rsidRPr="004F6E0E">
        <w:rPr>
          <w:rFonts w:ascii="Sylfaen" w:hAnsi="Sylfaen" w:cs="Sylfaen"/>
          <w:b/>
          <w:sz w:val="20"/>
          <w:szCs w:val="20"/>
          <w:lang w:val="ka-GE"/>
        </w:rPr>
        <w:t xml:space="preserve"> </w:t>
      </w:r>
    </w:p>
    <w:p w14:paraId="205299ED" w14:textId="6438F11F" w:rsidR="00820874" w:rsidRDefault="00D527CB" w:rsidP="008C46F5">
      <w:pPr>
        <w:spacing w:after="0"/>
        <w:rPr>
          <w:rFonts w:ascii="Sylfaen" w:hAnsi="Sylfaen" w:cs="Sylfaen"/>
          <w:bCs/>
          <w:color w:val="222222"/>
          <w:sz w:val="20"/>
          <w:szCs w:val="20"/>
          <w:shd w:val="clear" w:color="auto" w:fill="FFFFFF"/>
        </w:rPr>
      </w:pPr>
      <w:proofErr w:type="spellStart"/>
      <w:r w:rsidRPr="004F6E0E">
        <w:rPr>
          <w:rFonts w:ascii="Sylfaen" w:hAnsi="Sylfaen" w:cs="Sylfaen"/>
          <w:color w:val="222222"/>
          <w:sz w:val="20"/>
          <w:szCs w:val="20"/>
          <w:shd w:val="clear" w:color="auto" w:fill="FFFFFF"/>
        </w:rPr>
        <w:t>პრეტენდენტმა</w:t>
      </w:r>
      <w:proofErr w:type="spellEnd"/>
      <w:r w:rsidRPr="004F6E0E">
        <w:rPr>
          <w:rFonts w:ascii="Sylfaen" w:hAnsi="Sylfaen"/>
          <w:color w:val="222222"/>
          <w:sz w:val="20"/>
          <w:szCs w:val="20"/>
          <w:shd w:val="clear" w:color="auto" w:fill="FFFFFF"/>
        </w:rPr>
        <w:t xml:space="preserve"> </w:t>
      </w:r>
      <w:proofErr w:type="spellStart"/>
      <w:r w:rsidRPr="004F6E0E">
        <w:rPr>
          <w:rFonts w:ascii="Sylfaen" w:hAnsi="Sylfaen" w:cs="Sylfaen"/>
          <w:color w:val="222222"/>
          <w:sz w:val="20"/>
          <w:szCs w:val="20"/>
          <w:shd w:val="clear" w:color="auto" w:fill="FFFFFF"/>
        </w:rPr>
        <w:t>უნდა</w:t>
      </w:r>
      <w:proofErr w:type="spellEnd"/>
      <w:r w:rsidRPr="004F6E0E">
        <w:rPr>
          <w:rFonts w:ascii="Sylfaen" w:hAnsi="Sylfaen"/>
          <w:color w:val="222222"/>
          <w:sz w:val="20"/>
          <w:szCs w:val="20"/>
          <w:shd w:val="clear" w:color="auto" w:fill="FFFFFF"/>
        </w:rPr>
        <w:t xml:space="preserve"> </w:t>
      </w:r>
      <w:proofErr w:type="spellStart"/>
      <w:r w:rsidRPr="004F6E0E">
        <w:rPr>
          <w:rFonts w:ascii="Sylfaen" w:hAnsi="Sylfaen" w:cs="Sylfaen"/>
          <w:color w:val="222222"/>
          <w:sz w:val="20"/>
          <w:szCs w:val="20"/>
          <w:shd w:val="clear" w:color="auto" w:fill="FFFFFF"/>
        </w:rPr>
        <w:t>წარმოადგინოს</w:t>
      </w:r>
      <w:proofErr w:type="spellEnd"/>
      <w:r w:rsidRPr="004F6E0E">
        <w:rPr>
          <w:rFonts w:ascii="Sylfaen" w:hAnsi="Sylfaen"/>
          <w:color w:val="222222"/>
          <w:sz w:val="20"/>
          <w:szCs w:val="20"/>
          <w:shd w:val="clear" w:color="auto" w:fill="FFFFFF"/>
        </w:rPr>
        <w:t xml:space="preserve"> </w:t>
      </w:r>
      <w:proofErr w:type="spellStart"/>
      <w:r w:rsidRPr="004F6E0E">
        <w:rPr>
          <w:rFonts w:ascii="Sylfaen" w:hAnsi="Sylfaen" w:cs="Sylfaen"/>
          <w:color w:val="222222"/>
          <w:sz w:val="20"/>
          <w:szCs w:val="20"/>
          <w:shd w:val="clear" w:color="auto" w:fill="FFFFFF"/>
        </w:rPr>
        <w:t>განფასება</w:t>
      </w:r>
      <w:proofErr w:type="spellEnd"/>
      <w:r w:rsidR="00CD295B" w:rsidRPr="004F6E0E">
        <w:rPr>
          <w:rFonts w:ascii="Sylfaen" w:hAnsi="Sylfaen" w:cs="Sylfaen"/>
          <w:color w:val="222222"/>
          <w:sz w:val="20"/>
          <w:szCs w:val="20"/>
          <w:shd w:val="clear" w:color="auto" w:fill="FFFFFF"/>
          <w:lang w:val="ka-GE"/>
        </w:rPr>
        <w:t xml:space="preserve"> </w:t>
      </w:r>
      <w:r w:rsidR="00D5623D" w:rsidRPr="004F6E0E">
        <w:rPr>
          <w:rFonts w:ascii="Sylfaen" w:hAnsi="Sylfaen" w:cs="Sylfaen"/>
          <w:color w:val="222222"/>
          <w:sz w:val="20"/>
          <w:szCs w:val="20"/>
          <w:shd w:val="clear" w:color="auto" w:fill="FFFFFF"/>
          <w:lang w:val="ka-GE"/>
        </w:rPr>
        <w:t>დანართი N1-ის მიხედვით</w:t>
      </w:r>
      <w:r w:rsidR="004A4BC7" w:rsidRPr="004F6E0E">
        <w:rPr>
          <w:rFonts w:ascii="Sylfaen" w:hAnsi="Sylfaen" w:cs="Sylfaen"/>
          <w:color w:val="222222"/>
          <w:sz w:val="20"/>
          <w:szCs w:val="20"/>
          <w:shd w:val="clear" w:color="auto" w:fill="FFFFFF"/>
          <w:lang w:val="ka-GE"/>
        </w:rPr>
        <w:t xml:space="preserve"> </w:t>
      </w:r>
      <w:r w:rsidR="004A4BC7" w:rsidRPr="004F6E0E">
        <w:rPr>
          <w:rFonts w:ascii="Sylfaen" w:hAnsi="Sylfaen" w:cs="Sylfaen"/>
          <w:b/>
          <w:color w:val="222222"/>
          <w:sz w:val="20"/>
          <w:szCs w:val="20"/>
          <w:u w:val="single"/>
          <w:shd w:val="clear" w:color="auto" w:fill="FFFFFF"/>
          <w:lang w:val="ka-GE"/>
        </w:rPr>
        <w:t>ექსელის ფორმატში</w:t>
      </w:r>
      <w:r w:rsidR="00740ECC">
        <w:rPr>
          <w:rFonts w:ascii="Sylfaen" w:hAnsi="Sylfaen" w:cs="Sylfaen"/>
          <w:b/>
          <w:color w:val="222222"/>
          <w:sz w:val="20"/>
          <w:szCs w:val="20"/>
          <w:u w:val="single"/>
          <w:shd w:val="clear" w:color="auto" w:fill="FFFFFF"/>
          <w:lang w:val="ka-GE"/>
        </w:rPr>
        <w:t xml:space="preserve">, </w:t>
      </w:r>
      <w:r w:rsidR="00740ECC" w:rsidRPr="00740ECC">
        <w:rPr>
          <w:rFonts w:ascii="Sylfaen" w:hAnsi="Sylfaen" w:cs="Sylfaen"/>
          <w:bCs/>
          <w:color w:val="222222"/>
          <w:sz w:val="20"/>
          <w:szCs w:val="20"/>
          <w:shd w:val="clear" w:color="auto" w:fill="FFFFFF"/>
          <w:lang w:val="ka-GE"/>
        </w:rPr>
        <w:t>რომელიც</w:t>
      </w:r>
      <w:r w:rsidR="00740ECC">
        <w:rPr>
          <w:rFonts w:ascii="Sylfaen" w:hAnsi="Sylfaen" w:cs="Sylfaen"/>
          <w:b/>
          <w:color w:val="222222"/>
          <w:sz w:val="20"/>
          <w:szCs w:val="20"/>
          <w:u w:val="single"/>
          <w:shd w:val="clear" w:color="auto" w:fill="FFFFFF"/>
          <w:lang w:val="ka-GE"/>
        </w:rPr>
        <w:t xml:space="preserve"> </w:t>
      </w:r>
      <w:r w:rsidR="00740ECC">
        <w:rPr>
          <w:rFonts w:ascii="Sylfaen" w:hAnsi="Sylfaen" w:cs="Sylfaen"/>
          <w:bCs/>
          <w:color w:val="222222"/>
          <w:sz w:val="20"/>
          <w:szCs w:val="20"/>
          <w:shd w:val="clear" w:color="auto" w:fill="FFFFFF"/>
          <w:lang w:val="ka-GE"/>
        </w:rPr>
        <w:t xml:space="preserve">წარმოდგენილი უნდა იყოს როგროც </w:t>
      </w:r>
      <w:proofErr w:type="spellStart"/>
      <w:r w:rsidR="00740ECC">
        <w:rPr>
          <w:rFonts w:ascii="Sylfaen" w:hAnsi="Sylfaen" w:cs="Sylfaen"/>
          <w:bCs/>
          <w:color w:val="222222"/>
          <w:sz w:val="20"/>
          <w:szCs w:val="20"/>
          <w:shd w:val="clear" w:color="auto" w:fill="FFFFFF"/>
          <w:lang w:val="ka-GE"/>
        </w:rPr>
        <w:t>ექსელის</w:t>
      </w:r>
      <w:proofErr w:type="spellEnd"/>
      <w:r w:rsidR="00740ECC">
        <w:rPr>
          <w:rFonts w:ascii="Sylfaen" w:hAnsi="Sylfaen" w:cs="Sylfaen"/>
          <w:bCs/>
          <w:color w:val="222222"/>
          <w:sz w:val="20"/>
          <w:szCs w:val="20"/>
          <w:shd w:val="clear" w:color="auto" w:fill="FFFFFF"/>
          <w:lang w:val="ka-GE"/>
        </w:rPr>
        <w:t xml:space="preserve"> ფაილის სახით, ასევე </w:t>
      </w:r>
      <w:r w:rsidR="00740ECC">
        <w:rPr>
          <w:rFonts w:ascii="Sylfaen" w:hAnsi="Sylfaen" w:cs="Sylfaen"/>
          <w:bCs/>
          <w:color w:val="222222"/>
          <w:sz w:val="20"/>
          <w:szCs w:val="20"/>
          <w:shd w:val="clear" w:color="auto" w:fill="FFFFFF"/>
        </w:rPr>
        <w:t xml:space="preserve">PDF </w:t>
      </w:r>
      <w:proofErr w:type="spellStart"/>
      <w:r w:rsidR="00740ECC">
        <w:rPr>
          <w:rFonts w:ascii="Sylfaen" w:hAnsi="Sylfaen" w:cs="Sylfaen"/>
          <w:bCs/>
          <w:color w:val="222222"/>
          <w:sz w:val="20"/>
          <w:szCs w:val="20"/>
          <w:shd w:val="clear" w:color="auto" w:fill="FFFFFF"/>
        </w:rPr>
        <w:t>ფაილის</w:t>
      </w:r>
      <w:proofErr w:type="spellEnd"/>
      <w:r w:rsidR="00740ECC">
        <w:rPr>
          <w:rFonts w:ascii="Sylfaen" w:hAnsi="Sylfaen" w:cs="Sylfaen"/>
          <w:bCs/>
          <w:color w:val="222222"/>
          <w:sz w:val="20"/>
          <w:szCs w:val="20"/>
          <w:shd w:val="clear" w:color="auto" w:fill="FFFFFF"/>
        </w:rPr>
        <w:t xml:space="preserve"> </w:t>
      </w:r>
      <w:proofErr w:type="spellStart"/>
      <w:r w:rsidR="00740ECC">
        <w:rPr>
          <w:rFonts w:ascii="Sylfaen" w:hAnsi="Sylfaen" w:cs="Sylfaen"/>
          <w:bCs/>
          <w:color w:val="222222"/>
          <w:sz w:val="20"/>
          <w:szCs w:val="20"/>
          <w:shd w:val="clear" w:color="auto" w:fill="FFFFFF"/>
        </w:rPr>
        <w:t>სახით</w:t>
      </w:r>
      <w:proofErr w:type="spellEnd"/>
      <w:r w:rsidR="00740ECC">
        <w:rPr>
          <w:rFonts w:ascii="Sylfaen" w:hAnsi="Sylfaen" w:cs="Sylfaen"/>
          <w:bCs/>
          <w:color w:val="222222"/>
          <w:sz w:val="20"/>
          <w:szCs w:val="20"/>
          <w:shd w:val="clear" w:color="auto" w:fill="FFFFFF"/>
        </w:rPr>
        <w:t xml:space="preserve">. </w:t>
      </w:r>
    </w:p>
    <w:p w14:paraId="1A170C15" w14:textId="77777777" w:rsidR="00E27C4B" w:rsidRDefault="00E27C4B" w:rsidP="008C46F5">
      <w:pPr>
        <w:spacing w:after="0"/>
        <w:rPr>
          <w:rFonts w:ascii="Sylfaen" w:hAnsi="Sylfaen" w:cs="Sylfaen"/>
          <w:bCs/>
          <w:color w:val="222222"/>
          <w:sz w:val="20"/>
          <w:szCs w:val="20"/>
          <w:shd w:val="clear" w:color="auto" w:fill="FFFFFF"/>
        </w:rPr>
      </w:pPr>
    </w:p>
    <w:p w14:paraId="41DCD1DD" w14:textId="37D125B3" w:rsidR="00E27C4B" w:rsidRPr="00F16270" w:rsidRDefault="00E27C4B" w:rsidP="008C46F5">
      <w:pPr>
        <w:spacing w:after="0"/>
        <w:rPr>
          <w:rFonts w:ascii="Sylfaen" w:hAnsi="Sylfaen" w:cs="Sylfaen"/>
          <w:bCs/>
          <w:i/>
          <w:iCs/>
          <w:color w:val="222222"/>
          <w:sz w:val="20"/>
          <w:szCs w:val="20"/>
          <w:shd w:val="clear" w:color="auto" w:fill="FFFFFF"/>
        </w:rPr>
      </w:pPr>
      <w:proofErr w:type="spellStart"/>
      <w:r w:rsidRPr="00312B89">
        <w:rPr>
          <w:rFonts w:ascii="Sylfaen" w:hAnsi="Sylfaen" w:cs="Sylfaen"/>
          <w:b/>
          <w:i/>
          <w:iCs/>
          <w:color w:val="222222"/>
          <w:sz w:val="20"/>
          <w:szCs w:val="20"/>
          <w:shd w:val="clear" w:color="auto" w:fill="FFFFFF"/>
        </w:rPr>
        <w:t>შენიშვნა</w:t>
      </w:r>
      <w:proofErr w:type="spellEnd"/>
      <w:r w:rsidRPr="00312B89">
        <w:rPr>
          <w:rFonts w:ascii="Sylfaen" w:hAnsi="Sylfaen" w:cs="Sylfaen"/>
          <w:b/>
          <w:i/>
          <w:iCs/>
          <w:color w:val="222222"/>
          <w:sz w:val="20"/>
          <w:szCs w:val="20"/>
          <w:shd w:val="clear" w:color="auto" w:fill="FFFFFF"/>
        </w:rPr>
        <w:t xml:space="preserve">: </w:t>
      </w:r>
      <w:proofErr w:type="spellStart"/>
      <w:r w:rsidRPr="00F16270">
        <w:rPr>
          <w:rFonts w:ascii="Sylfaen" w:hAnsi="Sylfaen" w:cs="Sylfaen"/>
          <w:bCs/>
          <w:i/>
          <w:iCs/>
          <w:color w:val="222222"/>
          <w:sz w:val="20"/>
          <w:szCs w:val="20"/>
          <w:shd w:val="clear" w:color="auto" w:fill="FFFFFF"/>
        </w:rPr>
        <w:t>პრეტენდენტს</w:t>
      </w:r>
      <w:proofErr w:type="spellEnd"/>
      <w:r w:rsidRPr="00F16270">
        <w:rPr>
          <w:rFonts w:ascii="Sylfaen" w:hAnsi="Sylfaen" w:cs="Sylfaen"/>
          <w:bCs/>
          <w:i/>
          <w:iCs/>
          <w:color w:val="222222"/>
          <w:sz w:val="20"/>
          <w:szCs w:val="20"/>
          <w:shd w:val="clear" w:color="auto" w:fill="FFFFFF"/>
        </w:rPr>
        <w:t xml:space="preserve"> </w:t>
      </w:r>
      <w:proofErr w:type="spellStart"/>
      <w:r w:rsidRPr="00F16270">
        <w:rPr>
          <w:rFonts w:ascii="Sylfaen" w:hAnsi="Sylfaen" w:cs="Sylfaen"/>
          <w:bCs/>
          <w:i/>
          <w:iCs/>
          <w:color w:val="222222"/>
          <w:sz w:val="20"/>
          <w:szCs w:val="20"/>
          <w:shd w:val="clear" w:color="auto" w:fill="FFFFFF"/>
        </w:rPr>
        <w:t>მონაწილეობა</w:t>
      </w:r>
      <w:proofErr w:type="spellEnd"/>
      <w:r w:rsidRPr="00F16270">
        <w:rPr>
          <w:rFonts w:ascii="Sylfaen" w:hAnsi="Sylfaen" w:cs="Sylfaen"/>
          <w:bCs/>
          <w:i/>
          <w:iCs/>
          <w:color w:val="222222"/>
          <w:sz w:val="20"/>
          <w:szCs w:val="20"/>
          <w:shd w:val="clear" w:color="auto" w:fill="FFFFFF"/>
        </w:rPr>
        <w:t xml:space="preserve"> </w:t>
      </w:r>
      <w:proofErr w:type="spellStart"/>
      <w:r w:rsidRPr="00F16270">
        <w:rPr>
          <w:rFonts w:ascii="Sylfaen" w:hAnsi="Sylfaen" w:cs="Sylfaen"/>
          <w:bCs/>
          <w:i/>
          <w:iCs/>
          <w:color w:val="222222"/>
          <w:sz w:val="20"/>
          <w:szCs w:val="20"/>
          <w:shd w:val="clear" w:color="auto" w:fill="FFFFFF"/>
        </w:rPr>
        <w:t>შეუძლია</w:t>
      </w:r>
      <w:proofErr w:type="spellEnd"/>
      <w:r w:rsidRPr="00F16270">
        <w:rPr>
          <w:rFonts w:ascii="Sylfaen" w:hAnsi="Sylfaen" w:cs="Sylfaen"/>
          <w:bCs/>
          <w:i/>
          <w:iCs/>
          <w:color w:val="222222"/>
          <w:sz w:val="20"/>
          <w:szCs w:val="20"/>
          <w:shd w:val="clear" w:color="auto" w:fill="FFFFFF"/>
        </w:rPr>
        <w:t xml:space="preserve"> </w:t>
      </w:r>
      <w:proofErr w:type="spellStart"/>
      <w:r w:rsidRPr="00F16270">
        <w:rPr>
          <w:rFonts w:ascii="Sylfaen" w:hAnsi="Sylfaen" w:cs="Sylfaen"/>
          <w:bCs/>
          <w:i/>
          <w:iCs/>
          <w:color w:val="222222"/>
          <w:sz w:val="20"/>
          <w:szCs w:val="20"/>
          <w:shd w:val="clear" w:color="auto" w:fill="FFFFFF"/>
        </w:rPr>
        <w:t>მიიღოს</w:t>
      </w:r>
      <w:proofErr w:type="spellEnd"/>
      <w:r w:rsidRPr="00F16270">
        <w:rPr>
          <w:rFonts w:ascii="Sylfaen" w:hAnsi="Sylfaen" w:cs="Sylfaen"/>
          <w:bCs/>
          <w:i/>
          <w:iCs/>
          <w:color w:val="222222"/>
          <w:sz w:val="20"/>
          <w:szCs w:val="20"/>
          <w:shd w:val="clear" w:color="auto" w:fill="FFFFFF"/>
        </w:rPr>
        <w:t xml:space="preserve"> </w:t>
      </w:r>
      <w:proofErr w:type="spellStart"/>
      <w:r w:rsidRPr="00F16270">
        <w:rPr>
          <w:rFonts w:ascii="Sylfaen" w:hAnsi="Sylfaen" w:cs="Sylfaen"/>
          <w:bCs/>
          <w:i/>
          <w:iCs/>
          <w:color w:val="222222"/>
          <w:sz w:val="20"/>
          <w:szCs w:val="20"/>
          <w:shd w:val="clear" w:color="auto" w:fill="FFFFFF"/>
        </w:rPr>
        <w:t>როგორც</w:t>
      </w:r>
      <w:proofErr w:type="spellEnd"/>
      <w:r w:rsidRPr="00F16270">
        <w:rPr>
          <w:rFonts w:ascii="Sylfaen" w:hAnsi="Sylfaen" w:cs="Sylfaen"/>
          <w:bCs/>
          <w:i/>
          <w:iCs/>
          <w:color w:val="222222"/>
          <w:sz w:val="20"/>
          <w:szCs w:val="20"/>
          <w:shd w:val="clear" w:color="auto" w:fill="FFFFFF"/>
        </w:rPr>
        <w:t xml:space="preserve"> </w:t>
      </w:r>
      <w:proofErr w:type="spellStart"/>
      <w:r w:rsidRPr="00F16270">
        <w:rPr>
          <w:rFonts w:ascii="Sylfaen" w:hAnsi="Sylfaen" w:cs="Sylfaen"/>
          <w:bCs/>
          <w:i/>
          <w:iCs/>
          <w:color w:val="222222"/>
          <w:sz w:val="20"/>
          <w:szCs w:val="20"/>
          <w:shd w:val="clear" w:color="auto" w:fill="FFFFFF"/>
        </w:rPr>
        <w:t>ყველა</w:t>
      </w:r>
      <w:proofErr w:type="spellEnd"/>
      <w:r w:rsidRPr="00F16270">
        <w:rPr>
          <w:rFonts w:ascii="Sylfaen" w:hAnsi="Sylfaen" w:cs="Sylfaen"/>
          <w:bCs/>
          <w:i/>
          <w:iCs/>
          <w:color w:val="222222"/>
          <w:sz w:val="20"/>
          <w:szCs w:val="20"/>
          <w:shd w:val="clear" w:color="auto" w:fill="FFFFFF"/>
        </w:rPr>
        <w:t xml:space="preserve"> </w:t>
      </w:r>
      <w:proofErr w:type="spellStart"/>
      <w:r w:rsidRPr="00F16270">
        <w:rPr>
          <w:rFonts w:ascii="Sylfaen" w:hAnsi="Sylfaen" w:cs="Sylfaen"/>
          <w:bCs/>
          <w:i/>
          <w:iCs/>
          <w:color w:val="222222"/>
          <w:sz w:val="20"/>
          <w:szCs w:val="20"/>
          <w:shd w:val="clear" w:color="auto" w:fill="FFFFFF"/>
        </w:rPr>
        <w:t>პოზიციაზე</w:t>
      </w:r>
      <w:proofErr w:type="spellEnd"/>
      <w:r w:rsidRPr="00F16270">
        <w:rPr>
          <w:rFonts w:ascii="Sylfaen" w:hAnsi="Sylfaen" w:cs="Sylfaen"/>
          <w:bCs/>
          <w:i/>
          <w:iCs/>
          <w:color w:val="222222"/>
          <w:sz w:val="20"/>
          <w:szCs w:val="20"/>
          <w:shd w:val="clear" w:color="auto" w:fill="FFFFFF"/>
        </w:rPr>
        <w:t xml:space="preserve">, </w:t>
      </w:r>
      <w:proofErr w:type="spellStart"/>
      <w:r w:rsidRPr="00F16270">
        <w:rPr>
          <w:rFonts w:ascii="Sylfaen" w:hAnsi="Sylfaen" w:cs="Sylfaen"/>
          <w:bCs/>
          <w:i/>
          <w:iCs/>
          <w:color w:val="222222"/>
          <w:sz w:val="20"/>
          <w:szCs w:val="20"/>
          <w:shd w:val="clear" w:color="auto" w:fill="FFFFFF"/>
        </w:rPr>
        <w:t>ასევე</w:t>
      </w:r>
      <w:proofErr w:type="spellEnd"/>
      <w:r w:rsidRPr="00F16270">
        <w:rPr>
          <w:rFonts w:ascii="Sylfaen" w:hAnsi="Sylfaen" w:cs="Sylfaen"/>
          <w:bCs/>
          <w:i/>
          <w:iCs/>
          <w:color w:val="222222"/>
          <w:sz w:val="20"/>
          <w:szCs w:val="20"/>
          <w:shd w:val="clear" w:color="auto" w:fill="FFFFFF"/>
        </w:rPr>
        <w:t xml:space="preserve"> </w:t>
      </w:r>
      <w:proofErr w:type="spellStart"/>
      <w:r w:rsidRPr="00F16270">
        <w:rPr>
          <w:rFonts w:ascii="Sylfaen" w:hAnsi="Sylfaen" w:cs="Sylfaen"/>
          <w:bCs/>
          <w:i/>
          <w:iCs/>
          <w:color w:val="222222"/>
          <w:sz w:val="20"/>
          <w:szCs w:val="20"/>
          <w:shd w:val="clear" w:color="auto" w:fill="FFFFFF"/>
        </w:rPr>
        <w:t>ნაწილობრივ</w:t>
      </w:r>
      <w:proofErr w:type="spellEnd"/>
      <w:r w:rsidRPr="00F16270">
        <w:rPr>
          <w:rFonts w:ascii="Sylfaen" w:hAnsi="Sylfaen" w:cs="Sylfaen"/>
          <w:bCs/>
          <w:i/>
          <w:iCs/>
          <w:color w:val="222222"/>
          <w:sz w:val="20"/>
          <w:szCs w:val="20"/>
          <w:shd w:val="clear" w:color="auto" w:fill="FFFFFF"/>
        </w:rPr>
        <w:t xml:space="preserve">. </w:t>
      </w:r>
    </w:p>
    <w:p w14:paraId="1BE7D890" w14:textId="77777777" w:rsidR="0094732A" w:rsidRPr="004F6E0E" w:rsidRDefault="0094732A" w:rsidP="008C46F5">
      <w:pPr>
        <w:spacing w:after="0"/>
        <w:rPr>
          <w:rFonts w:ascii="Sylfaen" w:hAnsi="Sylfaen" w:cs="Sylfaen"/>
          <w:b/>
          <w:color w:val="222222"/>
          <w:sz w:val="20"/>
          <w:szCs w:val="20"/>
          <w:u w:val="single"/>
          <w:shd w:val="clear" w:color="auto" w:fill="FFFFFF"/>
          <w:lang w:val="ka-GE"/>
        </w:rPr>
      </w:pPr>
    </w:p>
    <w:p w14:paraId="286BE062" w14:textId="77777777" w:rsidR="00FD0815" w:rsidRPr="004F6E0E" w:rsidRDefault="00056A31" w:rsidP="008C46F5">
      <w:pPr>
        <w:spacing w:after="0" w:line="240" w:lineRule="auto"/>
        <w:rPr>
          <w:rFonts w:ascii="Sylfaen" w:hAnsi="Sylfaen"/>
          <w:b/>
          <w:sz w:val="20"/>
          <w:szCs w:val="20"/>
          <w:lang w:val="ka-GE"/>
        </w:rPr>
      </w:pPr>
      <w:r w:rsidRPr="004F6E0E">
        <w:rPr>
          <w:rFonts w:ascii="Sylfaen" w:hAnsi="Sylfaen" w:cs="Sylfaen"/>
          <w:b/>
          <w:sz w:val="20"/>
          <w:szCs w:val="20"/>
        </w:rPr>
        <w:lastRenderedPageBreak/>
        <w:t>1</w:t>
      </w:r>
      <w:r w:rsidR="0094732A" w:rsidRPr="004F6E0E">
        <w:rPr>
          <w:rFonts w:ascii="Sylfaen" w:hAnsi="Sylfaen" w:cs="Sylfaen"/>
          <w:b/>
          <w:sz w:val="20"/>
          <w:szCs w:val="20"/>
        </w:rPr>
        <w:t>.4</w:t>
      </w:r>
      <w:r w:rsidR="00931A9A" w:rsidRPr="004F6E0E">
        <w:rPr>
          <w:rFonts w:ascii="Sylfaen" w:hAnsi="Sylfaen" w:cs="Sylfaen"/>
          <w:b/>
          <w:sz w:val="20"/>
          <w:szCs w:val="20"/>
          <w:lang w:val="ka-GE"/>
        </w:rPr>
        <w:t xml:space="preserve"> </w:t>
      </w:r>
      <w:r w:rsidR="00485700" w:rsidRPr="004F6E0E">
        <w:rPr>
          <w:rFonts w:ascii="Sylfaen" w:hAnsi="Sylfaen"/>
          <w:b/>
          <w:sz w:val="20"/>
          <w:szCs w:val="20"/>
          <w:lang w:val="ka-GE"/>
        </w:rPr>
        <w:t>საქონლის მიწოდების</w:t>
      </w:r>
      <w:r w:rsidRPr="004F6E0E">
        <w:rPr>
          <w:rFonts w:ascii="Sylfaen" w:hAnsi="Sylfaen"/>
          <w:b/>
          <w:sz w:val="20"/>
          <w:szCs w:val="20"/>
          <w:lang w:val="ka-GE"/>
        </w:rPr>
        <w:t xml:space="preserve"> ფორმა და ადგილი</w:t>
      </w:r>
    </w:p>
    <w:p w14:paraId="4D8BE1CC" w14:textId="2F729F48" w:rsidR="003924CB" w:rsidRDefault="001760C2" w:rsidP="008C46F5">
      <w:pPr>
        <w:spacing w:after="0" w:line="240" w:lineRule="auto"/>
        <w:rPr>
          <w:rFonts w:ascii="Sylfaen" w:hAnsi="Sylfaen" w:cs="Arial"/>
          <w:sz w:val="20"/>
          <w:szCs w:val="20"/>
          <w:lang w:val="ka-GE"/>
        </w:rPr>
      </w:pPr>
      <w:r w:rsidRPr="004F6E0E">
        <w:rPr>
          <w:rFonts w:ascii="Sylfaen" w:hAnsi="Sylfaen" w:cs="Sylfaen"/>
          <w:sz w:val="20"/>
          <w:szCs w:val="20"/>
          <w:lang w:val="ka-GE"/>
        </w:rPr>
        <w:t>შპს</w:t>
      </w:r>
      <w:r w:rsidRPr="004F6E0E">
        <w:rPr>
          <w:rFonts w:ascii="Sylfaen" w:hAnsi="Sylfaen"/>
          <w:sz w:val="20"/>
          <w:szCs w:val="20"/>
          <w:lang w:val="ka-GE"/>
        </w:rPr>
        <w:t xml:space="preserve"> </w:t>
      </w:r>
      <w:r w:rsidRPr="004F6E0E">
        <w:rPr>
          <w:rFonts w:ascii="Sylfaen" w:hAnsi="Sylfaen" w:cs="Calibri"/>
          <w:sz w:val="20"/>
          <w:szCs w:val="20"/>
          <w:lang w:val="ka-GE"/>
        </w:rPr>
        <w:t>„</w:t>
      </w:r>
      <w:r w:rsidRPr="004F6E0E">
        <w:rPr>
          <w:rFonts w:ascii="Sylfaen" w:hAnsi="Sylfaen" w:cs="Sylfaen"/>
          <w:sz w:val="20"/>
          <w:szCs w:val="20"/>
          <w:lang w:val="ka-GE"/>
        </w:rPr>
        <w:t>ჯორჯიან</w:t>
      </w:r>
      <w:r w:rsidRPr="004F6E0E">
        <w:rPr>
          <w:rFonts w:ascii="Sylfaen" w:hAnsi="Sylfaen"/>
          <w:sz w:val="20"/>
          <w:szCs w:val="20"/>
          <w:lang w:val="ka-GE"/>
        </w:rPr>
        <w:t xml:space="preserve"> </w:t>
      </w:r>
      <w:r w:rsidRPr="004F6E0E">
        <w:rPr>
          <w:rFonts w:ascii="Sylfaen" w:hAnsi="Sylfaen" w:cs="Sylfaen"/>
          <w:sz w:val="20"/>
          <w:szCs w:val="20"/>
          <w:lang w:val="ka-GE"/>
        </w:rPr>
        <w:t>უოთერ</w:t>
      </w:r>
      <w:r w:rsidRPr="004F6E0E">
        <w:rPr>
          <w:rFonts w:ascii="Sylfaen" w:hAnsi="Sylfaen"/>
          <w:sz w:val="20"/>
          <w:szCs w:val="20"/>
          <w:lang w:val="ka-GE"/>
        </w:rPr>
        <w:t xml:space="preserve"> </w:t>
      </w:r>
      <w:r w:rsidRPr="004F6E0E">
        <w:rPr>
          <w:rFonts w:ascii="Sylfaen" w:hAnsi="Sylfaen" w:cs="Sylfaen"/>
          <w:sz w:val="20"/>
          <w:szCs w:val="20"/>
          <w:lang w:val="ka-GE"/>
        </w:rPr>
        <w:t>ენდ</w:t>
      </w:r>
      <w:r w:rsidRPr="004F6E0E">
        <w:rPr>
          <w:rFonts w:ascii="Sylfaen" w:hAnsi="Sylfaen"/>
          <w:sz w:val="20"/>
          <w:szCs w:val="20"/>
          <w:lang w:val="ka-GE"/>
        </w:rPr>
        <w:t xml:space="preserve"> </w:t>
      </w:r>
      <w:r w:rsidRPr="004F6E0E">
        <w:rPr>
          <w:rFonts w:ascii="Sylfaen" w:hAnsi="Sylfaen" w:cs="Sylfaen"/>
          <w:sz w:val="20"/>
          <w:szCs w:val="20"/>
          <w:lang w:val="ka-GE"/>
        </w:rPr>
        <w:t>ფაუერი</w:t>
      </w:r>
      <w:r w:rsidRPr="004F6E0E">
        <w:rPr>
          <w:rFonts w:ascii="Sylfaen" w:hAnsi="Sylfaen" w:cs="Calibri"/>
          <w:sz w:val="20"/>
          <w:szCs w:val="20"/>
          <w:lang w:val="ka-GE"/>
        </w:rPr>
        <w:t xml:space="preserve">“ </w:t>
      </w:r>
      <w:r w:rsidRPr="004F6E0E">
        <w:rPr>
          <w:rFonts w:ascii="Sylfaen" w:hAnsi="Sylfaen" w:cs="Calibri"/>
          <w:sz w:val="20"/>
          <w:szCs w:val="20"/>
        </w:rPr>
        <w:t>(GWP)</w:t>
      </w:r>
      <w:r w:rsidRPr="004F6E0E">
        <w:rPr>
          <w:rFonts w:ascii="Sylfaen" w:hAnsi="Sylfaen"/>
          <w:sz w:val="20"/>
          <w:szCs w:val="20"/>
          <w:lang w:val="ka-GE"/>
        </w:rPr>
        <w:t xml:space="preserve"> </w:t>
      </w:r>
      <w:r w:rsidRPr="004F6E0E">
        <w:rPr>
          <w:rFonts w:ascii="Sylfaen" w:hAnsi="Sylfaen" w:cs="Arial"/>
          <w:sz w:val="20"/>
          <w:szCs w:val="20"/>
          <w:lang w:val="ka-GE"/>
        </w:rPr>
        <w:t>მიწოდების ადგილ</w:t>
      </w:r>
      <w:r w:rsidR="00E27C4B">
        <w:rPr>
          <w:rFonts w:ascii="Sylfaen" w:hAnsi="Sylfaen" w:cs="Arial"/>
          <w:sz w:val="20"/>
          <w:szCs w:val="20"/>
          <w:lang w:val="ka-GE"/>
        </w:rPr>
        <w:t>ები</w:t>
      </w:r>
      <w:r w:rsidRPr="004F6E0E">
        <w:rPr>
          <w:rFonts w:ascii="Sylfaen" w:hAnsi="Sylfaen" w:cs="Arial"/>
          <w:sz w:val="20"/>
          <w:szCs w:val="20"/>
          <w:lang w:val="ka-GE"/>
        </w:rPr>
        <w:t>:</w:t>
      </w:r>
      <w:r w:rsidR="003924CB" w:rsidRPr="004F6E0E">
        <w:rPr>
          <w:rFonts w:ascii="Sylfaen" w:hAnsi="Sylfaen" w:cs="Arial"/>
          <w:sz w:val="20"/>
          <w:szCs w:val="20"/>
          <w:lang w:val="ka-GE"/>
        </w:rPr>
        <w:t xml:space="preserve"> </w:t>
      </w:r>
    </w:p>
    <w:p w14:paraId="436F307B" w14:textId="22AD0162" w:rsidR="00E27C4B" w:rsidRDefault="00E27C4B" w:rsidP="008C46F5">
      <w:pPr>
        <w:spacing w:after="0" w:line="240" w:lineRule="auto"/>
        <w:rPr>
          <w:rFonts w:ascii="Sylfaen" w:hAnsi="Sylfaen" w:cs="Arial"/>
          <w:sz w:val="20"/>
          <w:szCs w:val="20"/>
          <w:lang w:val="ka-GE"/>
        </w:rPr>
      </w:pPr>
      <w:r>
        <w:rPr>
          <w:rFonts w:ascii="Sylfaen" w:hAnsi="Sylfaen" w:cs="Arial"/>
          <w:sz w:val="20"/>
          <w:szCs w:val="20"/>
          <w:lang w:val="ka-GE"/>
        </w:rPr>
        <w:t xml:space="preserve">ქ. თბილისი, ფეიქრების ქ N14; </w:t>
      </w:r>
    </w:p>
    <w:p w14:paraId="37D18ABB" w14:textId="1D34B8D2" w:rsidR="00E27C4B" w:rsidRDefault="00E27C4B" w:rsidP="008C46F5">
      <w:pPr>
        <w:spacing w:after="0" w:line="240" w:lineRule="auto"/>
        <w:rPr>
          <w:rFonts w:ascii="Sylfaen" w:hAnsi="Sylfaen" w:cs="Arial"/>
          <w:sz w:val="20"/>
          <w:szCs w:val="20"/>
          <w:lang w:val="ka-GE"/>
        </w:rPr>
      </w:pPr>
      <w:r>
        <w:rPr>
          <w:rFonts w:ascii="Sylfaen" w:hAnsi="Sylfaen" w:cs="Arial"/>
          <w:sz w:val="20"/>
          <w:szCs w:val="20"/>
          <w:lang w:val="ka-GE"/>
        </w:rPr>
        <w:t>ქ. თბილისი, წყალსადენის ქ N7</w:t>
      </w:r>
    </w:p>
    <w:p w14:paraId="2B895FBB" w14:textId="480C52DA" w:rsidR="00E27C4B" w:rsidRDefault="00E27C4B" w:rsidP="008C46F5">
      <w:pPr>
        <w:spacing w:after="0" w:line="240" w:lineRule="auto"/>
        <w:rPr>
          <w:rFonts w:ascii="Sylfaen" w:hAnsi="Sylfaen" w:cs="Arial"/>
          <w:sz w:val="20"/>
          <w:szCs w:val="20"/>
          <w:lang w:val="ka-GE"/>
        </w:rPr>
      </w:pPr>
      <w:r>
        <w:rPr>
          <w:rFonts w:ascii="Sylfaen" w:hAnsi="Sylfaen" w:cs="Arial"/>
          <w:sz w:val="20"/>
          <w:szCs w:val="20"/>
          <w:lang w:val="ka-GE"/>
        </w:rPr>
        <w:t xml:space="preserve">და/ან </w:t>
      </w:r>
    </w:p>
    <w:p w14:paraId="1612CC5B" w14:textId="1DA807F1" w:rsidR="00E27C4B" w:rsidRPr="004F6E0E" w:rsidRDefault="00E27C4B" w:rsidP="008C46F5">
      <w:pPr>
        <w:spacing w:after="0" w:line="240" w:lineRule="auto"/>
        <w:rPr>
          <w:rFonts w:ascii="Sylfaen" w:hAnsi="Sylfaen" w:cs="Arial"/>
          <w:sz w:val="20"/>
          <w:szCs w:val="20"/>
          <w:lang w:val="ka-GE"/>
        </w:rPr>
      </w:pPr>
      <w:r>
        <w:rPr>
          <w:rFonts w:ascii="Sylfaen" w:hAnsi="Sylfaen" w:cs="Arial"/>
          <w:sz w:val="20"/>
          <w:szCs w:val="20"/>
          <w:lang w:val="ka-GE"/>
        </w:rPr>
        <w:t xml:space="preserve">ქ. რუსთავი, წმ. ნინოს N5. </w:t>
      </w:r>
    </w:p>
    <w:p w14:paraId="2B2C9D19" w14:textId="77777777" w:rsidR="00EA74A8" w:rsidRDefault="00EA74A8" w:rsidP="008C46F5">
      <w:pPr>
        <w:spacing w:after="0" w:line="240" w:lineRule="auto"/>
        <w:rPr>
          <w:rFonts w:ascii="Sylfaen" w:hAnsi="Sylfaen" w:cs="Arial"/>
          <w:sz w:val="20"/>
          <w:szCs w:val="20"/>
          <w:lang w:val="ka-GE"/>
        </w:rPr>
      </w:pPr>
    </w:p>
    <w:p w14:paraId="4B3B7AF4" w14:textId="77777777" w:rsidR="00E27C4B" w:rsidRPr="004F6E0E" w:rsidRDefault="00E27C4B" w:rsidP="008C46F5">
      <w:pPr>
        <w:spacing w:after="0" w:line="240" w:lineRule="auto"/>
        <w:rPr>
          <w:rFonts w:ascii="Sylfaen" w:hAnsi="Sylfaen" w:cs="Arial"/>
          <w:sz w:val="20"/>
          <w:szCs w:val="20"/>
          <w:lang w:val="ka-GE"/>
        </w:rPr>
      </w:pPr>
    </w:p>
    <w:p w14:paraId="6A6725E6" w14:textId="5438A623" w:rsidR="005E448B" w:rsidRDefault="00312B89" w:rsidP="008C46F5">
      <w:pPr>
        <w:spacing w:after="0" w:line="240" w:lineRule="auto"/>
        <w:rPr>
          <w:rFonts w:ascii="Sylfaen" w:hAnsi="Sylfaen" w:cs="Arial"/>
          <w:i/>
          <w:iCs/>
          <w:sz w:val="20"/>
          <w:szCs w:val="20"/>
          <w:lang w:val="ka-GE"/>
        </w:rPr>
      </w:pPr>
      <w:r w:rsidRPr="00F16270">
        <w:rPr>
          <w:rFonts w:ascii="Sylfaen" w:hAnsi="Sylfaen" w:cs="Arial"/>
          <w:b/>
          <w:bCs/>
          <w:i/>
          <w:iCs/>
          <w:sz w:val="20"/>
          <w:szCs w:val="20"/>
          <w:lang w:val="ka-GE"/>
        </w:rPr>
        <w:t>შენიშვნა:</w:t>
      </w:r>
      <w:r w:rsidRPr="00F16270">
        <w:rPr>
          <w:rFonts w:ascii="Sylfaen" w:hAnsi="Sylfaen" w:cs="Arial"/>
          <w:i/>
          <w:iCs/>
          <w:sz w:val="20"/>
          <w:szCs w:val="20"/>
          <w:lang w:val="ka-GE"/>
        </w:rPr>
        <w:t xml:space="preserve"> განმცხადებელი იტოვებს უფლებას საჭიროების შემთხვევაში მოწოდება მოხდეს წინასწარ შეთანხმებულ სხვა მისამართზე. </w:t>
      </w:r>
    </w:p>
    <w:p w14:paraId="4598C599" w14:textId="77777777" w:rsidR="002C4CAB" w:rsidRPr="00F16270" w:rsidRDefault="002C4CAB" w:rsidP="008C46F5">
      <w:pPr>
        <w:spacing w:after="0" w:line="240" w:lineRule="auto"/>
        <w:rPr>
          <w:rFonts w:ascii="Sylfaen" w:hAnsi="Sylfaen" w:cs="Sylfaen"/>
          <w:i/>
          <w:iCs/>
          <w:sz w:val="20"/>
          <w:szCs w:val="20"/>
          <w:lang w:val="ka-GE"/>
        </w:rPr>
      </w:pPr>
    </w:p>
    <w:p w14:paraId="1225E84F" w14:textId="77777777" w:rsidR="00C86727" w:rsidRPr="004F6E0E" w:rsidRDefault="007A6F6E" w:rsidP="008C46F5">
      <w:pPr>
        <w:spacing w:after="0" w:line="240" w:lineRule="auto"/>
        <w:rPr>
          <w:rFonts w:ascii="Sylfaen" w:hAnsi="Sylfaen"/>
          <w:sz w:val="20"/>
          <w:szCs w:val="20"/>
          <w:lang w:val="ka-GE"/>
        </w:rPr>
      </w:pPr>
      <w:r w:rsidRPr="004F6E0E">
        <w:rPr>
          <w:rFonts w:ascii="Sylfaen" w:hAnsi="Sylfaen" w:cs="Sylfaen"/>
          <w:sz w:val="20"/>
          <w:szCs w:val="20"/>
          <w:lang w:val="ka-GE"/>
        </w:rPr>
        <w:t>1.5</w:t>
      </w:r>
      <w:r w:rsidR="00E711C6" w:rsidRPr="004F6E0E">
        <w:rPr>
          <w:rFonts w:ascii="Sylfaen" w:hAnsi="Sylfaen" w:cs="Sylfaen"/>
          <w:sz w:val="20"/>
          <w:szCs w:val="20"/>
          <w:lang w:val="ka-GE"/>
        </w:rPr>
        <w:t xml:space="preserve"> </w:t>
      </w:r>
      <w:r w:rsidR="00000015" w:rsidRPr="004F6E0E">
        <w:rPr>
          <w:rFonts w:ascii="Sylfaen" w:hAnsi="Sylfaen" w:cs="Sylfaen"/>
          <w:b/>
          <w:sz w:val="20"/>
          <w:szCs w:val="20"/>
          <w:lang w:val="ka-GE"/>
        </w:rPr>
        <w:t>ანგარიშსწორების</w:t>
      </w:r>
      <w:r w:rsidR="00000015" w:rsidRPr="004F6E0E">
        <w:rPr>
          <w:rFonts w:ascii="Sylfaen" w:hAnsi="Sylfaen"/>
          <w:b/>
          <w:sz w:val="20"/>
          <w:szCs w:val="20"/>
          <w:lang w:val="ka-GE"/>
        </w:rPr>
        <w:t xml:space="preserve"> </w:t>
      </w:r>
      <w:r w:rsidR="00000015" w:rsidRPr="004F6E0E">
        <w:rPr>
          <w:rFonts w:ascii="Sylfaen" w:hAnsi="Sylfaen" w:cs="Sylfaen"/>
          <w:b/>
          <w:sz w:val="20"/>
          <w:szCs w:val="20"/>
          <w:lang w:val="ka-GE"/>
        </w:rPr>
        <w:t>პირობები</w:t>
      </w:r>
    </w:p>
    <w:p w14:paraId="534DECEC" w14:textId="77777777" w:rsidR="004B148B" w:rsidRDefault="00820874" w:rsidP="008C46F5">
      <w:pPr>
        <w:spacing w:after="0" w:line="240" w:lineRule="auto"/>
        <w:jc w:val="both"/>
        <w:rPr>
          <w:rFonts w:ascii="Sylfaen" w:hAnsi="Sylfaen"/>
          <w:sz w:val="20"/>
          <w:szCs w:val="20"/>
          <w:lang w:val="ka-GE"/>
        </w:rPr>
      </w:pPr>
      <w:r w:rsidRPr="004F6E0E">
        <w:rPr>
          <w:rFonts w:ascii="Sylfaen" w:hAnsi="Sylfaen" w:cs="Sylfaen"/>
          <w:sz w:val="20"/>
          <w:szCs w:val="20"/>
          <w:lang w:val="ka-GE"/>
        </w:rPr>
        <w:t>ა</w:t>
      </w:r>
      <w:r w:rsidR="00000015" w:rsidRPr="004F6E0E">
        <w:rPr>
          <w:rFonts w:ascii="Sylfaen" w:hAnsi="Sylfaen" w:cs="Sylfaen"/>
          <w:sz w:val="20"/>
          <w:szCs w:val="20"/>
          <w:lang w:val="ka-GE"/>
        </w:rPr>
        <w:t>ნგარიშსწორება</w:t>
      </w:r>
      <w:r w:rsidR="00000015" w:rsidRPr="004F6E0E">
        <w:rPr>
          <w:rFonts w:ascii="Sylfaen" w:hAnsi="Sylfaen"/>
          <w:sz w:val="20"/>
          <w:szCs w:val="20"/>
          <w:lang w:val="ka-GE"/>
        </w:rPr>
        <w:t xml:space="preserve"> </w:t>
      </w:r>
      <w:r w:rsidR="00000015" w:rsidRPr="004F6E0E">
        <w:rPr>
          <w:rFonts w:ascii="Sylfaen" w:hAnsi="Sylfaen" w:cs="Sylfaen"/>
          <w:sz w:val="20"/>
          <w:szCs w:val="20"/>
          <w:lang w:val="ka-GE"/>
        </w:rPr>
        <w:t>მოხდება</w:t>
      </w:r>
      <w:r w:rsidR="00000015" w:rsidRPr="004F6E0E">
        <w:rPr>
          <w:rFonts w:ascii="Sylfaen" w:hAnsi="Sylfaen"/>
          <w:sz w:val="20"/>
          <w:szCs w:val="20"/>
          <w:lang w:val="ka-GE"/>
        </w:rPr>
        <w:t xml:space="preserve"> </w:t>
      </w:r>
      <w:r w:rsidR="00000015" w:rsidRPr="004F6E0E">
        <w:rPr>
          <w:rFonts w:ascii="Sylfaen" w:hAnsi="Sylfaen" w:cs="Sylfaen"/>
          <w:sz w:val="20"/>
          <w:szCs w:val="20"/>
          <w:lang w:val="ka-GE"/>
        </w:rPr>
        <w:t>კონსიგნაციის</w:t>
      </w:r>
      <w:r w:rsidR="00000015" w:rsidRPr="004F6E0E">
        <w:rPr>
          <w:rFonts w:ascii="Sylfaen" w:hAnsi="Sylfaen"/>
          <w:sz w:val="20"/>
          <w:szCs w:val="20"/>
          <w:lang w:val="ka-GE"/>
        </w:rPr>
        <w:t xml:space="preserve"> </w:t>
      </w:r>
      <w:r w:rsidR="00000015" w:rsidRPr="004F6E0E">
        <w:rPr>
          <w:rFonts w:ascii="Sylfaen" w:hAnsi="Sylfaen" w:cs="Sylfaen"/>
          <w:sz w:val="20"/>
          <w:szCs w:val="20"/>
          <w:lang w:val="ka-GE"/>
        </w:rPr>
        <w:t>წესით</w:t>
      </w:r>
      <w:r w:rsidR="00000015" w:rsidRPr="004F6E0E">
        <w:rPr>
          <w:rFonts w:ascii="Sylfaen" w:hAnsi="Sylfaen"/>
          <w:sz w:val="20"/>
          <w:szCs w:val="20"/>
          <w:lang w:val="ka-GE"/>
        </w:rPr>
        <w:t xml:space="preserve">, </w:t>
      </w:r>
      <w:r w:rsidR="00000015" w:rsidRPr="004F6E0E">
        <w:rPr>
          <w:rFonts w:ascii="Sylfaen" w:hAnsi="Sylfaen" w:cs="Sylfaen"/>
          <w:sz w:val="20"/>
          <w:szCs w:val="20"/>
          <w:lang w:val="ka-GE"/>
        </w:rPr>
        <w:t>უნაღდო</w:t>
      </w:r>
      <w:r w:rsidR="00000015" w:rsidRPr="004F6E0E">
        <w:rPr>
          <w:rFonts w:ascii="Sylfaen" w:hAnsi="Sylfaen"/>
          <w:sz w:val="20"/>
          <w:szCs w:val="20"/>
          <w:lang w:val="ka-GE"/>
        </w:rPr>
        <w:t xml:space="preserve"> </w:t>
      </w:r>
      <w:r w:rsidR="00000015" w:rsidRPr="004F6E0E">
        <w:rPr>
          <w:rFonts w:ascii="Sylfaen" w:hAnsi="Sylfaen" w:cs="Sylfaen"/>
          <w:sz w:val="20"/>
          <w:szCs w:val="20"/>
          <w:lang w:val="ka-GE"/>
        </w:rPr>
        <w:t>ანგარიშსწორებით</w:t>
      </w:r>
      <w:r w:rsidR="00000015" w:rsidRPr="004F6E0E">
        <w:rPr>
          <w:rFonts w:ascii="Sylfaen" w:hAnsi="Sylfaen"/>
          <w:sz w:val="20"/>
          <w:szCs w:val="20"/>
          <w:lang w:val="ka-GE"/>
        </w:rPr>
        <w:t xml:space="preserve"> </w:t>
      </w:r>
      <w:r w:rsidR="009C1453" w:rsidRPr="004F6E0E">
        <w:rPr>
          <w:rFonts w:ascii="Sylfaen" w:hAnsi="Sylfaen"/>
          <w:sz w:val="20"/>
          <w:szCs w:val="20"/>
          <w:lang w:val="ka-GE"/>
        </w:rPr>
        <w:t>მომსახურების გაწევიდან</w:t>
      </w:r>
      <w:r w:rsidR="00C86727" w:rsidRPr="004F6E0E">
        <w:rPr>
          <w:rFonts w:ascii="Sylfaen" w:hAnsi="Sylfaen"/>
          <w:sz w:val="20"/>
          <w:szCs w:val="20"/>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D284586" w14:textId="77777777" w:rsidR="00F16270" w:rsidRDefault="00F16270" w:rsidP="008C46F5">
      <w:pPr>
        <w:spacing w:after="0" w:line="240" w:lineRule="auto"/>
        <w:jc w:val="both"/>
        <w:rPr>
          <w:rFonts w:ascii="Sylfaen" w:hAnsi="Sylfaen"/>
          <w:sz w:val="20"/>
          <w:szCs w:val="20"/>
          <w:lang w:val="ka-GE"/>
        </w:rPr>
      </w:pPr>
    </w:p>
    <w:p w14:paraId="54F75AB9" w14:textId="5AB5A616" w:rsidR="00740ECC" w:rsidRPr="00F16270" w:rsidRDefault="00740ECC" w:rsidP="00740ECC">
      <w:pPr>
        <w:pStyle w:val="ListParagraph"/>
        <w:spacing w:after="0" w:line="240" w:lineRule="auto"/>
        <w:ind w:left="0"/>
        <w:jc w:val="both"/>
        <w:rPr>
          <w:rFonts w:ascii="Sylfaen" w:hAnsi="Sylfaen"/>
          <w:b/>
          <w:i/>
          <w:sz w:val="20"/>
          <w:szCs w:val="20"/>
          <w:lang w:val="ka-GE"/>
        </w:rPr>
      </w:pPr>
      <w:r w:rsidRPr="00F16270">
        <w:rPr>
          <w:rFonts w:ascii="Sylfaen" w:hAnsi="Sylfaen"/>
          <w:b/>
          <w:i/>
          <w:sz w:val="20"/>
          <w:szCs w:val="20"/>
          <w:lang w:val="ka-GE"/>
        </w:rPr>
        <w:t>შენიშვნა:</w:t>
      </w:r>
      <w:r w:rsidRPr="00F16270">
        <w:rPr>
          <w:rFonts w:ascii="Sylfaen" w:hAnsi="Sylfaen"/>
          <w:i/>
          <w:sz w:val="20"/>
          <w:szCs w:val="20"/>
          <w:lang w:val="ka-GE"/>
        </w:rPr>
        <w:t xml:space="preserve">  ავანსის მოთხოვნა განიხილება ინდივიდუალურად და შესაძლებელია მხოლოდ საბანკო გარანტიის საფუძველზე არაუმეტეს მიახლოებითი წლიური საერთო ღირებულების </w:t>
      </w:r>
      <w:r w:rsidR="00EA74A8" w:rsidRPr="00F16270">
        <w:rPr>
          <w:rFonts w:ascii="Sylfaen" w:hAnsi="Sylfaen"/>
          <w:i/>
          <w:sz w:val="20"/>
          <w:szCs w:val="20"/>
          <w:lang w:val="ka-GE"/>
        </w:rPr>
        <w:t>4</w:t>
      </w:r>
      <w:r w:rsidRPr="00F16270">
        <w:rPr>
          <w:rFonts w:ascii="Sylfaen" w:hAnsi="Sylfaen"/>
          <w:i/>
          <w:sz w:val="20"/>
          <w:szCs w:val="20"/>
          <w:lang w:val="ka-GE"/>
        </w:rPr>
        <w:t xml:space="preserve">0 %-სა. </w:t>
      </w:r>
    </w:p>
    <w:p w14:paraId="6F870BD9" w14:textId="77777777" w:rsidR="005E448B" w:rsidRPr="004F6E0E" w:rsidRDefault="005E448B" w:rsidP="008C46F5">
      <w:pPr>
        <w:spacing w:after="0" w:line="240" w:lineRule="auto"/>
        <w:jc w:val="both"/>
        <w:rPr>
          <w:rFonts w:ascii="Sylfaen" w:hAnsi="Sylfaen"/>
          <w:b/>
          <w:sz w:val="20"/>
          <w:szCs w:val="20"/>
          <w:lang w:val="ka-GE"/>
        </w:rPr>
      </w:pPr>
    </w:p>
    <w:p w14:paraId="2ADE762D" w14:textId="77777777" w:rsidR="008D04C5" w:rsidRPr="004F6E0E" w:rsidRDefault="007A6F6E" w:rsidP="008C46F5">
      <w:pPr>
        <w:spacing w:after="0"/>
        <w:jc w:val="both"/>
        <w:rPr>
          <w:rFonts w:ascii="Sylfaen" w:hAnsi="Sylfaen"/>
          <w:b/>
          <w:sz w:val="20"/>
          <w:szCs w:val="20"/>
          <w:lang w:val="ka-GE"/>
        </w:rPr>
      </w:pPr>
      <w:r w:rsidRPr="004F6E0E">
        <w:rPr>
          <w:rFonts w:ascii="Sylfaen" w:hAnsi="Sylfaen"/>
          <w:b/>
          <w:sz w:val="20"/>
          <w:szCs w:val="20"/>
          <w:lang w:val="ka-GE"/>
        </w:rPr>
        <w:t>1.6</w:t>
      </w:r>
      <w:r w:rsidR="008D04C5" w:rsidRPr="004F6E0E">
        <w:rPr>
          <w:rFonts w:ascii="Sylfaen" w:hAnsi="Sylfaen"/>
          <w:b/>
          <w:sz w:val="20"/>
          <w:szCs w:val="20"/>
          <w:lang w:val="ka-GE"/>
        </w:rPr>
        <w:t xml:space="preserve"> პრეტენდენტის მიერ ელექტრონულ ტენდერში ასატვირთი/წარმოსადგენი მონაცემები:</w:t>
      </w:r>
    </w:p>
    <w:p w14:paraId="51921507" w14:textId="4A407920" w:rsidR="00F60CE7" w:rsidRDefault="00F60CE7" w:rsidP="00F60CE7">
      <w:pPr>
        <w:pStyle w:val="ListParagraph"/>
        <w:numPr>
          <w:ilvl w:val="0"/>
          <w:numId w:val="10"/>
        </w:numPr>
        <w:spacing w:after="0"/>
        <w:ind w:left="0" w:firstLine="0"/>
        <w:jc w:val="both"/>
        <w:rPr>
          <w:rFonts w:ascii="Sylfaen" w:hAnsi="Sylfaen"/>
          <w:sz w:val="20"/>
          <w:szCs w:val="20"/>
          <w:lang w:val="ka-GE"/>
        </w:rPr>
      </w:pPr>
      <w:r>
        <w:rPr>
          <w:rFonts w:ascii="Sylfaen" w:hAnsi="Sylfaen"/>
          <w:sz w:val="20"/>
          <w:szCs w:val="20"/>
          <w:lang w:val="ka-GE"/>
        </w:rPr>
        <w:t xml:space="preserve">კომერციული შემოთავაზება - </w:t>
      </w:r>
      <w:r w:rsidR="00013DED" w:rsidRPr="004F6E0E">
        <w:rPr>
          <w:rFonts w:ascii="Sylfaen" w:hAnsi="Sylfaen"/>
          <w:sz w:val="20"/>
          <w:szCs w:val="20"/>
          <w:lang w:val="ka-GE"/>
        </w:rPr>
        <w:t>ფასების ცხრილი</w:t>
      </w:r>
      <w:r w:rsidR="00BD74F8" w:rsidRPr="004F6E0E">
        <w:rPr>
          <w:rFonts w:ascii="Sylfaen" w:hAnsi="Sylfaen"/>
          <w:sz w:val="20"/>
          <w:szCs w:val="20"/>
          <w:lang w:val="ka-GE"/>
        </w:rPr>
        <w:t xml:space="preserve"> (დანართი N1</w:t>
      </w:r>
      <w:r w:rsidR="00A4512B" w:rsidRPr="004F6E0E">
        <w:rPr>
          <w:rFonts w:ascii="Sylfaen" w:hAnsi="Sylfaen"/>
          <w:sz w:val="20"/>
          <w:szCs w:val="20"/>
        </w:rPr>
        <w:t>-</w:t>
      </w:r>
      <w:r w:rsidR="00A4512B" w:rsidRPr="004F6E0E">
        <w:rPr>
          <w:rFonts w:ascii="Sylfaen" w:hAnsi="Sylfaen"/>
          <w:sz w:val="20"/>
          <w:szCs w:val="20"/>
          <w:lang w:val="ka-GE"/>
        </w:rPr>
        <w:t>ის შესაბამისად</w:t>
      </w:r>
      <w:r w:rsidR="00BD74F8" w:rsidRPr="004F6E0E">
        <w:rPr>
          <w:rFonts w:ascii="Sylfaen" w:hAnsi="Sylfaen"/>
          <w:sz w:val="20"/>
          <w:szCs w:val="20"/>
          <w:lang w:val="ka-GE"/>
        </w:rPr>
        <w:t>)</w:t>
      </w:r>
      <w:r w:rsidR="009C56CF" w:rsidRPr="004F6E0E">
        <w:rPr>
          <w:rFonts w:ascii="Sylfaen" w:hAnsi="Sylfaen"/>
          <w:sz w:val="20"/>
          <w:szCs w:val="20"/>
          <w:lang w:val="ka-GE"/>
        </w:rPr>
        <w:t>;</w:t>
      </w:r>
    </w:p>
    <w:p w14:paraId="240815D1" w14:textId="4F4410EF" w:rsidR="00F60CE7" w:rsidRDefault="00F60CE7" w:rsidP="00F60CE7">
      <w:pPr>
        <w:pStyle w:val="ListParagraph"/>
        <w:numPr>
          <w:ilvl w:val="0"/>
          <w:numId w:val="10"/>
        </w:numPr>
        <w:spacing w:after="0"/>
        <w:ind w:left="0" w:firstLine="0"/>
        <w:jc w:val="both"/>
        <w:rPr>
          <w:rFonts w:ascii="Sylfaen" w:hAnsi="Sylfaen"/>
          <w:sz w:val="20"/>
          <w:szCs w:val="20"/>
          <w:lang w:val="ka-GE"/>
        </w:rPr>
      </w:pPr>
      <w:r>
        <w:rPr>
          <w:rFonts w:ascii="Sylfaen" w:hAnsi="Sylfaen"/>
          <w:sz w:val="20"/>
          <w:szCs w:val="20"/>
          <w:lang w:val="ka-GE"/>
        </w:rPr>
        <w:t xml:space="preserve">შემოთავაზების სურათები, დეტალური ნახაზები და ტექნიკური მახასიათებლების დოკუმენტაცია; </w:t>
      </w:r>
    </w:p>
    <w:p w14:paraId="02F677FA" w14:textId="4EA58606" w:rsidR="00A457BF" w:rsidRPr="004F6E0E" w:rsidRDefault="00A457BF" w:rsidP="00A457BF">
      <w:pPr>
        <w:pStyle w:val="ListParagraph"/>
        <w:numPr>
          <w:ilvl w:val="0"/>
          <w:numId w:val="10"/>
        </w:numPr>
        <w:spacing w:after="0" w:line="240" w:lineRule="auto"/>
        <w:ind w:left="0" w:firstLine="0"/>
        <w:jc w:val="both"/>
        <w:rPr>
          <w:rFonts w:ascii="Sylfaen" w:hAnsi="Sylfaen"/>
          <w:sz w:val="20"/>
          <w:szCs w:val="20"/>
          <w:lang w:val="ka-GE"/>
        </w:rPr>
      </w:pPr>
      <w:r w:rsidRPr="004F6E0E">
        <w:rPr>
          <w:rFonts w:ascii="Sylfaen" w:hAnsi="Sylfaen"/>
          <w:sz w:val="20"/>
          <w:szCs w:val="20"/>
          <w:lang w:val="ka-GE"/>
        </w:rPr>
        <w:t>უკანასკნელი 2 წლის განმავლობაში დამზადებული ანალოგიური  კონსტრუქციების ჩამონათვალი</w:t>
      </w:r>
      <w:r w:rsidR="00F16270">
        <w:rPr>
          <w:rFonts w:ascii="Sylfaen" w:hAnsi="Sylfaen"/>
          <w:sz w:val="20"/>
          <w:szCs w:val="20"/>
          <w:lang w:val="ka-GE"/>
        </w:rPr>
        <w:t xml:space="preserve">, </w:t>
      </w:r>
      <w:r w:rsidRPr="004F6E0E">
        <w:rPr>
          <w:rFonts w:ascii="Sylfaen" w:hAnsi="Sylfaen"/>
          <w:sz w:val="20"/>
          <w:szCs w:val="20"/>
          <w:lang w:val="ka-GE"/>
        </w:rPr>
        <w:t xml:space="preserve"> სურათები </w:t>
      </w:r>
      <w:r w:rsidR="00F16270">
        <w:rPr>
          <w:rFonts w:ascii="Sylfaen" w:hAnsi="Sylfaen"/>
          <w:sz w:val="20"/>
          <w:szCs w:val="20"/>
          <w:lang w:val="ka-GE"/>
        </w:rPr>
        <w:t>და/</w:t>
      </w:r>
      <w:r w:rsidRPr="004F6E0E">
        <w:rPr>
          <w:rFonts w:ascii="Sylfaen" w:hAnsi="Sylfaen"/>
          <w:sz w:val="20"/>
          <w:szCs w:val="20"/>
          <w:lang w:val="ka-GE"/>
        </w:rPr>
        <w:t>ან ნახაზი.</w:t>
      </w:r>
    </w:p>
    <w:p w14:paraId="7DE6A912" w14:textId="2F13000A" w:rsidR="00A457BF" w:rsidRPr="004F6E0E" w:rsidRDefault="00A457BF" w:rsidP="00A457BF">
      <w:pPr>
        <w:pStyle w:val="ListParagraph"/>
        <w:numPr>
          <w:ilvl w:val="0"/>
          <w:numId w:val="10"/>
        </w:numPr>
        <w:spacing w:after="0" w:line="240" w:lineRule="auto"/>
        <w:ind w:left="0" w:firstLine="0"/>
        <w:jc w:val="both"/>
        <w:rPr>
          <w:rFonts w:ascii="Sylfaen" w:hAnsi="Sylfaen"/>
          <w:sz w:val="20"/>
          <w:szCs w:val="20"/>
          <w:lang w:val="ka-GE"/>
        </w:rPr>
      </w:pPr>
      <w:r w:rsidRPr="004F6E0E">
        <w:rPr>
          <w:rFonts w:ascii="Sylfaen" w:hAnsi="Sylfaen"/>
          <w:sz w:val="20"/>
          <w:szCs w:val="20"/>
          <w:lang w:val="ka-GE"/>
        </w:rPr>
        <w:t>გამოყენებულ მასალებზე ინფორმაცია შესაბამისი ორგანოების მიერ გაცემული ხარისხის სერთიფიკატები.</w:t>
      </w:r>
    </w:p>
    <w:p w14:paraId="27C31B2E" w14:textId="51DE318C" w:rsidR="00A457BF" w:rsidRPr="002C4CAB" w:rsidRDefault="00A457BF" w:rsidP="00F60CE7">
      <w:pPr>
        <w:pStyle w:val="ListParagraph"/>
        <w:numPr>
          <w:ilvl w:val="0"/>
          <w:numId w:val="10"/>
        </w:numPr>
        <w:spacing w:after="0"/>
        <w:ind w:left="0" w:firstLine="0"/>
        <w:jc w:val="both"/>
        <w:rPr>
          <w:rFonts w:ascii="Sylfaen" w:hAnsi="Sylfaen"/>
          <w:sz w:val="20"/>
          <w:szCs w:val="20"/>
          <w:lang w:val="ka-GE"/>
        </w:rPr>
      </w:pPr>
      <w:r w:rsidRPr="002C4CAB">
        <w:rPr>
          <w:rFonts w:ascii="Sylfaen" w:hAnsi="Sylfaen"/>
          <w:sz w:val="20"/>
          <w:szCs w:val="20"/>
          <w:lang w:val="ka-GE"/>
        </w:rPr>
        <w:t xml:space="preserve">ხელმოწერით დამოწმებული </w:t>
      </w:r>
      <w:proofErr w:type="spellStart"/>
      <w:r w:rsidRPr="002C4CAB">
        <w:rPr>
          <w:rFonts w:ascii="Sylfaen" w:hAnsi="Sylfaen"/>
          <w:sz w:val="20"/>
          <w:szCs w:val="20"/>
          <w:lang w:val="ka-GE"/>
        </w:rPr>
        <w:t>სატენდერო</w:t>
      </w:r>
      <w:proofErr w:type="spellEnd"/>
      <w:r w:rsidRPr="002C4CAB">
        <w:rPr>
          <w:rFonts w:ascii="Sylfaen" w:hAnsi="Sylfaen"/>
          <w:sz w:val="20"/>
          <w:szCs w:val="20"/>
          <w:lang w:val="ka-GE"/>
        </w:rPr>
        <w:t xml:space="preserve"> დოკუმენტი</w:t>
      </w:r>
      <w:r w:rsidR="002C4CAB">
        <w:rPr>
          <w:rFonts w:ascii="Sylfaen" w:hAnsi="Sylfaen"/>
          <w:sz w:val="20"/>
          <w:szCs w:val="20"/>
          <w:lang w:val="ka-GE"/>
        </w:rPr>
        <w:t>;</w:t>
      </w:r>
    </w:p>
    <w:p w14:paraId="76455985" w14:textId="07914E0F" w:rsidR="00A457BF" w:rsidRPr="000525E7" w:rsidRDefault="00A457BF" w:rsidP="00F60CE7">
      <w:pPr>
        <w:pStyle w:val="ListParagraph"/>
        <w:numPr>
          <w:ilvl w:val="0"/>
          <w:numId w:val="10"/>
        </w:numPr>
        <w:spacing w:after="0"/>
        <w:ind w:left="0" w:firstLine="0"/>
        <w:jc w:val="both"/>
        <w:rPr>
          <w:rFonts w:ascii="Sylfaen" w:hAnsi="Sylfaen"/>
          <w:sz w:val="20"/>
          <w:szCs w:val="20"/>
          <w:lang w:val="ka-GE"/>
        </w:rPr>
      </w:pPr>
      <w:r w:rsidRPr="000525E7">
        <w:rPr>
          <w:rFonts w:ascii="Sylfaen" w:hAnsi="Sylfaen"/>
          <w:sz w:val="20"/>
          <w:szCs w:val="20"/>
          <w:lang w:val="ka-GE"/>
        </w:rPr>
        <w:t>დასტური ნასყიდობის ხელშეკრულების პირობებთან დაკავშირებით</w:t>
      </w:r>
      <w:r w:rsidR="000525E7">
        <w:rPr>
          <w:rFonts w:ascii="Sylfaen" w:hAnsi="Sylfaen"/>
          <w:sz w:val="20"/>
          <w:szCs w:val="20"/>
          <w:lang w:val="ka-GE"/>
        </w:rPr>
        <w:t>, თანდართულ ფაილებზე ხელმოწერის დასტურით</w:t>
      </w:r>
      <w:r w:rsidRPr="000525E7">
        <w:rPr>
          <w:rFonts w:ascii="Sylfaen" w:hAnsi="Sylfaen"/>
          <w:sz w:val="20"/>
          <w:szCs w:val="20"/>
          <w:lang w:val="ka-GE"/>
        </w:rPr>
        <w:t xml:space="preserve">; </w:t>
      </w:r>
    </w:p>
    <w:p w14:paraId="5E7D77F4" w14:textId="77777777" w:rsidR="003E3EE7" w:rsidRDefault="004717AB" w:rsidP="00450C83">
      <w:pPr>
        <w:pStyle w:val="ListParagraph"/>
        <w:numPr>
          <w:ilvl w:val="0"/>
          <w:numId w:val="10"/>
        </w:numPr>
        <w:spacing w:after="0"/>
        <w:ind w:left="0" w:firstLine="0"/>
        <w:jc w:val="both"/>
        <w:rPr>
          <w:rFonts w:ascii="Sylfaen" w:hAnsi="Sylfaen"/>
          <w:sz w:val="20"/>
          <w:szCs w:val="20"/>
          <w:lang w:val="ka-GE"/>
        </w:rPr>
      </w:pPr>
      <w:r w:rsidRPr="004F6E0E">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4F6E0E">
        <w:rPr>
          <w:rFonts w:ascii="Sylfaen" w:hAnsi="Sylfaen"/>
          <w:sz w:val="20"/>
          <w:szCs w:val="20"/>
          <w:lang w:val="ka-GE"/>
        </w:rPr>
        <w:t>ლი ტენდერის გამოცხადების შემდეგ;</w:t>
      </w:r>
      <w:r w:rsidR="00D83061">
        <w:rPr>
          <w:rFonts w:ascii="Sylfaen" w:hAnsi="Sylfaen"/>
          <w:sz w:val="20"/>
          <w:szCs w:val="20"/>
          <w:lang w:val="ka-GE"/>
        </w:rPr>
        <w:t xml:space="preserve"> </w:t>
      </w:r>
    </w:p>
    <w:p w14:paraId="77E9BD1C" w14:textId="77777777" w:rsidR="003E3EE7" w:rsidRDefault="00D83061" w:rsidP="00450C83">
      <w:pPr>
        <w:pStyle w:val="ListParagraph"/>
        <w:numPr>
          <w:ilvl w:val="0"/>
          <w:numId w:val="10"/>
        </w:numPr>
        <w:spacing w:after="0"/>
        <w:ind w:left="0" w:firstLine="0"/>
        <w:jc w:val="both"/>
        <w:rPr>
          <w:rFonts w:ascii="Sylfaen" w:hAnsi="Sylfaen"/>
          <w:sz w:val="20"/>
          <w:szCs w:val="20"/>
          <w:lang w:val="ka-GE"/>
        </w:rPr>
      </w:pPr>
      <w:r>
        <w:rPr>
          <w:rFonts w:ascii="Sylfaen" w:hAnsi="Sylfaen"/>
          <w:sz w:val="20"/>
          <w:szCs w:val="20"/>
          <w:lang w:val="ka-GE"/>
        </w:rPr>
        <w:t xml:space="preserve">უცხოური კომპანიების მონაწილეობის შემთხვევაში, </w:t>
      </w:r>
      <w:r w:rsidR="00476655">
        <w:rPr>
          <w:rFonts w:ascii="Sylfaen" w:hAnsi="Sylfaen"/>
          <w:sz w:val="20"/>
          <w:szCs w:val="20"/>
          <w:lang w:val="ka-GE"/>
        </w:rPr>
        <w:t>აუცილებლად თან უნდა იქნას დართული</w:t>
      </w:r>
      <w:r w:rsidR="003E3EE7">
        <w:rPr>
          <w:rFonts w:ascii="Sylfaen" w:hAnsi="Sylfaen"/>
          <w:sz w:val="20"/>
          <w:szCs w:val="20"/>
          <w:lang w:val="ka-GE"/>
        </w:rPr>
        <w:t xml:space="preserve"> შესყიდვის პროცესში ჩართული </w:t>
      </w:r>
      <w:r w:rsidR="00476655">
        <w:rPr>
          <w:rFonts w:ascii="Sylfaen" w:hAnsi="Sylfaen"/>
          <w:sz w:val="20"/>
          <w:szCs w:val="20"/>
          <w:lang w:val="ka-GE"/>
        </w:rPr>
        <w:t>ხელმომწერ</w:t>
      </w:r>
      <w:r w:rsidR="003E3EE7">
        <w:rPr>
          <w:rFonts w:ascii="Sylfaen" w:hAnsi="Sylfaen"/>
          <w:sz w:val="20"/>
          <w:szCs w:val="20"/>
          <w:lang w:val="ka-GE"/>
        </w:rPr>
        <w:t>ი</w:t>
      </w:r>
      <w:r w:rsidR="00476655">
        <w:rPr>
          <w:rFonts w:ascii="Sylfaen" w:hAnsi="Sylfaen"/>
          <w:sz w:val="20"/>
          <w:szCs w:val="20"/>
          <w:lang w:val="ka-GE"/>
        </w:rPr>
        <w:t xml:space="preserve"> პირის შესაბამისი დამადასტურებელი დოკუმენტი</w:t>
      </w:r>
      <w:r w:rsidR="003E3EE7">
        <w:rPr>
          <w:rFonts w:ascii="Sylfaen" w:hAnsi="Sylfaen"/>
          <w:sz w:val="20"/>
          <w:szCs w:val="20"/>
          <w:lang w:val="ka-GE"/>
        </w:rPr>
        <w:t xml:space="preserve">: </w:t>
      </w:r>
    </w:p>
    <w:p w14:paraId="7DA11090" w14:textId="5CFCD38F" w:rsidR="003E3EE7" w:rsidRDefault="003E3EE7" w:rsidP="003E3EE7">
      <w:pPr>
        <w:pStyle w:val="ListParagraph"/>
        <w:spacing w:after="0"/>
        <w:ind w:left="0" w:firstLine="360"/>
        <w:jc w:val="both"/>
        <w:rPr>
          <w:rFonts w:ascii="Sylfaen" w:hAnsi="Sylfaen"/>
          <w:sz w:val="20"/>
          <w:szCs w:val="20"/>
          <w:lang w:val="ka-GE"/>
        </w:rPr>
      </w:pPr>
      <w:r>
        <w:rPr>
          <w:rFonts w:ascii="Sylfaen" w:hAnsi="Sylfaen"/>
          <w:sz w:val="20"/>
          <w:szCs w:val="20"/>
          <w:lang w:val="ka-GE"/>
        </w:rPr>
        <w:t xml:space="preserve">ა) </w:t>
      </w:r>
      <w:r w:rsidRPr="003E3EE7">
        <w:rPr>
          <w:rFonts w:ascii="Sylfaen" w:hAnsi="Sylfaen"/>
          <w:sz w:val="20"/>
          <w:szCs w:val="20"/>
          <w:lang w:val="ka-GE"/>
        </w:rPr>
        <w:t xml:space="preserve">კომპანიის შესახებ </w:t>
      </w:r>
      <w:r>
        <w:rPr>
          <w:rFonts w:ascii="Sylfaen" w:hAnsi="Sylfaen"/>
          <w:sz w:val="20"/>
          <w:szCs w:val="20"/>
          <w:lang w:val="ka-GE"/>
        </w:rPr>
        <w:t>უახლოესი</w:t>
      </w:r>
      <w:r w:rsidRPr="003E3EE7">
        <w:rPr>
          <w:rFonts w:ascii="Sylfaen" w:hAnsi="Sylfaen"/>
          <w:sz w:val="20"/>
          <w:szCs w:val="20"/>
          <w:lang w:val="ka-GE"/>
        </w:rPr>
        <w:t xml:space="preserve"> ამონაწერი ეროვნული ბიზნეს რეესტრიდან ან თქვენი საცხოვრებელი ქვეყნის ეკვივალენტური ორგანოდან;</w:t>
      </w:r>
    </w:p>
    <w:p w14:paraId="249E3205" w14:textId="699A33AE" w:rsidR="003E3EE7" w:rsidRDefault="003E3EE7" w:rsidP="003E3EE7">
      <w:pPr>
        <w:pStyle w:val="ListParagraph"/>
        <w:spacing w:after="0"/>
        <w:ind w:left="0" w:firstLine="360"/>
        <w:jc w:val="both"/>
        <w:rPr>
          <w:rFonts w:ascii="Sylfaen" w:hAnsi="Sylfaen"/>
          <w:sz w:val="20"/>
          <w:szCs w:val="20"/>
          <w:lang w:val="ka-GE"/>
        </w:rPr>
      </w:pPr>
      <w:r>
        <w:rPr>
          <w:rFonts w:ascii="Sylfaen" w:hAnsi="Sylfaen"/>
          <w:sz w:val="20"/>
          <w:szCs w:val="20"/>
          <w:lang w:val="ka-GE"/>
        </w:rPr>
        <w:t xml:space="preserve">ბ) ნოტარიულად დამოწმებული მინდობილობა, რომელიც ანიჭებს უფლებამოსილებას ხელმომწერ პირს; </w:t>
      </w:r>
    </w:p>
    <w:p w14:paraId="13470CC7" w14:textId="7FC824C8" w:rsidR="003E3EE7" w:rsidRDefault="003E3EE7" w:rsidP="003E3EE7">
      <w:pPr>
        <w:pStyle w:val="ListParagraph"/>
        <w:spacing w:after="0"/>
        <w:ind w:left="0" w:firstLine="360"/>
        <w:jc w:val="both"/>
        <w:rPr>
          <w:rFonts w:ascii="Sylfaen" w:hAnsi="Sylfaen"/>
          <w:sz w:val="20"/>
          <w:szCs w:val="20"/>
          <w:lang w:val="ka-GE"/>
        </w:rPr>
      </w:pPr>
      <w:r>
        <w:rPr>
          <w:rFonts w:ascii="Sylfaen" w:hAnsi="Sylfaen"/>
          <w:sz w:val="20"/>
          <w:szCs w:val="20"/>
          <w:lang w:val="ka-GE"/>
        </w:rPr>
        <w:t xml:space="preserve">გ) საბჭოს ან აქციონერთა დადგენილება, რომელიც ადასტურებს ხელმომწერი პირის დანიშვნას და უფლებამოსილებას; </w:t>
      </w:r>
    </w:p>
    <w:p w14:paraId="477B8450" w14:textId="77777777" w:rsidR="00E045F0" w:rsidRDefault="003E3EE7" w:rsidP="00E045F0">
      <w:pPr>
        <w:pStyle w:val="ListParagraph"/>
        <w:spacing w:after="0"/>
        <w:ind w:left="0" w:firstLine="360"/>
        <w:jc w:val="both"/>
        <w:rPr>
          <w:rFonts w:ascii="Sylfaen" w:hAnsi="Sylfaen"/>
          <w:sz w:val="20"/>
          <w:szCs w:val="20"/>
          <w:lang w:val="ka-GE"/>
        </w:rPr>
      </w:pPr>
      <w:r>
        <w:rPr>
          <w:rFonts w:ascii="Sylfaen" w:hAnsi="Sylfaen"/>
          <w:sz w:val="20"/>
          <w:szCs w:val="20"/>
          <w:lang w:val="ka-GE"/>
        </w:rPr>
        <w:t>დ) ს</w:t>
      </w:r>
      <w:r w:rsidRPr="003E3EE7">
        <w:rPr>
          <w:rFonts w:ascii="Sylfaen" w:hAnsi="Sylfaen"/>
          <w:sz w:val="20"/>
          <w:szCs w:val="20"/>
          <w:lang w:val="ka-GE"/>
        </w:rPr>
        <w:t>აჭიროების შემთხვევაში, ნებისმიერი სხვა დოკუმენტი, რომელიც ადასტურებს შესაბამის უფლებამოსილებას</w:t>
      </w:r>
      <w:r w:rsidR="00E045F0">
        <w:rPr>
          <w:rFonts w:ascii="Sylfaen" w:hAnsi="Sylfaen"/>
          <w:sz w:val="20"/>
          <w:szCs w:val="20"/>
          <w:lang w:val="ka-GE"/>
        </w:rPr>
        <w:t xml:space="preserve">. </w:t>
      </w:r>
    </w:p>
    <w:p w14:paraId="7D2D082F" w14:textId="688FC894" w:rsidR="003E3EE7" w:rsidRPr="003E3EE7" w:rsidRDefault="003E3EE7" w:rsidP="00E045F0">
      <w:pPr>
        <w:pStyle w:val="ListParagraph"/>
        <w:spacing w:after="0"/>
        <w:ind w:left="0"/>
        <w:jc w:val="both"/>
        <w:rPr>
          <w:rFonts w:ascii="Sylfaen" w:hAnsi="Sylfaen"/>
          <w:sz w:val="20"/>
          <w:szCs w:val="20"/>
          <w:lang w:val="ka-GE"/>
        </w:rPr>
      </w:pPr>
      <w:r>
        <w:rPr>
          <w:rFonts w:ascii="Sylfaen" w:hAnsi="Sylfaen"/>
          <w:sz w:val="20"/>
          <w:szCs w:val="20"/>
          <w:lang w:val="ka-GE"/>
        </w:rPr>
        <w:t xml:space="preserve">დოკუმენტი უნდა იყოს სათანადოდ ხელმოწერილი, საჭიროების შემთხვევაში ნოტარიულად დამოწმებული და წარმოდგენილი ინგლისურ ენაზე. </w:t>
      </w:r>
    </w:p>
    <w:p w14:paraId="364552AE" w14:textId="77777777" w:rsidR="00AD5302" w:rsidRDefault="00AD5302" w:rsidP="0078014F">
      <w:pPr>
        <w:pStyle w:val="ListParagraph"/>
        <w:numPr>
          <w:ilvl w:val="0"/>
          <w:numId w:val="10"/>
        </w:numPr>
        <w:spacing w:after="0" w:line="240" w:lineRule="auto"/>
        <w:ind w:left="0" w:firstLine="0"/>
        <w:jc w:val="both"/>
        <w:rPr>
          <w:rFonts w:ascii="Sylfaen" w:hAnsi="Sylfaen"/>
          <w:sz w:val="20"/>
          <w:szCs w:val="20"/>
          <w:lang w:val="ka-GE"/>
        </w:rPr>
      </w:pPr>
      <w:r w:rsidRPr="004F6E0E">
        <w:rPr>
          <w:rFonts w:ascii="Sylfaen" w:hAnsi="Sylfaen"/>
          <w:sz w:val="20"/>
          <w:szCs w:val="20"/>
          <w:lang w:val="ka-GE"/>
        </w:rPr>
        <w:t>სასურველია ჭის ჩარჩო-ხუფის ჩაკეტვის ვიდეო მასალა.</w:t>
      </w:r>
    </w:p>
    <w:p w14:paraId="075E7C9F" w14:textId="77777777" w:rsidR="00A457BF" w:rsidRDefault="00A457BF" w:rsidP="00A457BF">
      <w:pPr>
        <w:spacing w:after="0" w:line="240" w:lineRule="auto"/>
        <w:jc w:val="both"/>
        <w:rPr>
          <w:rFonts w:ascii="Sylfaen" w:hAnsi="Sylfaen"/>
          <w:sz w:val="20"/>
          <w:szCs w:val="20"/>
          <w:lang w:val="ka-GE"/>
        </w:rPr>
      </w:pPr>
    </w:p>
    <w:p w14:paraId="2E173B34" w14:textId="5BE6E360" w:rsidR="00A457BF" w:rsidRPr="00A457BF" w:rsidRDefault="00A457BF" w:rsidP="00A457BF">
      <w:pPr>
        <w:spacing w:after="0" w:line="240" w:lineRule="auto"/>
        <w:jc w:val="both"/>
        <w:rPr>
          <w:rFonts w:ascii="Sylfaen" w:hAnsi="Sylfaen"/>
          <w:i/>
          <w:iCs/>
          <w:sz w:val="20"/>
          <w:szCs w:val="20"/>
          <w:lang w:val="ka-GE"/>
        </w:rPr>
      </w:pPr>
      <w:proofErr w:type="spellStart"/>
      <w:r w:rsidRPr="00A457BF">
        <w:rPr>
          <w:rFonts w:ascii="Sylfaen" w:hAnsi="Sylfaen"/>
          <w:b/>
          <w:bCs/>
          <w:i/>
          <w:iCs/>
          <w:sz w:val="20"/>
          <w:szCs w:val="20"/>
          <w:lang w:val="ka-GE"/>
        </w:rPr>
        <w:t>შენიშნვა</w:t>
      </w:r>
      <w:proofErr w:type="spellEnd"/>
      <w:r w:rsidRPr="00A457BF">
        <w:rPr>
          <w:rFonts w:ascii="Sylfaen" w:hAnsi="Sylfaen"/>
          <w:b/>
          <w:bCs/>
          <w:i/>
          <w:iCs/>
          <w:sz w:val="20"/>
          <w:szCs w:val="20"/>
          <w:lang w:val="ka-GE"/>
        </w:rPr>
        <w:t xml:space="preserve">: </w:t>
      </w:r>
      <w:r w:rsidRPr="00A457BF">
        <w:rPr>
          <w:rFonts w:ascii="Sylfaen" w:hAnsi="Sylfaen"/>
          <w:i/>
          <w:iCs/>
          <w:sz w:val="20"/>
          <w:szCs w:val="20"/>
          <w:lang w:val="ka-GE"/>
        </w:rPr>
        <w:t xml:space="preserve">საჭიროების შემთხვევაში, </w:t>
      </w:r>
      <w:proofErr w:type="spellStart"/>
      <w:r w:rsidR="002C4CAB">
        <w:rPr>
          <w:rFonts w:ascii="Sylfaen" w:hAnsi="Sylfaen"/>
          <w:i/>
          <w:iCs/>
          <w:sz w:val="20"/>
          <w:szCs w:val="20"/>
          <w:lang w:val="ka-GE"/>
        </w:rPr>
        <w:t>შემსყიდველის</w:t>
      </w:r>
      <w:proofErr w:type="spellEnd"/>
      <w:r w:rsidR="002C4CAB">
        <w:rPr>
          <w:rFonts w:ascii="Sylfaen" w:hAnsi="Sylfaen"/>
          <w:i/>
          <w:iCs/>
          <w:sz w:val="20"/>
          <w:szCs w:val="20"/>
          <w:lang w:val="ka-GE"/>
        </w:rPr>
        <w:t xml:space="preserve"> მოთხოვნის საფუძველზე, </w:t>
      </w:r>
      <w:r w:rsidRPr="00A457BF">
        <w:rPr>
          <w:rFonts w:ascii="Sylfaen" w:hAnsi="Sylfaen"/>
          <w:i/>
          <w:iCs/>
          <w:sz w:val="20"/>
          <w:szCs w:val="20"/>
          <w:lang w:val="ka-GE"/>
        </w:rPr>
        <w:t>პრეტენდენტს უნდა შეეძლოს შემოთავაზებული ვარიანტის  ნიმუშის წარმოდგენა უსასყიდლოდ</w:t>
      </w:r>
      <w:r w:rsidR="002C4CAB">
        <w:rPr>
          <w:rFonts w:ascii="Sylfaen" w:hAnsi="Sylfaen"/>
          <w:i/>
          <w:iCs/>
          <w:sz w:val="20"/>
          <w:szCs w:val="20"/>
          <w:lang w:val="ka-GE"/>
        </w:rPr>
        <w:t xml:space="preserve"> - არაუგვიანეს ტენდერის </w:t>
      </w:r>
      <w:r w:rsidR="002C4CAB">
        <w:rPr>
          <w:rFonts w:ascii="Sylfaen" w:hAnsi="Sylfaen"/>
          <w:i/>
          <w:iCs/>
          <w:sz w:val="20"/>
          <w:szCs w:val="20"/>
          <w:lang w:val="ka-GE"/>
        </w:rPr>
        <w:lastRenderedPageBreak/>
        <w:t>დასრულებიდან 14 კალენდარული დღის ვადაში</w:t>
      </w:r>
      <w:r w:rsidRPr="00A457BF">
        <w:rPr>
          <w:rFonts w:ascii="Sylfaen" w:hAnsi="Sylfaen"/>
          <w:i/>
          <w:iCs/>
          <w:sz w:val="20"/>
          <w:szCs w:val="20"/>
          <w:lang w:val="ka-GE"/>
        </w:rPr>
        <w:t>, რომელიც შერჩევის პროცესის დასრულების შემდეგ</w:t>
      </w:r>
      <w:r w:rsidR="0018215A">
        <w:rPr>
          <w:rFonts w:ascii="Sylfaen" w:hAnsi="Sylfaen"/>
          <w:i/>
          <w:iCs/>
          <w:sz w:val="20"/>
          <w:szCs w:val="20"/>
          <w:lang w:val="ka-GE"/>
        </w:rPr>
        <w:t xml:space="preserve"> </w:t>
      </w:r>
      <w:r w:rsidRPr="00A457BF">
        <w:rPr>
          <w:rFonts w:ascii="Sylfaen" w:hAnsi="Sylfaen"/>
          <w:i/>
          <w:iCs/>
          <w:sz w:val="20"/>
          <w:szCs w:val="20"/>
          <w:lang w:val="ka-GE"/>
        </w:rPr>
        <w:t xml:space="preserve">დაუბრუნდება უკან. </w:t>
      </w:r>
      <w:r w:rsidR="0018215A">
        <w:rPr>
          <w:rFonts w:ascii="Sylfaen" w:hAnsi="Sylfaen"/>
          <w:i/>
          <w:iCs/>
          <w:sz w:val="20"/>
          <w:szCs w:val="20"/>
          <w:lang w:val="ka-GE"/>
        </w:rPr>
        <w:t xml:space="preserve"> </w:t>
      </w:r>
    </w:p>
    <w:p w14:paraId="46A5E2D5" w14:textId="77777777" w:rsidR="00A457BF" w:rsidRPr="00A457BF" w:rsidRDefault="00A457BF" w:rsidP="00A457BF">
      <w:pPr>
        <w:spacing w:after="0" w:line="240" w:lineRule="auto"/>
        <w:jc w:val="both"/>
        <w:rPr>
          <w:rFonts w:ascii="Sylfaen" w:hAnsi="Sylfaen"/>
          <w:sz w:val="20"/>
          <w:szCs w:val="20"/>
          <w:lang w:val="ka-GE"/>
        </w:rPr>
      </w:pPr>
    </w:p>
    <w:p w14:paraId="36302CB7" w14:textId="77777777" w:rsidR="00B32E22" w:rsidRPr="004F6E0E" w:rsidRDefault="00B32E22" w:rsidP="00532116">
      <w:pPr>
        <w:pStyle w:val="ListParagraph"/>
        <w:spacing w:after="0" w:line="240" w:lineRule="auto"/>
        <w:ind w:left="0"/>
        <w:jc w:val="both"/>
        <w:rPr>
          <w:rFonts w:ascii="Sylfaen" w:hAnsi="Sylfaen"/>
          <w:sz w:val="20"/>
          <w:szCs w:val="20"/>
          <w:lang w:val="ka-GE"/>
        </w:rPr>
      </w:pPr>
    </w:p>
    <w:p w14:paraId="71304457" w14:textId="77777777" w:rsidR="00B32E22" w:rsidRDefault="00B32E22" w:rsidP="00532116">
      <w:pPr>
        <w:spacing w:after="0" w:line="240" w:lineRule="auto"/>
        <w:jc w:val="both"/>
        <w:rPr>
          <w:rFonts w:ascii="Sylfaen" w:hAnsi="Sylfaen"/>
          <w:b/>
          <w:sz w:val="20"/>
          <w:szCs w:val="20"/>
          <w:lang w:val="ka-GE"/>
        </w:rPr>
      </w:pPr>
      <w:r w:rsidRPr="004F6E0E">
        <w:rPr>
          <w:rFonts w:ascii="Sylfaen" w:hAnsi="Sylfaen"/>
          <w:b/>
          <w:sz w:val="20"/>
          <w:szCs w:val="20"/>
          <w:lang w:val="ka-GE"/>
        </w:rPr>
        <w:t xml:space="preserve">1.7 </w:t>
      </w:r>
      <w:proofErr w:type="spellStart"/>
      <w:r w:rsidRPr="004F6E0E">
        <w:rPr>
          <w:rFonts w:ascii="Sylfaen" w:hAnsi="Sylfaen"/>
          <w:b/>
          <w:sz w:val="20"/>
          <w:szCs w:val="20"/>
          <w:lang w:val="ka-GE"/>
        </w:rPr>
        <w:t>საგარანტიო</w:t>
      </w:r>
      <w:proofErr w:type="spellEnd"/>
      <w:r w:rsidRPr="004F6E0E">
        <w:rPr>
          <w:rFonts w:ascii="Sylfaen" w:hAnsi="Sylfaen"/>
          <w:b/>
          <w:sz w:val="20"/>
          <w:szCs w:val="20"/>
          <w:lang w:val="ka-GE"/>
        </w:rPr>
        <w:t xml:space="preserve"> პირობები</w:t>
      </w:r>
    </w:p>
    <w:p w14:paraId="64BEDD57" w14:textId="77777777" w:rsidR="0018215A" w:rsidRPr="004F6E0E" w:rsidRDefault="0018215A" w:rsidP="00532116">
      <w:pPr>
        <w:spacing w:after="0" w:line="240" w:lineRule="auto"/>
        <w:jc w:val="both"/>
        <w:rPr>
          <w:rFonts w:ascii="Sylfaen" w:hAnsi="Sylfaen"/>
          <w:b/>
          <w:sz w:val="20"/>
          <w:szCs w:val="20"/>
          <w:lang w:val="ka-GE"/>
        </w:rPr>
      </w:pPr>
    </w:p>
    <w:p w14:paraId="63BAB1F8" w14:textId="21BB0D92" w:rsidR="00BD74F8" w:rsidRPr="004F6E0E" w:rsidRDefault="0018215A" w:rsidP="00532116">
      <w:pPr>
        <w:spacing w:after="0" w:line="240" w:lineRule="auto"/>
        <w:rPr>
          <w:rFonts w:ascii="Sylfaen" w:hAnsi="Sylfaen"/>
          <w:b/>
          <w:sz w:val="20"/>
          <w:szCs w:val="20"/>
          <w:lang w:val="ka-GE"/>
        </w:rPr>
      </w:pPr>
      <w:r>
        <w:rPr>
          <w:rFonts w:ascii="Sylfaen" w:hAnsi="Sylfaen"/>
          <w:b/>
          <w:sz w:val="20"/>
          <w:szCs w:val="20"/>
          <w:lang w:val="ka-GE"/>
        </w:rPr>
        <w:t xml:space="preserve">1. </w:t>
      </w:r>
      <w:r w:rsidR="00AD5302" w:rsidRPr="004F6E0E">
        <w:rPr>
          <w:rFonts w:ascii="Sylfaen" w:hAnsi="Sylfaen"/>
          <w:b/>
          <w:sz w:val="20"/>
          <w:szCs w:val="20"/>
          <w:lang w:val="ka-GE"/>
        </w:rPr>
        <w:t xml:space="preserve"> საქონლის </w:t>
      </w:r>
      <w:proofErr w:type="spellStart"/>
      <w:r w:rsidR="00AD5302" w:rsidRPr="004F6E0E">
        <w:rPr>
          <w:rFonts w:ascii="Sylfaen" w:hAnsi="Sylfaen"/>
          <w:b/>
          <w:sz w:val="20"/>
          <w:szCs w:val="20"/>
          <w:lang w:val="ka-GE"/>
        </w:rPr>
        <w:t>საგარანტიო</w:t>
      </w:r>
      <w:proofErr w:type="spellEnd"/>
      <w:r w:rsidR="00AD5302" w:rsidRPr="004F6E0E">
        <w:rPr>
          <w:rFonts w:ascii="Sylfaen" w:hAnsi="Sylfaen"/>
          <w:b/>
          <w:sz w:val="20"/>
          <w:szCs w:val="20"/>
          <w:lang w:val="ka-GE"/>
        </w:rPr>
        <w:t xml:space="preserve"> ვადა განისაზღვრება </w:t>
      </w:r>
      <w:r w:rsidR="00D83061">
        <w:rPr>
          <w:rFonts w:ascii="Sylfaen" w:hAnsi="Sylfaen"/>
          <w:b/>
          <w:sz w:val="20"/>
          <w:szCs w:val="20"/>
          <w:lang w:val="ka-GE"/>
        </w:rPr>
        <w:t xml:space="preserve">არანაკლებ </w:t>
      </w:r>
      <w:r w:rsidR="00AD5302" w:rsidRPr="004F6E0E">
        <w:rPr>
          <w:rFonts w:ascii="Sylfaen" w:hAnsi="Sylfaen"/>
          <w:b/>
          <w:sz w:val="20"/>
          <w:szCs w:val="20"/>
          <w:lang w:val="ka-GE"/>
        </w:rPr>
        <w:t>10 (ათი) წლის ვადით.</w:t>
      </w:r>
    </w:p>
    <w:p w14:paraId="0C4A5462" w14:textId="77777777" w:rsidR="00AD5302" w:rsidRPr="004F6E0E" w:rsidRDefault="00AD5302" w:rsidP="00532116">
      <w:pPr>
        <w:spacing w:after="0" w:line="240" w:lineRule="auto"/>
        <w:rPr>
          <w:rFonts w:ascii="Sylfaen" w:hAnsi="Sylfaen"/>
          <w:b/>
          <w:sz w:val="20"/>
          <w:szCs w:val="20"/>
          <w:lang w:val="ka-GE"/>
        </w:rPr>
      </w:pPr>
    </w:p>
    <w:p w14:paraId="1A93EC8D" w14:textId="77777777" w:rsidR="00896274" w:rsidRPr="004F6E0E" w:rsidRDefault="001B7903" w:rsidP="00532116">
      <w:pPr>
        <w:spacing w:after="0" w:line="240" w:lineRule="auto"/>
        <w:jc w:val="both"/>
        <w:rPr>
          <w:rFonts w:ascii="Sylfaen" w:hAnsi="Sylfaen"/>
          <w:sz w:val="20"/>
          <w:szCs w:val="20"/>
          <w:lang w:val="ka-GE"/>
        </w:rPr>
      </w:pPr>
      <w:r w:rsidRPr="004F6E0E">
        <w:rPr>
          <w:rFonts w:ascii="Sylfaen" w:hAnsi="Sylfaen"/>
          <w:b/>
          <w:sz w:val="20"/>
          <w:szCs w:val="20"/>
          <w:lang w:val="ka-GE"/>
        </w:rPr>
        <w:t>შენიშვნა:</w:t>
      </w:r>
      <w:r w:rsidRPr="004F6E0E">
        <w:rPr>
          <w:rFonts w:ascii="Sylfaen" w:hAnsi="Sylfaen"/>
          <w:b/>
          <w:sz w:val="20"/>
          <w:szCs w:val="20"/>
          <w:lang w:val="ka-GE"/>
        </w:rPr>
        <w:br/>
      </w:r>
      <w:r w:rsidRPr="004F6E0E">
        <w:rPr>
          <w:rFonts w:ascii="Sylfaen" w:hAnsi="Sylfaen"/>
          <w:color w:val="222222"/>
          <w:sz w:val="20"/>
          <w:szCs w:val="20"/>
          <w:shd w:val="clear" w:color="auto" w:fill="FFFFFF"/>
        </w:rPr>
        <w:t>1</w:t>
      </w:r>
      <w:r w:rsidRPr="004F6E0E">
        <w:rPr>
          <w:rFonts w:ascii="Sylfaen" w:hAnsi="Sylfaen"/>
          <w:sz w:val="20"/>
          <w:szCs w:val="20"/>
          <w:lang w:val="ka-GE"/>
        </w:rPr>
        <w:t xml:space="preserve">) </w:t>
      </w:r>
      <w:r w:rsidR="00993D47" w:rsidRPr="004F6E0E">
        <w:rPr>
          <w:rFonts w:ascii="Sylfaen" w:hAnsi="Sylfaen"/>
          <w:sz w:val="20"/>
          <w:szCs w:val="20"/>
          <w:lang w:val="ka-GE"/>
        </w:rPr>
        <w:t>ელექტრონულ ტენდერში</w:t>
      </w:r>
      <w:r w:rsidRPr="004F6E0E">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4F6E0E">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4F6E0E">
        <w:rPr>
          <w:rFonts w:ascii="Sylfaen" w:hAnsi="Sylfaen"/>
          <w:sz w:val="20"/>
          <w:szCs w:val="20"/>
          <w:lang w:val="ka-GE"/>
        </w:rPr>
        <w:t xml:space="preserve"> დადასტურებულ</w:t>
      </w:r>
      <w:r w:rsidR="002C3F1E" w:rsidRPr="004F6E0E">
        <w:rPr>
          <w:rFonts w:ascii="Sylfaen" w:hAnsi="Sylfaen"/>
          <w:sz w:val="20"/>
          <w:szCs w:val="20"/>
          <w:lang w:val="ka-GE"/>
        </w:rPr>
        <w:t>ი უნდა</w:t>
      </w:r>
      <w:r w:rsidR="00CA1443" w:rsidRPr="004F6E0E">
        <w:rPr>
          <w:rFonts w:ascii="Sylfaen" w:hAnsi="Sylfaen"/>
          <w:sz w:val="20"/>
          <w:szCs w:val="20"/>
          <w:lang w:val="ka-GE"/>
        </w:rPr>
        <w:t xml:space="preserve"> იქნას უფლებამოსილი პირის ელექტრონული ხელმოწერით ან კომპანიის ელექტრონული შტამპით.</w:t>
      </w:r>
    </w:p>
    <w:p w14:paraId="37E6927F" w14:textId="77777777" w:rsidR="00B209D3" w:rsidRPr="004F6E0E" w:rsidRDefault="00B209D3" w:rsidP="00B209D3">
      <w:pPr>
        <w:spacing w:after="0" w:line="240" w:lineRule="auto"/>
        <w:jc w:val="both"/>
        <w:rPr>
          <w:rFonts w:ascii="Sylfaen" w:hAnsi="Sylfaen"/>
          <w:i/>
          <w:sz w:val="20"/>
          <w:szCs w:val="20"/>
          <w:u w:val="single"/>
        </w:rPr>
      </w:pPr>
      <w:r w:rsidRPr="004F6E0E">
        <w:rPr>
          <w:rFonts w:ascii="Sylfaen" w:hAnsi="Sylfaen"/>
          <w:sz w:val="20"/>
          <w:szCs w:val="20"/>
        </w:rPr>
        <w:t xml:space="preserve">3) </w:t>
      </w:r>
      <w:r w:rsidRPr="004F6E0E">
        <w:rPr>
          <w:rFonts w:ascii="Sylfaen" w:hAnsi="Sylfaen"/>
          <w:i/>
          <w:sz w:val="20"/>
          <w:szCs w:val="20"/>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Pr="004F6E0E">
        <w:rPr>
          <w:rFonts w:ascii="Sylfaen" w:hAnsi="Sylfaen"/>
          <w:i/>
          <w:sz w:val="20"/>
          <w:szCs w:val="20"/>
          <w:u w:val="single"/>
        </w:rPr>
        <w:t>.</w:t>
      </w:r>
    </w:p>
    <w:p w14:paraId="238EF199" w14:textId="3122ED71" w:rsidR="00B209D3" w:rsidRPr="00E27C4B" w:rsidRDefault="00B209D3" w:rsidP="00B209D3">
      <w:pPr>
        <w:spacing w:after="0" w:line="240" w:lineRule="auto"/>
        <w:jc w:val="both"/>
        <w:rPr>
          <w:rFonts w:ascii="Sylfaen" w:hAnsi="Sylfaen"/>
          <w:b/>
          <w:bCs/>
          <w:i/>
          <w:sz w:val="20"/>
          <w:szCs w:val="20"/>
          <w:u w:val="single"/>
          <w:lang w:val="ka-GE"/>
        </w:rPr>
      </w:pPr>
      <w:r w:rsidRPr="004F6E0E">
        <w:rPr>
          <w:rFonts w:ascii="Sylfaen" w:hAnsi="Sylfaen"/>
          <w:i/>
          <w:sz w:val="20"/>
          <w:szCs w:val="20"/>
          <w:u w:val="single"/>
          <w:lang w:val="ka-GE"/>
        </w:rPr>
        <w:t xml:space="preserve">4) </w:t>
      </w:r>
      <w:r w:rsidRPr="00476655">
        <w:rPr>
          <w:rFonts w:ascii="Sylfaen" w:hAnsi="Sylfaen"/>
          <w:i/>
          <w:sz w:val="20"/>
          <w:szCs w:val="20"/>
          <w:u w:val="single"/>
          <w:lang w:val="ka-GE"/>
        </w:rPr>
        <w:t>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Pr="00476655">
        <w:rPr>
          <w:rFonts w:ascii="Sylfaen" w:hAnsi="Sylfaen"/>
          <w:i/>
          <w:sz w:val="20"/>
          <w:szCs w:val="20"/>
          <w:u w:val="single"/>
        </w:rPr>
        <w:t xml:space="preserve"> </w:t>
      </w:r>
      <w:r w:rsidRPr="00476655">
        <w:rPr>
          <w:rFonts w:ascii="Sylfaen" w:hAnsi="Sylfaen"/>
          <w:i/>
          <w:sz w:val="20"/>
          <w:szCs w:val="20"/>
          <w:u w:val="single"/>
          <w:lang w:val="ka-GE"/>
        </w:rPr>
        <w:t xml:space="preserve">აქვე ავღნიშნავთ რომ წინადადების მოწოდება ელექტრონული ფოსტით უნდა </w:t>
      </w:r>
      <w:r w:rsidRPr="00E27C4B">
        <w:rPr>
          <w:rFonts w:ascii="Sylfaen" w:hAnsi="Sylfaen"/>
          <w:i/>
          <w:sz w:val="20"/>
          <w:szCs w:val="20"/>
          <w:u w:val="single"/>
          <w:lang w:val="ka-GE"/>
        </w:rPr>
        <w:t xml:space="preserve">მოხდეს </w:t>
      </w:r>
      <w:r w:rsidR="00DD49E9" w:rsidRPr="00E27C4B">
        <w:rPr>
          <w:rFonts w:ascii="Sylfaen" w:hAnsi="Sylfaen"/>
          <w:i/>
          <w:sz w:val="20"/>
          <w:szCs w:val="20"/>
          <w:u w:val="single"/>
          <w:lang w:val="ka-GE"/>
        </w:rPr>
        <w:t xml:space="preserve">არაუგვიანეს </w:t>
      </w:r>
      <w:r w:rsidR="00DD49E9" w:rsidRPr="00E27C4B">
        <w:rPr>
          <w:rFonts w:ascii="Sylfaen" w:hAnsi="Sylfaen"/>
          <w:b/>
          <w:bCs/>
          <w:i/>
          <w:sz w:val="20"/>
          <w:szCs w:val="20"/>
          <w:u w:val="single"/>
          <w:lang w:val="ka-GE"/>
        </w:rPr>
        <w:t>202</w:t>
      </w:r>
      <w:r w:rsidR="00476655" w:rsidRPr="00E27C4B">
        <w:rPr>
          <w:rFonts w:ascii="Sylfaen" w:hAnsi="Sylfaen"/>
          <w:b/>
          <w:bCs/>
          <w:i/>
          <w:sz w:val="20"/>
          <w:szCs w:val="20"/>
          <w:u w:val="single"/>
          <w:lang w:val="ka-GE"/>
        </w:rPr>
        <w:t xml:space="preserve">5 </w:t>
      </w:r>
      <w:r w:rsidR="00DD49E9" w:rsidRPr="00E27C4B">
        <w:rPr>
          <w:rFonts w:ascii="Sylfaen" w:hAnsi="Sylfaen"/>
          <w:b/>
          <w:bCs/>
          <w:i/>
          <w:sz w:val="20"/>
          <w:szCs w:val="20"/>
          <w:u w:val="single"/>
          <w:lang w:val="ka-GE"/>
        </w:rPr>
        <w:t xml:space="preserve">წლის </w:t>
      </w:r>
      <w:r w:rsidR="002C4CAB">
        <w:rPr>
          <w:rFonts w:ascii="Sylfaen" w:hAnsi="Sylfaen"/>
          <w:b/>
          <w:bCs/>
          <w:i/>
          <w:sz w:val="20"/>
          <w:szCs w:val="20"/>
          <w:u w:val="single"/>
          <w:lang w:val="ka-GE"/>
        </w:rPr>
        <w:t xml:space="preserve">21 ნოემბერი, </w:t>
      </w:r>
      <w:r w:rsidRPr="00E27C4B">
        <w:rPr>
          <w:rFonts w:ascii="Sylfaen" w:hAnsi="Sylfaen"/>
          <w:b/>
          <w:bCs/>
          <w:i/>
          <w:sz w:val="20"/>
          <w:szCs w:val="20"/>
          <w:u w:val="single"/>
          <w:lang w:val="ka-GE"/>
        </w:rPr>
        <w:t>1</w:t>
      </w:r>
      <w:r w:rsidR="002C4CAB">
        <w:rPr>
          <w:rFonts w:ascii="Sylfaen" w:hAnsi="Sylfaen"/>
          <w:b/>
          <w:bCs/>
          <w:i/>
          <w:sz w:val="20"/>
          <w:szCs w:val="20"/>
          <w:u w:val="single"/>
          <w:lang w:val="ka-GE"/>
        </w:rPr>
        <w:t>6</w:t>
      </w:r>
      <w:r w:rsidRPr="00E27C4B">
        <w:rPr>
          <w:rFonts w:ascii="Sylfaen" w:hAnsi="Sylfaen"/>
          <w:b/>
          <w:bCs/>
          <w:i/>
          <w:sz w:val="20"/>
          <w:szCs w:val="20"/>
          <w:u w:val="single"/>
          <w:lang w:val="ka-GE"/>
        </w:rPr>
        <w:t>:00 -მდე.</w:t>
      </w:r>
    </w:p>
    <w:p w14:paraId="3DD73DCB" w14:textId="77777777" w:rsidR="00B209D3" w:rsidRDefault="00B209D3" w:rsidP="00532116">
      <w:pPr>
        <w:spacing w:after="0" w:line="240" w:lineRule="auto"/>
        <w:jc w:val="both"/>
        <w:rPr>
          <w:rFonts w:ascii="Sylfaen" w:hAnsi="Sylfaen"/>
          <w:sz w:val="20"/>
          <w:szCs w:val="20"/>
          <w:lang w:val="ka-GE"/>
        </w:rPr>
      </w:pPr>
    </w:p>
    <w:p w14:paraId="4D47ED56" w14:textId="12B5091D" w:rsidR="00E045F0" w:rsidRPr="00E045F0" w:rsidRDefault="00E045F0" w:rsidP="00532116">
      <w:pPr>
        <w:spacing w:after="0" w:line="240" w:lineRule="auto"/>
        <w:jc w:val="both"/>
        <w:rPr>
          <w:rFonts w:ascii="Sylfaen" w:hAnsi="Sylfaen"/>
          <w:b/>
          <w:bCs/>
          <w:sz w:val="20"/>
          <w:szCs w:val="20"/>
          <w:lang w:val="ka-GE"/>
        </w:rPr>
      </w:pPr>
      <w:r w:rsidRPr="00E045F0">
        <w:rPr>
          <w:rFonts w:ascii="Sylfaen" w:hAnsi="Sylfaen"/>
          <w:b/>
          <w:bCs/>
          <w:sz w:val="20"/>
          <w:szCs w:val="20"/>
          <w:lang w:val="ka-GE"/>
        </w:rPr>
        <w:t xml:space="preserve">1.8 ხელშეკრულების გაფორმება </w:t>
      </w:r>
    </w:p>
    <w:p w14:paraId="08F1D932" w14:textId="44A55E2F" w:rsidR="00E045F0" w:rsidRPr="004F6E0E" w:rsidRDefault="00E045F0" w:rsidP="00532116">
      <w:pPr>
        <w:spacing w:after="0" w:line="240" w:lineRule="auto"/>
        <w:jc w:val="both"/>
        <w:rPr>
          <w:rFonts w:ascii="Sylfaen" w:hAnsi="Sylfaen"/>
          <w:sz w:val="20"/>
          <w:szCs w:val="20"/>
          <w:lang w:val="ka-GE"/>
        </w:rPr>
      </w:pPr>
      <w:r>
        <w:rPr>
          <w:rFonts w:ascii="Sylfaen" w:hAnsi="Sylfaen"/>
          <w:sz w:val="20"/>
          <w:szCs w:val="20"/>
          <w:lang w:val="ka-GE"/>
        </w:rPr>
        <w:t>შერჩეულ კომპანიასთან გაფორმდება ჩარჩო ხელშეკრულება ერთი წლის ვადით (</w:t>
      </w:r>
      <w:proofErr w:type="spellStart"/>
      <w:r>
        <w:rPr>
          <w:rFonts w:ascii="Sylfaen" w:hAnsi="Sylfaen"/>
          <w:sz w:val="20"/>
          <w:szCs w:val="20"/>
          <w:lang w:val="ka-GE"/>
        </w:rPr>
        <w:t>განხილვადიანი</w:t>
      </w:r>
      <w:proofErr w:type="spellEnd"/>
      <w:r>
        <w:rPr>
          <w:rFonts w:ascii="Sylfaen" w:hAnsi="Sylfaen"/>
          <w:sz w:val="20"/>
          <w:szCs w:val="20"/>
          <w:lang w:val="ka-GE"/>
        </w:rPr>
        <w:t xml:space="preserve"> ავტომატური გაგრძელება იგივე პირობებით შემდგომი ერთი წლით). </w:t>
      </w:r>
    </w:p>
    <w:p w14:paraId="056A6BF7" w14:textId="77777777" w:rsidR="00431B3C" w:rsidRPr="004F6E0E" w:rsidRDefault="00431B3C" w:rsidP="00532116">
      <w:pPr>
        <w:spacing w:after="0" w:line="240" w:lineRule="auto"/>
        <w:rPr>
          <w:rFonts w:ascii="Sylfaen" w:hAnsi="Sylfaen"/>
          <w:sz w:val="20"/>
          <w:szCs w:val="20"/>
          <w:lang w:val="ka-GE"/>
        </w:rPr>
      </w:pPr>
    </w:p>
    <w:p w14:paraId="64135825" w14:textId="77777777" w:rsidR="00CC4789" w:rsidRPr="004F6E0E" w:rsidRDefault="00AD5302" w:rsidP="00532116">
      <w:pPr>
        <w:spacing w:after="0" w:line="240" w:lineRule="auto"/>
        <w:jc w:val="both"/>
        <w:rPr>
          <w:rFonts w:ascii="Sylfaen" w:hAnsi="Sylfaen"/>
          <w:b/>
          <w:sz w:val="20"/>
          <w:szCs w:val="20"/>
          <w:lang w:val="ka-GE"/>
        </w:rPr>
      </w:pPr>
      <w:r w:rsidRPr="004F6E0E">
        <w:rPr>
          <w:rFonts w:ascii="Sylfaen" w:hAnsi="Sylfaen"/>
          <w:b/>
          <w:sz w:val="20"/>
          <w:szCs w:val="20"/>
          <w:lang w:val="ka-GE"/>
        </w:rPr>
        <w:t>1.9</w:t>
      </w:r>
      <w:r w:rsidR="00E90A78" w:rsidRPr="004F6E0E">
        <w:rPr>
          <w:rFonts w:ascii="Sylfaen" w:hAnsi="Sylfaen"/>
          <w:b/>
          <w:sz w:val="20"/>
          <w:szCs w:val="20"/>
          <w:lang w:val="ka-GE"/>
        </w:rPr>
        <w:t xml:space="preserve"> </w:t>
      </w:r>
      <w:r w:rsidR="00BD74F8" w:rsidRPr="004F6E0E">
        <w:rPr>
          <w:rFonts w:ascii="Sylfaen" w:hAnsi="Sylfaen"/>
          <w:b/>
          <w:sz w:val="20"/>
          <w:szCs w:val="20"/>
          <w:lang w:val="ka-GE"/>
        </w:rPr>
        <w:t>ს</w:t>
      </w:r>
      <w:r w:rsidR="00CC4789" w:rsidRPr="004F6E0E">
        <w:rPr>
          <w:rFonts w:ascii="Sylfaen" w:hAnsi="Sylfaen"/>
          <w:b/>
          <w:sz w:val="20"/>
          <w:szCs w:val="20"/>
          <w:lang w:val="ka-GE"/>
        </w:rPr>
        <w:t>ხვა მოთხოვნა</w:t>
      </w:r>
    </w:p>
    <w:p w14:paraId="55296F7D" w14:textId="77777777" w:rsidR="00CC4789" w:rsidRPr="004F6E0E" w:rsidRDefault="00CC4789" w:rsidP="00532116">
      <w:pPr>
        <w:spacing w:after="0" w:line="240" w:lineRule="auto"/>
        <w:jc w:val="both"/>
        <w:rPr>
          <w:rFonts w:ascii="Sylfaen" w:hAnsi="Sylfaen"/>
          <w:sz w:val="20"/>
          <w:szCs w:val="20"/>
          <w:lang w:val="ka-GE"/>
        </w:rPr>
      </w:pPr>
      <w:r w:rsidRPr="004F6E0E">
        <w:rPr>
          <w:rFonts w:ascii="Sylfaen" w:hAnsi="Sylfaen"/>
          <w:sz w:val="20"/>
          <w:szCs w:val="20"/>
          <w:lang w:val="ka-GE"/>
        </w:rPr>
        <w:t>1</w:t>
      </w:r>
      <w:r w:rsidR="00AD5302" w:rsidRPr="004F6E0E">
        <w:rPr>
          <w:rFonts w:ascii="Sylfaen" w:hAnsi="Sylfaen"/>
          <w:sz w:val="20"/>
          <w:szCs w:val="20"/>
          <w:lang w:val="ka-GE"/>
        </w:rPr>
        <w:t>.9</w:t>
      </w:r>
      <w:r w:rsidRPr="004F6E0E">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14:paraId="31A6E567" w14:textId="77777777" w:rsidR="00CC4789" w:rsidRPr="004F6E0E" w:rsidRDefault="00CC4789" w:rsidP="00450C83">
      <w:pPr>
        <w:pStyle w:val="ListParagraph"/>
        <w:numPr>
          <w:ilvl w:val="0"/>
          <w:numId w:val="1"/>
        </w:numPr>
        <w:tabs>
          <w:tab w:val="left" w:pos="426"/>
        </w:tabs>
        <w:spacing w:after="0" w:line="240" w:lineRule="auto"/>
        <w:ind w:left="0" w:firstLine="630"/>
        <w:jc w:val="both"/>
        <w:rPr>
          <w:rFonts w:ascii="Sylfaen" w:hAnsi="Sylfaen"/>
          <w:sz w:val="20"/>
          <w:szCs w:val="20"/>
          <w:lang w:val="ka-GE"/>
        </w:rPr>
      </w:pPr>
      <w:r w:rsidRPr="004F6E0E">
        <w:rPr>
          <w:rFonts w:ascii="Sylfaen" w:hAnsi="Sylfaen"/>
          <w:sz w:val="20"/>
          <w:szCs w:val="20"/>
          <w:lang w:val="ka-GE"/>
        </w:rPr>
        <w:t>გაკოტრების პროცესში;</w:t>
      </w:r>
    </w:p>
    <w:p w14:paraId="6ABB75D5" w14:textId="77777777" w:rsidR="00CC4789" w:rsidRPr="004F6E0E" w:rsidRDefault="00CC4789" w:rsidP="00450C83">
      <w:pPr>
        <w:pStyle w:val="ListParagraph"/>
        <w:numPr>
          <w:ilvl w:val="0"/>
          <w:numId w:val="1"/>
        </w:numPr>
        <w:tabs>
          <w:tab w:val="left" w:pos="426"/>
        </w:tabs>
        <w:spacing w:after="0" w:line="240" w:lineRule="auto"/>
        <w:ind w:left="0" w:firstLine="630"/>
        <w:jc w:val="both"/>
        <w:rPr>
          <w:rFonts w:ascii="Sylfaen" w:hAnsi="Sylfaen"/>
          <w:sz w:val="20"/>
          <w:szCs w:val="20"/>
          <w:lang w:val="ka-GE"/>
        </w:rPr>
      </w:pPr>
      <w:r w:rsidRPr="004F6E0E">
        <w:rPr>
          <w:rFonts w:ascii="Sylfaen" w:hAnsi="Sylfaen"/>
          <w:sz w:val="20"/>
          <w:szCs w:val="20"/>
          <w:lang w:val="ka-GE"/>
        </w:rPr>
        <w:t>ლიკვიდაციის პროცესში;</w:t>
      </w:r>
    </w:p>
    <w:p w14:paraId="34A46F48" w14:textId="77777777" w:rsidR="00CC4789" w:rsidRPr="004F6E0E" w:rsidRDefault="00CC4789" w:rsidP="00450C83">
      <w:pPr>
        <w:pStyle w:val="ListParagraph"/>
        <w:numPr>
          <w:ilvl w:val="0"/>
          <w:numId w:val="1"/>
        </w:numPr>
        <w:tabs>
          <w:tab w:val="left" w:pos="426"/>
        </w:tabs>
        <w:spacing w:after="0" w:line="240" w:lineRule="auto"/>
        <w:ind w:left="0" w:firstLine="630"/>
        <w:jc w:val="both"/>
        <w:rPr>
          <w:rFonts w:ascii="Sylfaen" w:hAnsi="Sylfaen"/>
          <w:sz w:val="20"/>
          <w:szCs w:val="20"/>
          <w:lang w:val="ka-GE"/>
        </w:rPr>
      </w:pPr>
      <w:r w:rsidRPr="004F6E0E">
        <w:rPr>
          <w:rFonts w:ascii="Sylfaen" w:hAnsi="Sylfaen"/>
          <w:sz w:val="20"/>
          <w:szCs w:val="20"/>
          <w:lang w:val="ka-GE"/>
        </w:rPr>
        <w:t>საქმიანობის დროებით შეჩერების მდგომარეობაში.</w:t>
      </w:r>
    </w:p>
    <w:p w14:paraId="234DDD26" w14:textId="77777777" w:rsidR="00CC4789" w:rsidRPr="004F6E0E" w:rsidRDefault="00AD5302" w:rsidP="00532116">
      <w:pPr>
        <w:spacing w:after="0" w:line="240" w:lineRule="auto"/>
        <w:rPr>
          <w:rFonts w:ascii="Sylfaen" w:hAnsi="Sylfaen"/>
          <w:b/>
          <w:sz w:val="20"/>
          <w:szCs w:val="20"/>
          <w:lang w:val="ka-GE"/>
        </w:rPr>
      </w:pPr>
      <w:r w:rsidRPr="004F6E0E">
        <w:rPr>
          <w:rFonts w:ascii="Sylfaen" w:hAnsi="Sylfaen" w:cs="Sylfaen"/>
          <w:sz w:val="20"/>
          <w:szCs w:val="20"/>
          <w:lang w:val="ka-GE"/>
        </w:rPr>
        <w:t>1.9</w:t>
      </w:r>
      <w:r w:rsidR="00E90A78" w:rsidRPr="004F6E0E">
        <w:rPr>
          <w:rFonts w:ascii="Sylfaen" w:hAnsi="Sylfaen" w:cs="Sylfaen"/>
          <w:sz w:val="20"/>
          <w:szCs w:val="20"/>
          <w:lang w:val="ka-GE"/>
        </w:rPr>
        <w:t xml:space="preserve">.2 </w:t>
      </w:r>
      <w:r w:rsidR="00CC4789" w:rsidRPr="004F6E0E">
        <w:rPr>
          <w:rFonts w:ascii="Sylfaen" w:hAnsi="Sylfaen" w:cs="Sylfaen"/>
          <w:sz w:val="20"/>
          <w:szCs w:val="20"/>
          <w:lang w:val="ka-GE"/>
        </w:rPr>
        <w:t>ფასების</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წარმოდგენა</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დასაშვებია</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მხოლოდ</w:t>
      </w:r>
      <w:r w:rsidR="00CC4789" w:rsidRPr="004F6E0E">
        <w:rPr>
          <w:rFonts w:ascii="Sylfaen" w:hAnsi="Sylfaen"/>
          <w:sz w:val="20"/>
          <w:szCs w:val="20"/>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7D29B2EC" w14:textId="75BB575A" w:rsidR="00CE7176" w:rsidRPr="004F6E0E" w:rsidRDefault="00AD5302" w:rsidP="00532116">
      <w:pPr>
        <w:spacing w:after="0" w:line="240" w:lineRule="auto"/>
        <w:rPr>
          <w:rFonts w:ascii="Sylfaen" w:hAnsi="Sylfaen"/>
          <w:sz w:val="20"/>
          <w:szCs w:val="20"/>
          <w:lang w:val="es-MX"/>
        </w:rPr>
      </w:pPr>
      <w:r w:rsidRPr="004F6E0E">
        <w:rPr>
          <w:rFonts w:ascii="Sylfaen" w:hAnsi="Sylfaen" w:cs="Sylfaen"/>
          <w:sz w:val="20"/>
          <w:szCs w:val="20"/>
          <w:lang w:val="ka-GE"/>
        </w:rPr>
        <w:t>1.9</w:t>
      </w:r>
      <w:r w:rsidR="00E90A78" w:rsidRPr="004F6E0E">
        <w:rPr>
          <w:rFonts w:ascii="Sylfaen" w:hAnsi="Sylfaen" w:cs="Sylfaen"/>
          <w:sz w:val="20"/>
          <w:szCs w:val="20"/>
          <w:lang w:val="ka-GE"/>
        </w:rPr>
        <w:t xml:space="preserve">.3 </w:t>
      </w:r>
      <w:r w:rsidR="00CC4789" w:rsidRPr="004F6E0E">
        <w:rPr>
          <w:rFonts w:ascii="Sylfaen" w:hAnsi="Sylfaen" w:cs="Sylfaen"/>
          <w:sz w:val="20"/>
          <w:szCs w:val="20"/>
          <w:lang w:val="ka-GE"/>
        </w:rPr>
        <w:t>პრეტენდენტის</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მიერ</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წარმოდგენილი</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წინადადება</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ძალაში</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უნდა</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იყოს</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წინადადებების</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მიღები</w:t>
      </w:r>
      <w:r w:rsidR="00CC4789" w:rsidRPr="004F6E0E">
        <w:rPr>
          <w:rFonts w:ascii="Sylfaen" w:hAnsi="Sylfaen"/>
          <w:sz w:val="20"/>
          <w:szCs w:val="20"/>
          <w:lang w:val="ka-GE"/>
        </w:rPr>
        <w:t xml:space="preserve">ს თარიღიდან </w:t>
      </w:r>
      <w:r w:rsidR="00450C83" w:rsidRPr="004F6E0E">
        <w:rPr>
          <w:rFonts w:ascii="Sylfaen" w:hAnsi="Sylfaen"/>
          <w:sz w:val="20"/>
          <w:szCs w:val="20"/>
          <w:lang w:val="ka-GE"/>
        </w:rPr>
        <w:t>6</w:t>
      </w:r>
      <w:r w:rsidR="00CC4789" w:rsidRPr="004F6E0E">
        <w:rPr>
          <w:rFonts w:ascii="Sylfaen" w:hAnsi="Sylfaen"/>
          <w:sz w:val="20"/>
          <w:szCs w:val="20"/>
          <w:lang w:val="ka-GE"/>
        </w:rPr>
        <w:t>0 (</w:t>
      </w:r>
      <w:r w:rsidR="00450C83" w:rsidRPr="004F6E0E">
        <w:rPr>
          <w:rFonts w:ascii="Sylfaen" w:hAnsi="Sylfaen"/>
          <w:sz w:val="20"/>
          <w:szCs w:val="20"/>
          <w:lang w:val="ka-GE"/>
        </w:rPr>
        <w:t>სამოცი</w:t>
      </w:r>
      <w:r w:rsidR="00CC4789" w:rsidRPr="004F6E0E">
        <w:rPr>
          <w:rFonts w:ascii="Sylfaen" w:hAnsi="Sylfaen"/>
          <w:sz w:val="20"/>
          <w:szCs w:val="20"/>
          <w:lang w:val="ka-GE"/>
        </w:rPr>
        <w:t>) კალენდარული დღის განმავლობაში.</w:t>
      </w:r>
    </w:p>
    <w:p w14:paraId="43C209CF" w14:textId="77777777" w:rsidR="00E90A78" w:rsidRPr="004F6E0E" w:rsidRDefault="00AD5302" w:rsidP="00532116">
      <w:pPr>
        <w:spacing w:after="0" w:line="240" w:lineRule="auto"/>
        <w:jc w:val="both"/>
        <w:rPr>
          <w:rFonts w:ascii="Sylfaen" w:hAnsi="Sylfaen"/>
          <w:sz w:val="20"/>
          <w:szCs w:val="20"/>
          <w:lang w:val="ka-GE"/>
        </w:rPr>
      </w:pPr>
      <w:r w:rsidRPr="004F6E0E">
        <w:rPr>
          <w:rFonts w:ascii="Sylfaen" w:hAnsi="Sylfaen" w:cs="Sylfaen"/>
          <w:sz w:val="20"/>
          <w:szCs w:val="20"/>
          <w:lang w:val="ka-GE"/>
        </w:rPr>
        <w:t>1.9</w:t>
      </w:r>
      <w:r w:rsidR="00E90A78" w:rsidRPr="004F6E0E">
        <w:rPr>
          <w:rFonts w:ascii="Sylfaen" w:hAnsi="Sylfaen" w:cs="Sylfaen"/>
          <w:sz w:val="20"/>
          <w:szCs w:val="20"/>
          <w:lang w:val="ka-GE"/>
        </w:rPr>
        <w:t xml:space="preserve">.4 </w:t>
      </w:r>
      <w:r w:rsidR="00B56244" w:rsidRPr="004F6E0E">
        <w:rPr>
          <w:rFonts w:ascii="Sylfaen" w:hAnsi="Sylfaen" w:cs="Sylfaen"/>
          <w:sz w:val="20"/>
          <w:szCs w:val="20"/>
          <w:lang w:val="ka-GE"/>
        </w:rPr>
        <w:t>შემსყიდველი (შპს</w:t>
      </w:r>
      <w:r w:rsidR="00B56244" w:rsidRPr="004F6E0E">
        <w:rPr>
          <w:rFonts w:ascii="Sylfaen" w:hAnsi="Sylfaen"/>
          <w:sz w:val="20"/>
          <w:szCs w:val="20"/>
          <w:lang w:val="ka-GE"/>
        </w:rPr>
        <w:t xml:space="preserve"> </w:t>
      </w:r>
      <w:r w:rsidR="00B56244" w:rsidRPr="004F6E0E">
        <w:rPr>
          <w:rFonts w:ascii="Sylfaen" w:hAnsi="Sylfaen" w:cs="Calibri"/>
          <w:sz w:val="20"/>
          <w:szCs w:val="20"/>
          <w:lang w:val="ka-GE"/>
        </w:rPr>
        <w:t>„</w:t>
      </w:r>
      <w:r w:rsidR="00B56244" w:rsidRPr="004F6E0E">
        <w:rPr>
          <w:rFonts w:ascii="Sylfaen" w:hAnsi="Sylfaen" w:cs="Sylfaen"/>
          <w:sz w:val="20"/>
          <w:szCs w:val="20"/>
          <w:lang w:val="ka-GE"/>
        </w:rPr>
        <w:t>ჯორჯიან</w:t>
      </w:r>
      <w:r w:rsidR="00B56244" w:rsidRPr="004F6E0E">
        <w:rPr>
          <w:rFonts w:ascii="Sylfaen" w:hAnsi="Sylfaen"/>
          <w:sz w:val="20"/>
          <w:szCs w:val="20"/>
          <w:lang w:val="ka-GE"/>
        </w:rPr>
        <w:t xml:space="preserve"> </w:t>
      </w:r>
      <w:r w:rsidR="00B56244" w:rsidRPr="004F6E0E">
        <w:rPr>
          <w:rFonts w:ascii="Sylfaen" w:hAnsi="Sylfaen" w:cs="Sylfaen"/>
          <w:sz w:val="20"/>
          <w:szCs w:val="20"/>
          <w:lang w:val="ka-GE"/>
        </w:rPr>
        <w:t>უოთერ</w:t>
      </w:r>
      <w:r w:rsidR="00B56244" w:rsidRPr="004F6E0E">
        <w:rPr>
          <w:rFonts w:ascii="Sylfaen" w:hAnsi="Sylfaen"/>
          <w:sz w:val="20"/>
          <w:szCs w:val="20"/>
          <w:lang w:val="ka-GE"/>
        </w:rPr>
        <w:t xml:space="preserve"> </w:t>
      </w:r>
      <w:r w:rsidR="00B56244" w:rsidRPr="004F6E0E">
        <w:rPr>
          <w:rFonts w:ascii="Sylfaen" w:hAnsi="Sylfaen" w:cs="Sylfaen"/>
          <w:sz w:val="20"/>
          <w:szCs w:val="20"/>
          <w:lang w:val="ka-GE"/>
        </w:rPr>
        <w:t>ენდ</w:t>
      </w:r>
      <w:r w:rsidR="00B56244" w:rsidRPr="004F6E0E">
        <w:rPr>
          <w:rFonts w:ascii="Sylfaen" w:hAnsi="Sylfaen"/>
          <w:sz w:val="20"/>
          <w:szCs w:val="20"/>
          <w:lang w:val="ka-GE"/>
        </w:rPr>
        <w:t xml:space="preserve"> </w:t>
      </w:r>
      <w:r w:rsidR="00B56244" w:rsidRPr="004F6E0E">
        <w:rPr>
          <w:rFonts w:ascii="Sylfaen" w:hAnsi="Sylfaen" w:cs="Sylfaen"/>
          <w:sz w:val="20"/>
          <w:szCs w:val="20"/>
          <w:lang w:val="ka-GE"/>
        </w:rPr>
        <w:t>ფაუერი</w:t>
      </w:r>
      <w:r w:rsidR="00B56244" w:rsidRPr="004F6E0E">
        <w:rPr>
          <w:rFonts w:ascii="Sylfaen" w:hAnsi="Sylfaen" w:cs="Calibri"/>
          <w:sz w:val="20"/>
          <w:szCs w:val="20"/>
          <w:lang w:val="ka-GE"/>
        </w:rPr>
        <w:t>“</w:t>
      </w:r>
      <w:r w:rsidR="00B56244" w:rsidRPr="004F6E0E">
        <w:rPr>
          <w:rFonts w:ascii="Sylfaen" w:hAnsi="Sylfaen"/>
          <w:sz w:val="20"/>
          <w:szCs w:val="20"/>
          <w:lang w:val="ka-GE"/>
        </w:rPr>
        <w:t xml:space="preserve"> </w:t>
      </w:r>
      <w:r w:rsidR="00B56244" w:rsidRPr="004F6E0E">
        <w:rPr>
          <w:rFonts w:ascii="Sylfaen" w:hAnsi="Sylfaen" w:cs="Arial"/>
          <w:sz w:val="20"/>
          <w:szCs w:val="20"/>
        </w:rPr>
        <w:t xml:space="preserve">(GWP, </w:t>
      </w:r>
      <w:r w:rsidR="00B56244" w:rsidRPr="004F6E0E">
        <w:rPr>
          <w:rFonts w:ascii="Sylfaen" w:hAnsi="Sylfaen" w:cs="Arial"/>
          <w:sz w:val="20"/>
          <w:szCs w:val="20"/>
          <w:lang w:val="ka-GE"/>
        </w:rPr>
        <w:t xml:space="preserve">ს/ნ </w:t>
      </w:r>
      <w:r w:rsidR="00B56244" w:rsidRPr="004F6E0E">
        <w:rPr>
          <w:rFonts w:ascii="Sylfaen" w:hAnsi="Sylfaen" w:cs="Arial"/>
          <w:sz w:val="20"/>
          <w:szCs w:val="20"/>
        </w:rPr>
        <w:t>203826002)</w:t>
      </w:r>
      <w:r w:rsidR="00A111C6" w:rsidRPr="004F6E0E">
        <w:rPr>
          <w:rFonts w:ascii="Sylfaen" w:hAnsi="Sylfaen" w:cs="Arial"/>
          <w:sz w:val="20"/>
          <w:szCs w:val="20"/>
          <w:lang w:val="ka-GE"/>
        </w:rPr>
        <w:t xml:space="preserve"> </w:t>
      </w:r>
      <w:r w:rsidR="00CC4789" w:rsidRPr="004F6E0E">
        <w:rPr>
          <w:rFonts w:ascii="Sylfaen" w:hAnsi="Sylfaen" w:cs="Sylfaen"/>
          <w:sz w:val="20"/>
          <w:szCs w:val="20"/>
          <w:lang w:val="ka-GE"/>
        </w:rPr>
        <w:t>უფლებას</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იტოვებს</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თვითონ</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განსაზღვროს</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ტენდერის</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დასრულების</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ვადა</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შეცვალოს</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ტენდერის</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პირობები</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რასაც</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დროულად</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აცნობებს</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ტენდერის</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მონაწილეებს</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ან</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შეწყვიტოს</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ტენდერი</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მისი</w:t>
      </w:r>
      <w:r w:rsidR="00CC4789" w:rsidRPr="004F6E0E">
        <w:rPr>
          <w:rFonts w:ascii="Sylfaen" w:hAnsi="Sylfaen"/>
          <w:sz w:val="20"/>
          <w:szCs w:val="20"/>
          <w:lang w:val="ka-GE"/>
        </w:rPr>
        <w:t xml:space="preserve"> </w:t>
      </w:r>
      <w:r w:rsidR="00CC4789" w:rsidRPr="004F6E0E">
        <w:rPr>
          <w:rFonts w:ascii="Sylfaen" w:hAnsi="Sylfaen" w:cs="Sylfaen"/>
          <w:sz w:val="20"/>
          <w:szCs w:val="20"/>
          <w:lang w:val="ka-GE"/>
        </w:rPr>
        <w:t>მიმდინარე</w:t>
      </w:r>
      <w:r w:rsidR="00CC4789" w:rsidRPr="004F6E0E">
        <w:rPr>
          <w:rFonts w:ascii="Sylfaen" w:hAnsi="Sylfaen"/>
          <w:sz w:val="20"/>
          <w:szCs w:val="20"/>
          <w:lang w:val="ka-GE"/>
        </w:rPr>
        <w:t>ობის ნებმისმიერ ეტაპზე.</w:t>
      </w:r>
    </w:p>
    <w:p w14:paraId="05FF30A1" w14:textId="77777777" w:rsidR="002C3F1E" w:rsidRPr="004F6E0E" w:rsidRDefault="002C3F1E" w:rsidP="00532116">
      <w:pPr>
        <w:spacing w:after="0" w:line="240" w:lineRule="auto"/>
        <w:jc w:val="both"/>
        <w:rPr>
          <w:rFonts w:ascii="Sylfaen" w:hAnsi="Sylfaen"/>
          <w:sz w:val="20"/>
          <w:szCs w:val="20"/>
          <w:lang w:val="es-MX"/>
        </w:rPr>
      </w:pPr>
    </w:p>
    <w:p w14:paraId="29F94F94" w14:textId="77777777" w:rsidR="00CC4789" w:rsidRPr="004F6E0E" w:rsidRDefault="00A111C6" w:rsidP="00532116">
      <w:pPr>
        <w:pStyle w:val="ListParagraph"/>
        <w:spacing w:after="0" w:line="240" w:lineRule="auto"/>
        <w:ind w:left="0" w:firstLine="426"/>
        <w:jc w:val="both"/>
        <w:rPr>
          <w:rFonts w:ascii="Sylfaen" w:hAnsi="Sylfaen"/>
          <w:sz w:val="20"/>
          <w:szCs w:val="20"/>
          <w:lang w:val="ka-GE"/>
        </w:rPr>
      </w:pPr>
      <w:r w:rsidRPr="004F6E0E">
        <w:rPr>
          <w:rFonts w:ascii="Sylfaen" w:hAnsi="Sylfaen" w:cs="Sylfaen"/>
          <w:sz w:val="20"/>
          <w:szCs w:val="20"/>
          <w:lang w:val="ka-GE"/>
        </w:rPr>
        <w:t>შემსყიდველი (</w:t>
      </w:r>
      <w:r w:rsidR="00B56244" w:rsidRPr="004F6E0E">
        <w:rPr>
          <w:rFonts w:ascii="Sylfaen" w:hAnsi="Sylfaen" w:cs="Sylfaen"/>
          <w:sz w:val="20"/>
          <w:szCs w:val="20"/>
          <w:lang w:val="ka-GE"/>
        </w:rPr>
        <w:t>შპს</w:t>
      </w:r>
      <w:r w:rsidR="00B56244" w:rsidRPr="004F6E0E">
        <w:rPr>
          <w:rFonts w:ascii="Sylfaen" w:hAnsi="Sylfaen"/>
          <w:sz w:val="20"/>
          <w:szCs w:val="20"/>
          <w:lang w:val="ka-GE"/>
        </w:rPr>
        <w:t xml:space="preserve"> </w:t>
      </w:r>
      <w:r w:rsidR="00B56244" w:rsidRPr="004F6E0E">
        <w:rPr>
          <w:rFonts w:ascii="Sylfaen" w:hAnsi="Sylfaen" w:cs="Calibri"/>
          <w:sz w:val="20"/>
          <w:szCs w:val="20"/>
          <w:lang w:val="ka-GE"/>
        </w:rPr>
        <w:t>„</w:t>
      </w:r>
      <w:r w:rsidR="00B56244" w:rsidRPr="004F6E0E">
        <w:rPr>
          <w:rFonts w:ascii="Sylfaen" w:hAnsi="Sylfaen" w:cs="Sylfaen"/>
          <w:sz w:val="20"/>
          <w:szCs w:val="20"/>
          <w:lang w:val="ka-GE"/>
        </w:rPr>
        <w:t>ჯორჯიან</w:t>
      </w:r>
      <w:r w:rsidR="00B56244" w:rsidRPr="004F6E0E">
        <w:rPr>
          <w:rFonts w:ascii="Sylfaen" w:hAnsi="Sylfaen"/>
          <w:sz w:val="20"/>
          <w:szCs w:val="20"/>
          <w:lang w:val="ka-GE"/>
        </w:rPr>
        <w:t xml:space="preserve"> </w:t>
      </w:r>
      <w:r w:rsidR="00B56244" w:rsidRPr="004F6E0E">
        <w:rPr>
          <w:rFonts w:ascii="Sylfaen" w:hAnsi="Sylfaen" w:cs="Sylfaen"/>
          <w:sz w:val="20"/>
          <w:szCs w:val="20"/>
          <w:lang w:val="ka-GE"/>
        </w:rPr>
        <w:t>უოთერ</w:t>
      </w:r>
      <w:r w:rsidR="00B56244" w:rsidRPr="004F6E0E">
        <w:rPr>
          <w:rFonts w:ascii="Sylfaen" w:hAnsi="Sylfaen"/>
          <w:sz w:val="20"/>
          <w:szCs w:val="20"/>
          <w:lang w:val="ka-GE"/>
        </w:rPr>
        <w:t xml:space="preserve"> </w:t>
      </w:r>
      <w:r w:rsidR="00B56244" w:rsidRPr="004F6E0E">
        <w:rPr>
          <w:rFonts w:ascii="Sylfaen" w:hAnsi="Sylfaen" w:cs="Sylfaen"/>
          <w:sz w:val="20"/>
          <w:szCs w:val="20"/>
          <w:lang w:val="ka-GE"/>
        </w:rPr>
        <w:t>ენდ</w:t>
      </w:r>
      <w:r w:rsidR="00B56244" w:rsidRPr="004F6E0E">
        <w:rPr>
          <w:rFonts w:ascii="Sylfaen" w:hAnsi="Sylfaen"/>
          <w:sz w:val="20"/>
          <w:szCs w:val="20"/>
          <w:lang w:val="ka-GE"/>
        </w:rPr>
        <w:t xml:space="preserve"> </w:t>
      </w:r>
      <w:r w:rsidR="00B56244" w:rsidRPr="004F6E0E">
        <w:rPr>
          <w:rFonts w:ascii="Sylfaen" w:hAnsi="Sylfaen" w:cs="Sylfaen"/>
          <w:sz w:val="20"/>
          <w:szCs w:val="20"/>
          <w:lang w:val="ka-GE"/>
        </w:rPr>
        <w:t>ფაუერი</w:t>
      </w:r>
      <w:r w:rsidR="00B56244" w:rsidRPr="004F6E0E">
        <w:rPr>
          <w:rFonts w:ascii="Sylfaen" w:hAnsi="Sylfaen" w:cs="Calibri"/>
          <w:sz w:val="20"/>
          <w:szCs w:val="20"/>
          <w:lang w:val="ka-GE"/>
        </w:rPr>
        <w:t>“</w:t>
      </w:r>
      <w:r w:rsidR="00B56244" w:rsidRPr="004F6E0E">
        <w:rPr>
          <w:rFonts w:ascii="Sylfaen" w:hAnsi="Sylfaen"/>
          <w:sz w:val="20"/>
          <w:szCs w:val="20"/>
          <w:lang w:val="ka-GE"/>
        </w:rPr>
        <w:t xml:space="preserve"> </w:t>
      </w:r>
      <w:r w:rsidR="00B56244" w:rsidRPr="004F6E0E">
        <w:rPr>
          <w:rFonts w:ascii="Sylfaen" w:hAnsi="Sylfaen" w:cs="Arial"/>
          <w:sz w:val="20"/>
          <w:szCs w:val="20"/>
        </w:rPr>
        <w:t xml:space="preserve">(GWP, </w:t>
      </w:r>
      <w:r w:rsidR="00B56244" w:rsidRPr="004F6E0E">
        <w:rPr>
          <w:rFonts w:ascii="Sylfaen" w:hAnsi="Sylfaen" w:cs="Arial"/>
          <w:sz w:val="20"/>
          <w:szCs w:val="20"/>
          <w:lang w:val="ka-GE"/>
        </w:rPr>
        <w:t xml:space="preserve">ს/ნ </w:t>
      </w:r>
      <w:r w:rsidR="00B56244" w:rsidRPr="004F6E0E">
        <w:rPr>
          <w:rFonts w:ascii="Sylfaen" w:hAnsi="Sylfaen" w:cs="Arial"/>
          <w:sz w:val="20"/>
          <w:szCs w:val="20"/>
        </w:rPr>
        <w:t>203826002)</w:t>
      </w:r>
      <w:r w:rsidRPr="004F6E0E">
        <w:rPr>
          <w:rFonts w:ascii="Sylfaen" w:hAnsi="Sylfaen" w:cs="Arial"/>
          <w:sz w:val="20"/>
          <w:szCs w:val="20"/>
          <w:lang w:val="ka-GE"/>
        </w:rPr>
        <w:t>)</w:t>
      </w:r>
      <w:r w:rsidR="00B56244" w:rsidRPr="004F6E0E">
        <w:rPr>
          <w:rFonts w:ascii="Sylfaen" w:hAnsi="Sylfaen"/>
          <w:sz w:val="20"/>
          <w:szCs w:val="20"/>
          <w:lang w:val="ka-GE"/>
        </w:rPr>
        <w:t xml:space="preserve"> </w:t>
      </w:r>
      <w:r w:rsidR="00CC4789" w:rsidRPr="004F6E0E">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F6E0E">
        <w:rPr>
          <w:rFonts w:ascii="Sylfaen" w:hAnsi="Sylfaen" w:cs="Sylfaen"/>
          <w:sz w:val="20"/>
          <w:szCs w:val="20"/>
          <w:lang w:val="ka-GE"/>
        </w:rPr>
        <w:t>შემსყიდველი (შპს</w:t>
      </w:r>
      <w:r w:rsidR="00B56244" w:rsidRPr="004F6E0E">
        <w:rPr>
          <w:rFonts w:ascii="Sylfaen" w:hAnsi="Sylfaen"/>
          <w:sz w:val="20"/>
          <w:szCs w:val="20"/>
          <w:lang w:val="ka-GE"/>
        </w:rPr>
        <w:t xml:space="preserve"> </w:t>
      </w:r>
      <w:r w:rsidR="00B56244" w:rsidRPr="004F6E0E">
        <w:rPr>
          <w:rFonts w:ascii="Sylfaen" w:hAnsi="Sylfaen" w:cs="Calibri"/>
          <w:sz w:val="20"/>
          <w:szCs w:val="20"/>
          <w:lang w:val="ka-GE"/>
        </w:rPr>
        <w:t>„</w:t>
      </w:r>
      <w:r w:rsidR="00B56244" w:rsidRPr="004F6E0E">
        <w:rPr>
          <w:rFonts w:ascii="Sylfaen" w:hAnsi="Sylfaen" w:cs="Sylfaen"/>
          <w:sz w:val="20"/>
          <w:szCs w:val="20"/>
          <w:lang w:val="ka-GE"/>
        </w:rPr>
        <w:t>ჯორჯიან</w:t>
      </w:r>
      <w:r w:rsidR="00B56244" w:rsidRPr="004F6E0E">
        <w:rPr>
          <w:rFonts w:ascii="Sylfaen" w:hAnsi="Sylfaen"/>
          <w:sz w:val="20"/>
          <w:szCs w:val="20"/>
          <w:lang w:val="ka-GE"/>
        </w:rPr>
        <w:t xml:space="preserve"> </w:t>
      </w:r>
      <w:r w:rsidR="00B56244" w:rsidRPr="004F6E0E">
        <w:rPr>
          <w:rFonts w:ascii="Sylfaen" w:hAnsi="Sylfaen" w:cs="Sylfaen"/>
          <w:sz w:val="20"/>
          <w:szCs w:val="20"/>
          <w:lang w:val="ka-GE"/>
        </w:rPr>
        <w:t>უოთერ</w:t>
      </w:r>
      <w:r w:rsidR="00B56244" w:rsidRPr="004F6E0E">
        <w:rPr>
          <w:rFonts w:ascii="Sylfaen" w:hAnsi="Sylfaen"/>
          <w:sz w:val="20"/>
          <w:szCs w:val="20"/>
          <w:lang w:val="ka-GE"/>
        </w:rPr>
        <w:t xml:space="preserve"> </w:t>
      </w:r>
      <w:r w:rsidR="00B56244" w:rsidRPr="004F6E0E">
        <w:rPr>
          <w:rFonts w:ascii="Sylfaen" w:hAnsi="Sylfaen" w:cs="Sylfaen"/>
          <w:sz w:val="20"/>
          <w:szCs w:val="20"/>
          <w:lang w:val="ka-GE"/>
        </w:rPr>
        <w:t>ენდ</w:t>
      </w:r>
      <w:r w:rsidR="00B56244" w:rsidRPr="004F6E0E">
        <w:rPr>
          <w:rFonts w:ascii="Sylfaen" w:hAnsi="Sylfaen"/>
          <w:sz w:val="20"/>
          <w:szCs w:val="20"/>
          <w:lang w:val="ka-GE"/>
        </w:rPr>
        <w:t xml:space="preserve"> </w:t>
      </w:r>
      <w:r w:rsidR="00B56244" w:rsidRPr="004F6E0E">
        <w:rPr>
          <w:rFonts w:ascii="Sylfaen" w:hAnsi="Sylfaen" w:cs="Sylfaen"/>
          <w:sz w:val="20"/>
          <w:szCs w:val="20"/>
          <w:lang w:val="ka-GE"/>
        </w:rPr>
        <w:t>ფაუერი</w:t>
      </w:r>
      <w:r w:rsidR="00B56244" w:rsidRPr="004F6E0E">
        <w:rPr>
          <w:rFonts w:ascii="Sylfaen" w:hAnsi="Sylfaen" w:cs="Calibri"/>
          <w:sz w:val="20"/>
          <w:szCs w:val="20"/>
          <w:lang w:val="ka-GE"/>
        </w:rPr>
        <w:t>“</w:t>
      </w:r>
      <w:r w:rsidR="00B56244" w:rsidRPr="004F6E0E">
        <w:rPr>
          <w:rFonts w:ascii="Sylfaen" w:hAnsi="Sylfaen"/>
          <w:sz w:val="20"/>
          <w:szCs w:val="20"/>
          <w:lang w:val="ka-GE"/>
        </w:rPr>
        <w:t xml:space="preserve"> </w:t>
      </w:r>
      <w:r w:rsidR="00B56244" w:rsidRPr="004F6E0E">
        <w:rPr>
          <w:rFonts w:ascii="Sylfaen" w:hAnsi="Sylfaen" w:cs="Arial"/>
          <w:sz w:val="20"/>
          <w:szCs w:val="20"/>
        </w:rPr>
        <w:t xml:space="preserve">(GWP, </w:t>
      </w:r>
      <w:r w:rsidR="00B56244" w:rsidRPr="004F6E0E">
        <w:rPr>
          <w:rFonts w:ascii="Sylfaen" w:hAnsi="Sylfaen" w:cs="Arial"/>
          <w:sz w:val="20"/>
          <w:szCs w:val="20"/>
          <w:lang w:val="ka-GE"/>
        </w:rPr>
        <w:t xml:space="preserve">ს/ნ </w:t>
      </w:r>
      <w:r w:rsidR="00B56244" w:rsidRPr="004F6E0E">
        <w:rPr>
          <w:rFonts w:ascii="Sylfaen" w:hAnsi="Sylfaen" w:cs="Arial"/>
          <w:sz w:val="20"/>
          <w:szCs w:val="20"/>
        </w:rPr>
        <w:t xml:space="preserve">203826002)) </w:t>
      </w:r>
      <w:r w:rsidR="00B56244" w:rsidRPr="004F6E0E">
        <w:rPr>
          <w:rFonts w:ascii="Sylfaen" w:hAnsi="Sylfaen"/>
          <w:sz w:val="20"/>
          <w:szCs w:val="20"/>
          <w:lang w:val="ka-GE"/>
        </w:rPr>
        <w:t xml:space="preserve"> </w:t>
      </w:r>
      <w:r w:rsidR="00CC4789" w:rsidRPr="004F6E0E">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5C6EB85B" w14:textId="77777777" w:rsidR="00CC4789" w:rsidRPr="004F6E0E" w:rsidRDefault="00B56244" w:rsidP="00532116">
      <w:pPr>
        <w:pStyle w:val="ListParagraph"/>
        <w:spacing w:after="0" w:line="240" w:lineRule="auto"/>
        <w:ind w:left="0" w:firstLine="426"/>
        <w:jc w:val="both"/>
        <w:rPr>
          <w:rFonts w:ascii="Sylfaen" w:hAnsi="Sylfaen"/>
          <w:sz w:val="20"/>
          <w:szCs w:val="20"/>
          <w:lang w:val="es-MX"/>
        </w:rPr>
      </w:pPr>
      <w:r w:rsidRPr="004F6E0E">
        <w:rPr>
          <w:rFonts w:ascii="Sylfaen" w:hAnsi="Sylfaen" w:cs="Sylfaen"/>
          <w:sz w:val="20"/>
          <w:szCs w:val="20"/>
          <w:lang w:val="ka-GE"/>
        </w:rPr>
        <w:t>შემსყიდველი (შპს</w:t>
      </w:r>
      <w:r w:rsidRPr="004F6E0E">
        <w:rPr>
          <w:rFonts w:ascii="Sylfaen" w:hAnsi="Sylfaen"/>
          <w:sz w:val="20"/>
          <w:szCs w:val="20"/>
          <w:lang w:val="ka-GE"/>
        </w:rPr>
        <w:t xml:space="preserve"> </w:t>
      </w:r>
      <w:r w:rsidRPr="004F6E0E">
        <w:rPr>
          <w:rFonts w:ascii="Sylfaen" w:hAnsi="Sylfaen" w:cs="Calibri"/>
          <w:sz w:val="20"/>
          <w:szCs w:val="20"/>
          <w:lang w:val="ka-GE"/>
        </w:rPr>
        <w:t>„</w:t>
      </w:r>
      <w:r w:rsidRPr="004F6E0E">
        <w:rPr>
          <w:rFonts w:ascii="Sylfaen" w:hAnsi="Sylfaen" w:cs="Sylfaen"/>
          <w:sz w:val="20"/>
          <w:szCs w:val="20"/>
          <w:lang w:val="ka-GE"/>
        </w:rPr>
        <w:t>ჯორჯიან</w:t>
      </w:r>
      <w:r w:rsidRPr="004F6E0E">
        <w:rPr>
          <w:rFonts w:ascii="Sylfaen" w:hAnsi="Sylfaen"/>
          <w:sz w:val="20"/>
          <w:szCs w:val="20"/>
          <w:lang w:val="ka-GE"/>
        </w:rPr>
        <w:t xml:space="preserve"> </w:t>
      </w:r>
      <w:r w:rsidRPr="004F6E0E">
        <w:rPr>
          <w:rFonts w:ascii="Sylfaen" w:hAnsi="Sylfaen" w:cs="Sylfaen"/>
          <w:sz w:val="20"/>
          <w:szCs w:val="20"/>
          <w:lang w:val="ka-GE"/>
        </w:rPr>
        <w:t>უოთერ</w:t>
      </w:r>
      <w:r w:rsidRPr="004F6E0E">
        <w:rPr>
          <w:rFonts w:ascii="Sylfaen" w:hAnsi="Sylfaen"/>
          <w:sz w:val="20"/>
          <w:szCs w:val="20"/>
          <w:lang w:val="ka-GE"/>
        </w:rPr>
        <w:t xml:space="preserve"> </w:t>
      </w:r>
      <w:r w:rsidRPr="004F6E0E">
        <w:rPr>
          <w:rFonts w:ascii="Sylfaen" w:hAnsi="Sylfaen" w:cs="Sylfaen"/>
          <w:sz w:val="20"/>
          <w:szCs w:val="20"/>
          <w:lang w:val="ka-GE"/>
        </w:rPr>
        <w:t>ენდ</w:t>
      </w:r>
      <w:r w:rsidRPr="004F6E0E">
        <w:rPr>
          <w:rFonts w:ascii="Sylfaen" w:hAnsi="Sylfaen"/>
          <w:sz w:val="20"/>
          <w:szCs w:val="20"/>
          <w:lang w:val="ka-GE"/>
        </w:rPr>
        <w:t xml:space="preserve"> </w:t>
      </w:r>
      <w:r w:rsidRPr="004F6E0E">
        <w:rPr>
          <w:rFonts w:ascii="Sylfaen" w:hAnsi="Sylfaen" w:cs="Sylfaen"/>
          <w:sz w:val="20"/>
          <w:szCs w:val="20"/>
          <w:lang w:val="ka-GE"/>
        </w:rPr>
        <w:t>ფაუერი</w:t>
      </w:r>
      <w:r w:rsidRPr="004F6E0E">
        <w:rPr>
          <w:rFonts w:ascii="Sylfaen" w:hAnsi="Sylfaen" w:cs="Calibri"/>
          <w:sz w:val="20"/>
          <w:szCs w:val="20"/>
          <w:lang w:val="ka-GE"/>
        </w:rPr>
        <w:t>“</w:t>
      </w:r>
      <w:r w:rsidRPr="004F6E0E">
        <w:rPr>
          <w:rFonts w:ascii="Sylfaen" w:hAnsi="Sylfaen"/>
          <w:sz w:val="20"/>
          <w:szCs w:val="20"/>
          <w:lang w:val="ka-GE"/>
        </w:rPr>
        <w:t xml:space="preserve"> </w:t>
      </w:r>
      <w:r w:rsidRPr="004F6E0E">
        <w:rPr>
          <w:rFonts w:ascii="Sylfaen" w:hAnsi="Sylfaen" w:cs="Arial"/>
          <w:sz w:val="20"/>
          <w:szCs w:val="20"/>
        </w:rPr>
        <w:t xml:space="preserve">(GWP, </w:t>
      </w:r>
      <w:r w:rsidRPr="004F6E0E">
        <w:rPr>
          <w:rFonts w:ascii="Sylfaen" w:hAnsi="Sylfaen" w:cs="Arial"/>
          <w:sz w:val="20"/>
          <w:szCs w:val="20"/>
          <w:lang w:val="ka-GE"/>
        </w:rPr>
        <w:t xml:space="preserve">ს/ნ </w:t>
      </w:r>
      <w:r w:rsidRPr="004F6E0E">
        <w:rPr>
          <w:rFonts w:ascii="Sylfaen" w:hAnsi="Sylfaen" w:cs="Arial"/>
          <w:sz w:val="20"/>
          <w:szCs w:val="20"/>
        </w:rPr>
        <w:t xml:space="preserve">203826002)) </w:t>
      </w:r>
      <w:r w:rsidRPr="004F6E0E">
        <w:rPr>
          <w:rFonts w:ascii="Sylfaen" w:hAnsi="Sylfaen"/>
          <w:sz w:val="20"/>
          <w:szCs w:val="20"/>
          <w:lang w:val="ka-GE"/>
        </w:rPr>
        <w:t xml:space="preserve"> </w:t>
      </w:r>
      <w:r w:rsidR="00CC4789" w:rsidRPr="004F6E0E">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1EA361DD" w14:textId="77777777" w:rsidR="00CC4789" w:rsidRPr="004F6E0E" w:rsidRDefault="00CC4789" w:rsidP="00532116">
      <w:pPr>
        <w:spacing w:after="0" w:line="240" w:lineRule="auto"/>
        <w:ind w:firstLine="426"/>
        <w:jc w:val="both"/>
        <w:rPr>
          <w:rFonts w:ascii="Sylfaen" w:hAnsi="Sylfaen"/>
          <w:sz w:val="20"/>
          <w:szCs w:val="20"/>
          <w:lang w:val="ka-GE"/>
        </w:rPr>
      </w:pPr>
      <w:r w:rsidRPr="004F6E0E">
        <w:rPr>
          <w:rFonts w:ascii="Sylfaen" w:hAnsi="Sylfaen"/>
          <w:sz w:val="20"/>
          <w:szCs w:val="20"/>
          <w:lang w:val="ka-GE"/>
        </w:rPr>
        <w:lastRenderedPageBreak/>
        <w:t xml:space="preserve">გთხოვთ გაითვალისწინოთ, რომ </w:t>
      </w:r>
      <w:r w:rsidR="00B56244" w:rsidRPr="004F6E0E">
        <w:rPr>
          <w:rFonts w:ascii="Sylfaen" w:hAnsi="Sylfaen" w:cs="Sylfaen"/>
          <w:sz w:val="20"/>
          <w:szCs w:val="20"/>
          <w:lang w:val="ka-GE"/>
        </w:rPr>
        <w:t>შემსყიდველი (შპს</w:t>
      </w:r>
      <w:r w:rsidR="00B56244" w:rsidRPr="004F6E0E">
        <w:rPr>
          <w:rFonts w:ascii="Sylfaen" w:hAnsi="Sylfaen"/>
          <w:sz w:val="20"/>
          <w:szCs w:val="20"/>
          <w:lang w:val="ka-GE"/>
        </w:rPr>
        <w:t xml:space="preserve"> </w:t>
      </w:r>
      <w:r w:rsidR="00B56244" w:rsidRPr="004F6E0E">
        <w:rPr>
          <w:rFonts w:ascii="Sylfaen" w:hAnsi="Sylfaen" w:cs="Calibri"/>
          <w:sz w:val="20"/>
          <w:szCs w:val="20"/>
          <w:lang w:val="ka-GE"/>
        </w:rPr>
        <w:t>„</w:t>
      </w:r>
      <w:r w:rsidR="00B56244" w:rsidRPr="004F6E0E">
        <w:rPr>
          <w:rFonts w:ascii="Sylfaen" w:hAnsi="Sylfaen" w:cs="Sylfaen"/>
          <w:sz w:val="20"/>
          <w:szCs w:val="20"/>
          <w:lang w:val="ka-GE"/>
        </w:rPr>
        <w:t>ჯორჯიან</w:t>
      </w:r>
      <w:r w:rsidR="00B56244" w:rsidRPr="004F6E0E">
        <w:rPr>
          <w:rFonts w:ascii="Sylfaen" w:hAnsi="Sylfaen"/>
          <w:sz w:val="20"/>
          <w:szCs w:val="20"/>
          <w:lang w:val="ka-GE"/>
        </w:rPr>
        <w:t xml:space="preserve"> </w:t>
      </w:r>
      <w:r w:rsidR="00B56244" w:rsidRPr="004F6E0E">
        <w:rPr>
          <w:rFonts w:ascii="Sylfaen" w:hAnsi="Sylfaen" w:cs="Sylfaen"/>
          <w:sz w:val="20"/>
          <w:szCs w:val="20"/>
          <w:lang w:val="ka-GE"/>
        </w:rPr>
        <w:t>უოთერ</w:t>
      </w:r>
      <w:r w:rsidR="00B56244" w:rsidRPr="004F6E0E">
        <w:rPr>
          <w:rFonts w:ascii="Sylfaen" w:hAnsi="Sylfaen"/>
          <w:sz w:val="20"/>
          <w:szCs w:val="20"/>
          <w:lang w:val="ka-GE"/>
        </w:rPr>
        <w:t xml:space="preserve"> </w:t>
      </w:r>
      <w:r w:rsidR="00B56244" w:rsidRPr="004F6E0E">
        <w:rPr>
          <w:rFonts w:ascii="Sylfaen" w:hAnsi="Sylfaen" w:cs="Sylfaen"/>
          <w:sz w:val="20"/>
          <w:szCs w:val="20"/>
          <w:lang w:val="ka-GE"/>
        </w:rPr>
        <w:t>ენდ</w:t>
      </w:r>
      <w:r w:rsidR="00B56244" w:rsidRPr="004F6E0E">
        <w:rPr>
          <w:rFonts w:ascii="Sylfaen" w:hAnsi="Sylfaen"/>
          <w:sz w:val="20"/>
          <w:szCs w:val="20"/>
          <w:lang w:val="ka-GE"/>
        </w:rPr>
        <w:t xml:space="preserve"> </w:t>
      </w:r>
      <w:r w:rsidR="00B56244" w:rsidRPr="004F6E0E">
        <w:rPr>
          <w:rFonts w:ascii="Sylfaen" w:hAnsi="Sylfaen" w:cs="Sylfaen"/>
          <w:sz w:val="20"/>
          <w:szCs w:val="20"/>
          <w:lang w:val="ka-GE"/>
        </w:rPr>
        <w:t>ფაუერი</w:t>
      </w:r>
      <w:r w:rsidR="00B56244" w:rsidRPr="004F6E0E">
        <w:rPr>
          <w:rFonts w:ascii="Sylfaen" w:hAnsi="Sylfaen" w:cs="Calibri"/>
          <w:sz w:val="20"/>
          <w:szCs w:val="20"/>
          <w:lang w:val="ka-GE"/>
        </w:rPr>
        <w:t>“</w:t>
      </w:r>
      <w:r w:rsidR="00B56244" w:rsidRPr="004F6E0E">
        <w:rPr>
          <w:rFonts w:ascii="Sylfaen" w:hAnsi="Sylfaen"/>
          <w:sz w:val="20"/>
          <w:szCs w:val="20"/>
          <w:lang w:val="ka-GE"/>
        </w:rPr>
        <w:t xml:space="preserve"> </w:t>
      </w:r>
      <w:r w:rsidR="00B56244" w:rsidRPr="004F6E0E">
        <w:rPr>
          <w:rFonts w:ascii="Sylfaen" w:hAnsi="Sylfaen" w:cs="Arial"/>
          <w:sz w:val="20"/>
          <w:szCs w:val="20"/>
        </w:rPr>
        <w:t xml:space="preserve">(GWP, </w:t>
      </w:r>
      <w:r w:rsidR="00B56244" w:rsidRPr="004F6E0E">
        <w:rPr>
          <w:rFonts w:ascii="Sylfaen" w:hAnsi="Sylfaen" w:cs="Arial"/>
          <w:sz w:val="20"/>
          <w:szCs w:val="20"/>
          <w:lang w:val="ka-GE"/>
        </w:rPr>
        <w:t xml:space="preserve">ს/ნ </w:t>
      </w:r>
      <w:r w:rsidR="002C3F1E" w:rsidRPr="004F6E0E">
        <w:rPr>
          <w:rFonts w:ascii="Sylfaen" w:hAnsi="Sylfaen" w:cs="Arial"/>
          <w:sz w:val="20"/>
          <w:szCs w:val="20"/>
        </w:rPr>
        <w:t>203826002)</w:t>
      </w:r>
      <w:r w:rsidR="00B56244" w:rsidRPr="004F6E0E">
        <w:rPr>
          <w:rFonts w:ascii="Sylfaen" w:hAnsi="Sylfaen" w:cs="Arial"/>
          <w:sz w:val="20"/>
          <w:szCs w:val="20"/>
        </w:rPr>
        <w:t xml:space="preserve"> </w:t>
      </w:r>
      <w:r w:rsidR="00B56244" w:rsidRPr="004F6E0E">
        <w:rPr>
          <w:rFonts w:ascii="Sylfaen" w:hAnsi="Sylfaen"/>
          <w:sz w:val="20"/>
          <w:szCs w:val="20"/>
          <w:lang w:val="ka-GE"/>
        </w:rPr>
        <w:t xml:space="preserve"> </w:t>
      </w:r>
      <w:r w:rsidRPr="004F6E0E">
        <w:rPr>
          <w:rFonts w:ascii="Sylfaen" w:hAnsi="Sylfaen"/>
          <w:sz w:val="20"/>
          <w:szCs w:val="20"/>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7CEE16DA" w14:textId="77777777" w:rsidR="00CC4789" w:rsidRPr="004F6E0E" w:rsidRDefault="00CC4789" w:rsidP="00532116">
      <w:pPr>
        <w:spacing w:after="0" w:line="240" w:lineRule="auto"/>
        <w:ind w:firstLine="426"/>
        <w:jc w:val="both"/>
        <w:rPr>
          <w:rFonts w:ascii="Sylfaen" w:hAnsi="Sylfaen"/>
          <w:b/>
          <w:i/>
          <w:sz w:val="20"/>
          <w:szCs w:val="20"/>
          <w:lang w:val="ka-GE"/>
        </w:rPr>
      </w:pPr>
    </w:p>
    <w:p w14:paraId="54EF928B" w14:textId="77777777" w:rsidR="00E90A78" w:rsidRPr="004F6E0E" w:rsidRDefault="00CC4789" w:rsidP="00532116">
      <w:pPr>
        <w:spacing w:after="0" w:line="240" w:lineRule="auto"/>
        <w:ind w:firstLine="426"/>
        <w:jc w:val="both"/>
        <w:rPr>
          <w:rFonts w:ascii="Sylfaen" w:hAnsi="Sylfaen"/>
          <w:sz w:val="20"/>
          <w:szCs w:val="20"/>
          <w:lang w:val="ka-GE"/>
        </w:rPr>
      </w:pPr>
      <w:r w:rsidRPr="004F6E0E">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F6E0E">
        <w:rPr>
          <w:rFonts w:ascii="Sylfaen" w:hAnsi="Sylfaen" w:cs="Sylfaen"/>
          <w:sz w:val="20"/>
          <w:szCs w:val="20"/>
          <w:lang w:val="ka-GE"/>
        </w:rPr>
        <w:t>შემსყიდველის (შპს</w:t>
      </w:r>
      <w:r w:rsidR="00B56244" w:rsidRPr="004F6E0E">
        <w:rPr>
          <w:rFonts w:ascii="Sylfaen" w:hAnsi="Sylfaen"/>
          <w:sz w:val="20"/>
          <w:szCs w:val="20"/>
          <w:lang w:val="ka-GE"/>
        </w:rPr>
        <w:t xml:space="preserve"> </w:t>
      </w:r>
      <w:r w:rsidR="00B56244" w:rsidRPr="004F6E0E">
        <w:rPr>
          <w:rFonts w:ascii="Sylfaen" w:hAnsi="Sylfaen" w:cs="Calibri"/>
          <w:sz w:val="20"/>
          <w:szCs w:val="20"/>
          <w:lang w:val="ka-GE"/>
        </w:rPr>
        <w:t>„</w:t>
      </w:r>
      <w:r w:rsidR="00B56244" w:rsidRPr="004F6E0E">
        <w:rPr>
          <w:rFonts w:ascii="Sylfaen" w:hAnsi="Sylfaen" w:cs="Sylfaen"/>
          <w:sz w:val="20"/>
          <w:szCs w:val="20"/>
          <w:lang w:val="ka-GE"/>
        </w:rPr>
        <w:t>ჯორჯიან</w:t>
      </w:r>
      <w:r w:rsidR="00B56244" w:rsidRPr="004F6E0E">
        <w:rPr>
          <w:rFonts w:ascii="Sylfaen" w:hAnsi="Sylfaen"/>
          <w:sz w:val="20"/>
          <w:szCs w:val="20"/>
          <w:lang w:val="ka-GE"/>
        </w:rPr>
        <w:t xml:space="preserve"> </w:t>
      </w:r>
      <w:r w:rsidR="00B56244" w:rsidRPr="004F6E0E">
        <w:rPr>
          <w:rFonts w:ascii="Sylfaen" w:hAnsi="Sylfaen" w:cs="Sylfaen"/>
          <w:sz w:val="20"/>
          <w:szCs w:val="20"/>
          <w:lang w:val="ka-GE"/>
        </w:rPr>
        <w:t>უოთერ</w:t>
      </w:r>
      <w:r w:rsidR="00B56244" w:rsidRPr="004F6E0E">
        <w:rPr>
          <w:rFonts w:ascii="Sylfaen" w:hAnsi="Sylfaen"/>
          <w:sz w:val="20"/>
          <w:szCs w:val="20"/>
          <w:lang w:val="ka-GE"/>
        </w:rPr>
        <w:t xml:space="preserve"> </w:t>
      </w:r>
      <w:r w:rsidR="00B56244" w:rsidRPr="004F6E0E">
        <w:rPr>
          <w:rFonts w:ascii="Sylfaen" w:hAnsi="Sylfaen" w:cs="Sylfaen"/>
          <w:sz w:val="20"/>
          <w:szCs w:val="20"/>
          <w:lang w:val="ka-GE"/>
        </w:rPr>
        <w:t>ენდ</w:t>
      </w:r>
      <w:r w:rsidR="00B56244" w:rsidRPr="004F6E0E">
        <w:rPr>
          <w:rFonts w:ascii="Sylfaen" w:hAnsi="Sylfaen"/>
          <w:sz w:val="20"/>
          <w:szCs w:val="20"/>
          <w:lang w:val="ka-GE"/>
        </w:rPr>
        <w:t xml:space="preserve"> </w:t>
      </w:r>
      <w:r w:rsidR="00B56244" w:rsidRPr="004F6E0E">
        <w:rPr>
          <w:rFonts w:ascii="Sylfaen" w:hAnsi="Sylfaen" w:cs="Sylfaen"/>
          <w:sz w:val="20"/>
          <w:szCs w:val="20"/>
          <w:lang w:val="ka-GE"/>
        </w:rPr>
        <w:t>ფაუერი</w:t>
      </w:r>
      <w:r w:rsidR="00B56244" w:rsidRPr="004F6E0E">
        <w:rPr>
          <w:rFonts w:ascii="Sylfaen" w:hAnsi="Sylfaen" w:cs="Calibri"/>
          <w:sz w:val="20"/>
          <w:szCs w:val="20"/>
          <w:lang w:val="ka-GE"/>
        </w:rPr>
        <w:t>“</w:t>
      </w:r>
      <w:r w:rsidR="00B56244" w:rsidRPr="004F6E0E">
        <w:rPr>
          <w:rFonts w:ascii="Sylfaen" w:hAnsi="Sylfaen"/>
          <w:sz w:val="20"/>
          <w:szCs w:val="20"/>
          <w:lang w:val="ka-GE"/>
        </w:rPr>
        <w:t xml:space="preserve"> </w:t>
      </w:r>
      <w:r w:rsidR="00B56244" w:rsidRPr="004F6E0E">
        <w:rPr>
          <w:rFonts w:ascii="Sylfaen" w:hAnsi="Sylfaen" w:cs="Arial"/>
          <w:sz w:val="20"/>
          <w:szCs w:val="20"/>
        </w:rPr>
        <w:t xml:space="preserve">(GWP, </w:t>
      </w:r>
      <w:r w:rsidR="00B56244" w:rsidRPr="004F6E0E">
        <w:rPr>
          <w:rFonts w:ascii="Sylfaen" w:hAnsi="Sylfaen" w:cs="Arial"/>
          <w:sz w:val="20"/>
          <w:szCs w:val="20"/>
          <w:lang w:val="ka-GE"/>
        </w:rPr>
        <w:t xml:space="preserve">ს/ნ </w:t>
      </w:r>
      <w:r w:rsidR="00B56244" w:rsidRPr="004F6E0E">
        <w:rPr>
          <w:rFonts w:ascii="Sylfaen" w:hAnsi="Sylfaen" w:cs="Arial"/>
          <w:sz w:val="20"/>
          <w:szCs w:val="20"/>
        </w:rPr>
        <w:t xml:space="preserve">203826002)) </w:t>
      </w:r>
      <w:r w:rsidR="00B56244" w:rsidRPr="004F6E0E">
        <w:rPr>
          <w:rFonts w:ascii="Sylfaen" w:hAnsi="Sylfaen"/>
          <w:sz w:val="20"/>
          <w:szCs w:val="20"/>
          <w:lang w:val="ka-GE"/>
        </w:rPr>
        <w:t xml:space="preserve"> მხრიდან.</w:t>
      </w:r>
    </w:p>
    <w:p w14:paraId="05D5C753" w14:textId="77777777" w:rsidR="000C3556" w:rsidRPr="004F6E0E" w:rsidRDefault="000C3556" w:rsidP="00532116">
      <w:pPr>
        <w:spacing w:after="0" w:line="240" w:lineRule="auto"/>
        <w:ind w:firstLine="426"/>
        <w:jc w:val="both"/>
        <w:rPr>
          <w:rFonts w:ascii="Sylfaen" w:hAnsi="Sylfaen"/>
          <w:sz w:val="20"/>
          <w:szCs w:val="20"/>
          <w:lang w:val="ka-GE"/>
        </w:rPr>
      </w:pPr>
    </w:p>
    <w:p w14:paraId="754C730C" w14:textId="77777777" w:rsidR="008246F4" w:rsidRPr="004F6E0E" w:rsidRDefault="00AD5302" w:rsidP="00532116">
      <w:pPr>
        <w:spacing w:after="0" w:line="240" w:lineRule="auto"/>
        <w:jc w:val="both"/>
        <w:rPr>
          <w:rFonts w:ascii="Sylfaen" w:hAnsi="Sylfaen"/>
          <w:b/>
          <w:sz w:val="20"/>
          <w:szCs w:val="20"/>
          <w:lang w:val="ka-GE"/>
        </w:rPr>
      </w:pPr>
      <w:r w:rsidRPr="004F6E0E">
        <w:rPr>
          <w:rFonts w:ascii="Sylfaen" w:hAnsi="Sylfaen"/>
          <w:b/>
          <w:sz w:val="20"/>
          <w:szCs w:val="20"/>
          <w:lang w:val="ka-GE"/>
        </w:rPr>
        <w:t>1.10</w:t>
      </w:r>
      <w:r w:rsidR="00E90A78" w:rsidRPr="004F6E0E">
        <w:rPr>
          <w:rFonts w:ascii="Sylfaen" w:hAnsi="Sylfaen"/>
          <w:b/>
          <w:sz w:val="20"/>
          <w:szCs w:val="20"/>
          <w:lang w:val="ka-GE"/>
        </w:rPr>
        <w:t xml:space="preserve"> </w:t>
      </w:r>
      <w:r w:rsidR="00E94ED1" w:rsidRPr="004F6E0E">
        <w:rPr>
          <w:rFonts w:ascii="Sylfaen" w:hAnsi="Sylfaen"/>
          <w:b/>
          <w:sz w:val="20"/>
          <w:szCs w:val="20"/>
          <w:lang w:val="ka-GE"/>
        </w:rPr>
        <w:t>ინ</w:t>
      </w:r>
      <w:r w:rsidR="00CC4789" w:rsidRPr="004F6E0E">
        <w:rPr>
          <w:rFonts w:ascii="Sylfaen" w:hAnsi="Sylfaen"/>
          <w:b/>
          <w:sz w:val="20"/>
          <w:szCs w:val="20"/>
          <w:lang w:val="ka-GE"/>
        </w:rPr>
        <w:t>ფორმაცია ელექტრონულ ტენდერში მონაწილეთათვი</w:t>
      </w:r>
      <w:r w:rsidR="00CC4789" w:rsidRPr="004F6E0E">
        <w:rPr>
          <w:rFonts w:ascii="Sylfaen" w:hAnsi="Sylfaen" w:cs="Sylfaen"/>
          <w:b/>
          <w:sz w:val="20"/>
          <w:szCs w:val="20"/>
          <w:lang w:val="ka-GE"/>
        </w:rPr>
        <w:t>ს</w:t>
      </w:r>
    </w:p>
    <w:p w14:paraId="10E68088" w14:textId="77777777" w:rsidR="00A35A9C" w:rsidRPr="004F6E0E" w:rsidRDefault="008246F4" w:rsidP="00532116">
      <w:pPr>
        <w:spacing w:after="0" w:line="240" w:lineRule="auto"/>
        <w:rPr>
          <w:rFonts w:ascii="Sylfaen" w:hAnsi="Sylfaen"/>
          <w:sz w:val="20"/>
          <w:szCs w:val="20"/>
          <w:lang w:val="ka-GE"/>
        </w:rPr>
      </w:pPr>
      <w:r w:rsidRPr="004F6E0E">
        <w:rPr>
          <w:rFonts w:ascii="Sylfaen" w:hAnsi="Sylfaen"/>
          <w:sz w:val="20"/>
          <w:szCs w:val="20"/>
          <w:lang w:val="ka-GE"/>
        </w:rPr>
        <w:t>1</w:t>
      </w:r>
      <w:r w:rsidR="00AD5302" w:rsidRPr="004F6E0E">
        <w:rPr>
          <w:rFonts w:ascii="Sylfaen" w:hAnsi="Sylfaen"/>
          <w:sz w:val="20"/>
          <w:szCs w:val="20"/>
          <w:lang w:val="ka-GE"/>
        </w:rPr>
        <w:t>.10</w:t>
      </w:r>
      <w:r w:rsidRPr="004F6E0E">
        <w:rPr>
          <w:rFonts w:ascii="Sylfaen" w:hAnsi="Sylfaen"/>
          <w:sz w:val="20"/>
          <w:szCs w:val="20"/>
          <w:lang w:val="ka-GE"/>
        </w:rPr>
        <w:t>.1</w:t>
      </w:r>
      <w:r w:rsidRPr="004F6E0E">
        <w:rPr>
          <w:rFonts w:ascii="Sylfaen" w:hAnsi="Sylfaen"/>
          <w:b/>
          <w:sz w:val="20"/>
          <w:szCs w:val="20"/>
          <w:lang w:val="ka-GE"/>
        </w:rPr>
        <w:t xml:space="preserve">  </w:t>
      </w:r>
      <w:r w:rsidRPr="004F6E0E">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F6E0E">
        <w:rPr>
          <w:rFonts w:ascii="Sylfaen" w:hAnsi="Sylfaen"/>
          <w:sz w:val="20"/>
          <w:szCs w:val="20"/>
        </w:rPr>
        <w:t>tenders.ge-</w:t>
      </w:r>
      <w:r w:rsidRPr="004F6E0E">
        <w:rPr>
          <w:rFonts w:ascii="Sylfaen" w:hAnsi="Sylfaen"/>
          <w:sz w:val="20"/>
          <w:szCs w:val="20"/>
          <w:lang w:val="ka-GE"/>
        </w:rPr>
        <w:t>ს პორტალის ონლაინ კითხვა-პასუხის რეჟიმი;</w:t>
      </w:r>
    </w:p>
    <w:p w14:paraId="75DDADE8" w14:textId="77777777" w:rsidR="007E0304" w:rsidRPr="004F6E0E" w:rsidRDefault="00AD5302" w:rsidP="00532116">
      <w:pPr>
        <w:spacing w:after="0" w:line="240" w:lineRule="auto"/>
        <w:rPr>
          <w:rFonts w:ascii="Sylfaen" w:hAnsi="Sylfaen"/>
          <w:sz w:val="20"/>
          <w:szCs w:val="20"/>
          <w:lang w:val="ka-GE"/>
        </w:rPr>
      </w:pPr>
      <w:r w:rsidRPr="004F6E0E">
        <w:rPr>
          <w:rFonts w:ascii="Sylfaen" w:hAnsi="Sylfaen"/>
          <w:sz w:val="20"/>
          <w:szCs w:val="20"/>
          <w:lang w:val="ka-GE"/>
        </w:rPr>
        <w:t>1.10</w:t>
      </w:r>
      <w:r w:rsidR="001258A9" w:rsidRPr="004F6E0E">
        <w:rPr>
          <w:rFonts w:ascii="Sylfaen" w:hAnsi="Sylfaen"/>
          <w:sz w:val="20"/>
          <w:szCs w:val="20"/>
          <w:lang w:val="ka-GE"/>
        </w:rPr>
        <w:t xml:space="preserve">.2 </w:t>
      </w:r>
      <w:r w:rsidR="00C86CD0" w:rsidRPr="004F6E0E">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007E0304" w:rsidRPr="004F6E0E">
          <w:rPr>
            <w:rStyle w:val="Hyperlink"/>
            <w:rFonts w:ascii="Sylfaen" w:hAnsi="Sylfaen"/>
            <w:sz w:val="20"/>
            <w:szCs w:val="20"/>
            <w:lang w:val="ka-GE"/>
          </w:rPr>
          <w:t>www.tenders.ge</w:t>
        </w:r>
      </w:hyperlink>
    </w:p>
    <w:p w14:paraId="54658894" w14:textId="77777777" w:rsidR="007E0304" w:rsidRPr="004F6E0E" w:rsidRDefault="00AD5302" w:rsidP="00532116">
      <w:pPr>
        <w:spacing w:after="0" w:line="240" w:lineRule="auto"/>
        <w:rPr>
          <w:rFonts w:ascii="Sylfaen" w:hAnsi="Sylfaen"/>
          <w:sz w:val="20"/>
          <w:szCs w:val="20"/>
          <w:lang w:val="ka-GE"/>
        </w:rPr>
      </w:pPr>
      <w:r w:rsidRPr="004F6E0E">
        <w:rPr>
          <w:rFonts w:ascii="Sylfaen" w:hAnsi="Sylfaen"/>
          <w:sz w:val="20"/>
          <w:szCs w:val="20"/>
          <w:lang w:val="ka-GE"/>
        </w:rPr>
        <w:t>1.10</w:t>
      </w:r>
      <w:r w:rsidR="007E0304" w:rsidRPr="004F6E0E">
        <w:rPr>
          <w:rFonts w:ascii="Sylfaen" w:hAnsi="Sylfaen"/>
          <w:sz w:val="20"/>
          <w:szCs w:val="20"/>
          <w:lang w:val="ka-GE"/>
        </w:rPr>
        <w:t xml:space="preserve">.3 </w:t>
      </w:r>
      <w:r w:rsidR="007E0304" w:rsidRPr="004F6E0E">
        <w:rPr>
          <w:rFonts w:ascii="Sylfaen" w:hAnsi="Sylfaen"/>
          <w:sz w:val="20"/>
          <w:szCs w:val="20"/>
        </w:rPr>
        <w:t>tenders.ge-</w:t>
      </w:r>
      <w:r w:rsidR="007E0304" w:rsidRPr="004F6E0E">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14:paraId="563573CD" w14:textId="77777777" w:rsidR="00E94ED1" w:rsidRPr="004F6E0E" w:rsidRDefault="00E94ED1" w:rsidP="008C46F5">
      <w:pPr>
        <w:spacing w:after="0" w:line="360" w:lineRule="auto"/>
        <w:jc w:val="both"/>
        <w:rPr>
          <w:rFonts w:ascii="Sylfaen" w:hAnsi="Sylfaen"/>
          <w:sz w:val="20"/>
          <w:szCs w:val="20"/>
          <w:lang w:val="ka-GE"/>
        </w:rPr>
      </w:pPr>
    </w:p>
    <w:p w14:paraId="5BA857BD" w14:textId="77777777" w:rsidR="00E90A78" w:rsidRPr="004F6E0E" w:rsidRDefault="00CE7176" w:rsidP="008C46F5">
      <w:pPr>
        <w:spacing w:after="0" w:line="360" w:lineRule="auto"/>
        <w:jc w:val="both"/>
        <w:rPr>
          <w:rFonts w:ascii="Sylfaen" w:hAnsi="Sylfaen"/>
          <w:sz w:val="20"/>
          <w:szCs w:val="20"/>
        </w:rPr>
      </w:pPr>
      <w:r w:rsidRPr="004F6E0E">
        <w:rPr>
          <w:rFonts w:ascii="Sylfaen" w:hAnsi="Sylfaen"/>
          <w:sz w:val="20"/>
          <w:szCs w:val="20"/>
        </w:rPr>
        <w:object w:dxaOrig="1508" w:dyaOrig="983" w14:anchorId="7CE07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9pt" o:ole="">
            <v:imagedata r:id="rId10" o:title=""/>
          </v:shape>
          <o:OLEObject Type="Embed" ProgID="Acrobat.Document.DC" ShapeID="_x0000_i1025" DrawAspect="Icon" ObjectID="_1824457054" r:id="rId11"/>
        </w:object>
      </w:r>
    </w:p>
    <w:p w14:paraId="6ECA380C" w14:textId="652744F3" w:rsidR="004F6E0E" w:rsidRPr="004F6E0E" w:rsidRDefault="004F6E0E" w:rsidP="008C46F5">
      <w:pPr>
        <w:spacing w:after="0" w:line="360" w:lineRule="auto"/>
        <w:jc w:val="both"/>
        <w:rPr>
          <w:rFonts w:ascii="Sylfaen" w:hAnsi="Sylfaen"/>
          <w:sz w:val="20"/>
          <w:szCs w:val="20"/>
        </w:rPr>
      </w:pPr>
      <w:r w:rsidRPr="004F6E0E">
        <w:rPr>
          <w:rFonts w:ascii="Sylfaen" w:hAnsi="Sylfaen"/>
          <w:sz w:val="20"/>
          <w:szCs w:val="20"/>
        </w:rPr>
        <w:t xml:space="preserve">1.20.4 </w:t>
      </w:r>
      <w:proofErr w:type="spellStart"/>
      <w:r w:rsidRPr="004F6E0E">
        <w:rPr>
          <w:rFonts w:ascii="Sylfaen" w:hAnsi="Sylfaen"/>
          <w:sz w:val="20"/>
          <w:szCs w:val="20"/>
        </w:rPr>
        <w:t>ტენდერში</w:t>
      </w:r>
      <w:proofErr w:type="spellEnd"/>
      <w:r w:rsidRPr="004F6E0E">
        <w:rPr>
          <w:rFonts w:ascii="Sylfaen" w:hAnsi="Sylfaen"/>
          <w:sz w:val="20"/>
          <w:szCs w:val="20"/>
        </w:rPr>
        <w:t xml:space="preserve"> </w:t>
      </w:r>
      <w:proofErr w:type="spellStart"/>
      <w:r w:rsidRPr="004F6E0E">
        <w:rPr>
          <w:rFonts w:ascii="Sylfaen" w:hAnsi="Sylfaen"/>
          <w:sz w:val="20"/>
          <w:szCs w:val="20"/>
        </w:rPr>
        <w:t>მონაწილეობა</w:t>
      </w:r>
      <w:proofErr w:type="spellEnd"/>
      <w:r w:rsidRPr="004F6E0E">
        <w:rPr>
          <w:rFonts w:ascii="Sylfaen" w:hAnsi="Sylfaen"/>
          <w:sz w:val="20"/>
          <w:szCs w:val="20"/>
        </w:rPr>
        <w:t xml:space="preserve"> </w:t>
      </w:r>
      <w:proofErr w:type="spellStart"/>
      <w:r w:rsidRPr="004F6E0E">
        <w:rPr>
          <w:rFonts w:ascii="Sylfaen" w:hAnsi="Sylfaen"/>
          <w:sz w:val="20"/>
          <w:szCs w:val="20"/>
        </w:rPr>
        <w:t>უფასოა</w:t>
      </w:r>
      <w:proofErr w:type="spellEnd"/>
      <w:r w:rsidRPr="004F6E0E">
        <w:rPr>
          <w:rFonts w:ascii="Sylfaen" w:hAnsi="Sylfaen"/>
          <w:sz w:val="20"/>
          <w:szCs w:val="20"/>
        </w:rPr>
        <w:t xml:space="preserve"> </w:t>
      </w:r>
    </w:p>
    <w:p w14:paraId="74C35E47" w14:textId="77777777" w:rsidR="004F6E0E" w:rsidRPr="004F6E0E" w:rsidRDefault="004F6E0E" w:rsidP="008C46F5">
      <w:pPr>
        <w:spacing w:after="0" w:line="360" w:lineRule="auto"/>
        <w:jc w:val="both"/>
        <w:rPr>
          <w:rFonts w:ascii="Sylfaen" w:hAnsi="Sylfaen"/>
          <w:sz w:val="20"/>
          <w:szCs w:val="20"/>
        </w:rPr>
      </w:pPr>
    </w:p>
    <w:p w14:paraId="33720ADA" w14:textId="77777777" w:rsidR="004F6E0E" w:rsidRPr="004F6E0E" w:rsidRDefault="004F6E0E" w:rsidP="004F6E0E">
      <w:pPr>
        <w:spacing w:after="0" w:line="360" w:lineRule="auto"/>
        <w:ind w:firstLine="426"/>
        <w:jc w:val="both"/>
        <w:rPr>
          <w:rFonts w:ascii="Sylfaen" w:hAnsi="Sylfaen"/>
          <w:sz w:val="20"/>
          <w:szCs w:val="20"/>
          <w:lang w:val="ka-GE"/>
        </w:rPr>
      </w:pPr>
      <w:r w:rsidRPr="004F6E0E">
        <w:rPr>
          <w:rFonts w:ascii="Sylfaen" w:hAnsi="Sylfaen"/>
          <w:sz w:val="20"/>
          <w:szCs w:val="20"/>
          <w:lang w:val="ka-GE"/>
        </w:rPr>
        <w:t>პასუხისმგებელი პირი: შპს „</w:t>
      </w:r>
      <w:proofErr w:type="spellStart"/>
      <w:r w:rsidRPr="004F6E0E">
        <w:rPr>
          <w:rFonts w:ascii="Sylfaen" w:hAnsi="Sylfaen"/>
          <w:sz w:val="20"/>
          <w:szCs w:val="20"/>
          <w:lang w:val="ka-GE"/>
        </w:rPr>
        <w:t>ჯორჯიან</w:t>
      </w:r>
      <w:proofErr w:type="spellEnd"/>
      <w:r w:rsidRPr="004F6E0E">
        <w:rPr>
          <w:rFonts w:ascii="Sylfaen" w:hAnsi="Sylfaen"/>
          <w:sz w:val="20"/>
          <w:szCs w:val="20"/>
          <w:lang w:val="ka-GE"/>
        </w:rPr>
        <w:t xml:space="preserve"> </w:t>
      </w:r>
      <w:proofErr w:type="spellStart"/>
      <w:r w:rsidRPr="004F6E0E">
        <w:rPr>
          <w:rFonts w:ascii="Sylfaen" w:hAnsi="Sylfaen"/>
          <w:sz w:val="20"/>
          <w:szCs w:val="20"/>
          <w:lang w:val="ka-GE"/>
        </w:rPr>
        <w:t>უოთერ</w:t>
      </w:r>
      <w:proofErr w:type="spellEnd"/>
      <w:r w:rsidRPr="004F6E0E">
        <w:rPr>
          <w:rFonts w:ascii="Sylfaen" w:hAnsi="Sylfaen"/>
          <w:sz w:val="20"/>
          <w:szCs w:val="20"/>
          <w:lang w:val="ka-GE"/>
        </w:rPr>
        <w:t xml:space="preserve"> ენდ </w:t>
      </w:r>
      <w:proofErr w:type="spellStart"/>
      <w:r w:rsidRPr="004F6E0E">
        <w:rPr>
          <w:rFonts w:ascii="Sylfaen" w:hAnsi="Sylfaen"/>
          <w:sz w:val="20"/>
          <w:szCs w:val="20"/>
          <w:lang w:val="ka-GE"/>
        </w:rPr>
        <w:t>ფაუერი</w:t>
      </w:r>
      <w:proofErr w:type="spellEnd"/>
      <w:r w:rsidRPr="004F6E0E">
        <w:rPr>
          <w:rFonts w:ascii="Sylfaen" w:hAnsi="Sylfaen"/>
          <w:sz w:val="20"/>
          <w:szCs w:val="20"/>
          <w:lang w:val="ka-GE"/>
        </w:rPr>
        <w:t xml:space="preserve">“ (GWP), საიდენტიფიკაციო ნომერი 203826002, პერსონალურ მონაცემთა დაცვის მიზნებისთვის - პერსონალურ მონაცემთა დაცვის ოფიცერი, </w:t>
      </w:r>
      <w:proofErr w:type="spellStart"/>
      <w:r w:rsidRPr="004F6E0E">
        <w:rPr>
          <w:rFonts w:ascii="Sylfaen" w:hAnsi="Sylfaen"/>
          <w:sz w:val="20"/>
          <w:szCs w:val="20"/>
          <w:lang w:val="ka-GE"/>
        </w:rPr>
        <w:t>სათავო</w:t>
      </w:r>
      <w:proofErr w:type="spellEnd"/>
      <w:r w:rsidRPr="004F6E0E">
        <w:rPr>
          <w:rFonts w:ascii="Sylfaen" w:hAnsi="Sylfaen"/>
          <w:sz w:val="20"/>
          <w:szCs w:val="20"/>
          <w:lang w:val="ka-GE"/>
        </w:rPr>
        <w:t xml:space="preserve"> ოფისი, მედეა (მზია) ჯუღელის ქ. N10, თბილისი 0179, საქართველო; საკონტაქტო ელ-ფოსტა: </w:t>
      </w:r>
      <w:hyperlink r:id="rId12" w:history="1">
        <w:r w:rsidRPr="004F6E0E">
          <w:rPr>
            <w:sz w:val="20"/>
            <w:szCs w:val="20"/>
          </w:rPr>
          <w:t>pdpo@gwp.ge</w:t>
        </w:r>
      </w:hyperlink>
      <w:r w:rsidRPr="004F6E0E">
        <w:rPr>
          <w:rFonts w:ascii="Sylfaen" w:hAnsi="Sylfaen"/>
          <w:sz w:val="20"/>
          <w:szCs w:val="20"/>
          <w:lang w:val="ka-GE"/>
        </w:rPr>
        <w:t xml:space="preserve">. მონაცემთა დამუშავების მიზანი: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ლეგიტიმაცია: პროფესიული ან/და კომერციული ურთიერთობა. მიმღებები: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შენახვა: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უფლებები: თქვენ შეგიძლიათ ისარგებლოთ მონაცემებზე წვდომის, მონაცემთა გასწორების, განახლების, წაშლის, დამუშავების შეზღუდვის ან აკრძალვის უფლებით,  ასევე გააუქმოთ გაცემული თანხმობა წერილობითი მიმართვის </w:t>
      </w:r>
      <w:proofErr w:type="spellStart"/>
      <w:r w:rsidRPr="004F6E0E">
        <w:rPr>
          <w:rFonts w:ascii="Sylfaen" w:hAnsi="Sylfaen"/>
          <w:sz w:val="20"/>
          <w:szCs w:val="20"/>
          <w:lang w:val="ka-GE"/>
        </w:rPr>
        <w:t>მაიდენტიფიცირებელი</w:t>
      </w:r>
      <w:proofErr w:type="spellEnd"/>
      <w:r w:rsidRPr="004F6E0E">
        <w:rPr>
          <w:rFonts w:ascii="Sylfaen" w:hAnsi="Sylfaen"/>
          <w:sz w:val="20"/>
          <w:szCs w:val="20"/>
          <w:lang w:val="ka-GE"/>
        </w:rPr>
        <w:t xml:space="preserve"> გრიფით „მონაცემთა დაცვა“ გაგზავნით პერსონალურ მონაცემთა დაცვის ოფიცერთან, შპს „</w:t>
      </w:r>
      <w:proofErr w:type="spellStart"/>
      <w:r w:rsidRPr="004F6E0E">
        <w:rPr>
          <w:rFonts w:ascii="Sylfaen" w:hAnsi="Sylfaen"/>
          <w:sz w:val="20"/>
          <w:szCs w:val="20"/>
          <w:lang w:val="ka-GE"/>
        </w:rPr>
        <w:t>ჯორჯიან</w:t>
      </w:r>
      <w:proofErr w:type="spellEnd"/>
      <w:r w:rsidRPr="004F6E0E">
        <w:rPr>
          <w:rFonts w:ascii="Sylfaen" w:hAnsi="Sylfaen"/>
          <w:sz w:val="20"/>
          <w:szCs w:val="20"/>
          <w:lang w:val="ka-GE"/>
        </w:rPr>
        <w:t xml:space="preserve"> </w:t>
      </w:r>
      <w:proofErr w:type="spellStart"/>
      <w:r w:rsidRPr="004F6E0E">
        <w:rPr>
          <w:rFonts w:ascii="Sylfaen" w:hAnsi="Sylfaen"/>
          <w:sz w:val="20"/>
          <w:szCs w:val="20"/>
          <w:lang w:val="ka-GE"/>
        </w:rPr>
        <w:t>უოთერ</w:t>
      </w:r>
      <w:proofErr w:type="spellEnd"/>
      <w:r w:rsidRPr="004F6E0E">
        <w:rPr>
          <w:rFonts w:ascii="Sylfaen" w:hAnsi="Sylfaen"/>
          <w:sz w:val="20"/>
          <w:szCs w:val="20"/>
          <w:lang w:val="ka-GE"/>
        </w:rPr>
        <w:t xml:space="preserve"> ენდ </w:t>
      </w:r>
      <w:proofErr w:type="spellStart"/>
      <w:r w:rsidRPr="004F6E0E">
        <w:rPr>
          <w:rFonts w:ascii="Sylfaen" w:hAnsi="Sylfaen"/>
          <w:sz w:val="20"/>
          <w:szCs w:val="20"/>
          <w:lang w:val="ka-GE"/>
        </w:rPr>
        <w:t>ფაუერი</w:t>
      </w:r>
      <w:proofErr w:type="spellEnd"/>
      <w:r w:rsidRPr="004F6E0E">
        <w:rPr>
          <w:rFonts w:ascii="Sylfaen" w:hAnsi="Sylfaen"/>
          <w:sz w:val="20"/>
          <w:szCs w:val="20"/>
          <w:lang w:val="ka-GE"/>
        </w:rPr>
        <w:t xml:space="preserve">“,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3" w:history="1">
        <w:r w:rsidRPr="004F6E0E">
          <w:rPr>
            <w:sz w:val="20"/>
            <w:szCs w:val="20"/>
          </w:rPr>
          <w:t>pdpo@gwp.ge</w:t>
        </w:r>
      </w:hyperlink>
      <w:r w:rsidRPr="004F6E0E">
        <w:rPr>
          <w:rFonts w:ascii="Sylfaen" w:hAnsi="Sylfaen"/>
          <w:sz w:val="20"/>
          <w:szCs w:val="20"/>
          <w:lang w:val="ka-GE"/>
        </w:rPr>
        <w:t xml:space="preserve">,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w:t>
      </w:r>
      <w:r w:rsidRPr="004F6E0E">
        <w:rPr>
          <w:rFonts w:ascii="Sylfaen" w:hAnsi="Sylfaen"/>
          <w:sz w:val="20"/>
          <w:szCs w:val="20"/>
          <w:lang w:val="ka-GE"/>
        </w:rPr>
        <w:lastRenderedPageBreak/>
        <w:t xml:space="preserve">ინფორმაცია, მათ შორის, და არა მხოლოდ თქვენი პირადობის მოწმობის ასლი. </w:t>
      </w:r>
      <w:proofErr w:type="spellStart"/>
      <w:r w:rsidRPr="004F6E0E">
        <w:rPr>
          <w:rFonts w:ascii="Sylfaen" w:hAnsi="Sylfaen"/>
          <w:sz w:val="20"/>
          <w:szCs w:val="20"/>
          <w:lang w:val="ka-GE"/>
        </w:rPr>
        <w:t>პრეტეზნიის</w:t>
      </w:r>
      <w:proofErr w:type="spellEnd"/>
      <w:r w:rsidRPr="004F6E0E">
        <w:rPr>
          <w:rFonts w:ascii="Sylfaen" w:hAnsi="Sylfaen"/>
          <w:sz w:val="20"/>
          <w:szCs w:val="20"/>
          <w:lang w:val="ka-GE"/>
        </w:rPr>
        <w:t xml:space="preserve">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4" w:history="1">
        <w:r w:rsidRPr="004F6E0E">
          <w:rPr>
            <w:sz w:val="20"/>
            <w:szCs w:val="20"/>
          </w:rPr>
          <w:t>www.personaldata.ge)</w:t>
        </w:r>
      </w:hyperlink>
      <w:r w:rsidRPr="004F6E0E">
        <w:rPr>
          <w:rFonts w:ascii="Sylfaen" w:hAnsi="Sylfaen"/>
          <w:sz w:val="20"/>
          <w:szCs w:val="20"/>
          <w:lang w:val="ka-GE"/>
        </w:rPr>
        <w:t>.</w:t>
      </w:r>
    </w:p>
    <w:p w14:paraId="7FF9F67D" w14:textId="77777777" w:rsidR="004F6E0E" w:rsidRPr="004F6E0E" w:rsidRDefault="004F6E0E" w:rsidP="008C46F5">
      <w:pPr>
        <w:spacing w:after="0" w:line="360" w:lineRule="auto"/>
        <w:jc w:val="both"/>
        <w:rPr>
          <w:rFonts w:ascii="Sylfaen" w:hAnsi="Sylfaen"/>
          <w:sz w:val="20"/>
          <w:szCs w:val="20"/>
        </w:rPr>
      </w:pPr>
    </w:p>
    <w:p w14:paraId="643AC673" w14:textId="77777777" w:rsidR="000710CD" w:rsidRPr="004B28F9" w:rsidRDefault="000710CD" w:rsidP="008C46F5">
      <w:pPr>
        <w:spacing w:after="0" w:line="360" w:lineRule="auto"/>
        <w:jc w:val="both"/>
        <w:rPr>
          <w:rFonts w:ascii="Sylfaen" w:hAnsi="Sylfaen"/>
          <w:b/>
          <w:color w:val="EE0000"/>
          <w:sz w:val="24"/>
          <w:szCs w:val="24"/>
          <w:lang w:val="ka-GE"/>
        </w:rPr>
      </w:pPr>
      <w:r w:rsidRPr="004B28F9">
        <w:rPr>
          <w:rFonts w:ascii="Sylfaen" w:hAnsi="Sylfaen"/>
          <w:b/>
          <w:color w:val="EE0000"/>
          <w:sz w:val="24"/>
          <w:szCs w:val="24"/>
          <w:lang w:val="ka-GE"/>
        </w:rPr>
        <w:t xml:space="preserve">გავეცანი </w:t>
      </w:r>
    </w:p>
    <w:p w14:paraId="3DDC0CFC" w14:textId="77777777" w:rsidR="000710CD" w:rsidRDefault="000710CD" w:rsidP="008C46F5">
      <w:pPr>
        <w:spacing w:after="0" w:line="360" w:lineRule="auto"/>
        <w:jc w:val="both"/>
        <w:rPr>
          <w:rFonts w:ascii="Sylfaen" w:hAnsi="Sylfaen"/>
          <w:color w:val="EE0000"/>
          <w:sz w:val="24"/>
          <w:szCs w:val="24"/>
          <w:lang w:val="ka-GE"/>
        </w:rPr>
      </w:pPr>
      <w:r w:rsidRPr="004B28F9">
        <w:rPr>
          <w:rFonts w:ascii="Sylfaen" w:hAnsi="Sylfaen"/>
          <w:color w:val="EE0000"/>
          <w:sz w:val="24"/>
          <w:szCs w:val="24"/>
          <w:lang w:val="ka-GE"/>
        </w:rPr>
        <w:t>/მონაწილე კომპანიის უფლებამოსილი პირის ხელმოწერა/</w:t>
      </w:r>
    </w:p>
    <w:p w14:paraId="72DCA59C" w14:textId="77777777" w:rsidR="004B28F9" w:rsidRDefault="004B28F9" w:rsidP="008C46F5">
      <w:pPr>
        <w:spacing w:after="0" w:line="360" w:lineRule="auto"/>
        <w:jc w:val="both"/>
        <w:rPr>
          <w:rFonts w:ascii="Sylfaen" w:hAnsi="Sylfaen"/>
          <w:color w:val="EE0000"/>
          <w:sz w:val="24"/>
          <w:szCs w:val="24"/>
          <w:lang w:val="ka-GE"/>
        </w:rPr>
      </w:pPr>
    </w:p>
    <w:p w14:paraId="0C8BBD5F" w14:textId="77777777" w:rsidR="004B28F9" w:rsidRDefault="004B28F9" w:rsidP="008C46F5">
      <w:pPr>
        <w:spacing w:after="0" w:line="360" w:lineRule="auto"/>
        <w:jc w:val="both"/>
        <w:rPr>
          <w:rFonts w:ascii="Sylfaen" w:hAnsi="Sylfaen"/>
          <w:color w:val="EE0000"/>
          <w:sz w:val="24"/>
          <w:szCs w:val="24"/>
          <w:lang w:val="ka-GE"/>
        </w:rPr>
      </w:pPr>
    </w:p>
    <w:p w14:paraId="7B039016" w14:textId="77777777" w:rsidR="004B28F9" w:rsidRPr="004B28F9" w:rsidRDefault="004B28F9" w:rsidP="008C46F5">
      <w:pPr>
        <w:spacing w:after="0" w:line="360" w:lineRule="auto"/>
        <w:jc w:val="both"/>
        <w:rPr>
          <w:rFonts w:ascii="Sylfaen" w:hAnsi="Sylfaen"/>
          <w:color w:val="EE0000"/>
          <w:sz w:val="24"/>
          <w:szCs w:val="24"/>
          <w:lang w:val="ka-GE"/>
        </w:rPr>
      </w:pPr>
    </w:p>
    <w:p w14:paraId="3DEAE5E8" w14:textId="77777777" w:rsidR="00C41C03" w:rsidRPr="004F6E0E" w:rsidRDefault="00F47570" w:rsidP="008C46F5">
      <w:pPr>
        <w:spacing w:after="0" w:line="360" w:lineRule="auto"/>
        <w:jc w:val="both"/>
        <w:rPr>
          <w:rFonts w:ascii="Sylfaen" w:hAnsi="Sylfaen"/>
          <w:b/>
          <w:sz w:val="20"/>
          <w:szCs w:val="20"/>
          <w:u w:val="single"/>
        </w:rPr>
      </w:pPr>
      <w:r w:rsidRPr="004F6E0E">
        <w:rPr>
          <w:rFonts w:ascii="Sylfaen" w:hAnsi="Sylfaen" w:cs="Sylfaen"/>
          <w:b/>
          <w:sz w:val="20"/>
          <w:szCs w:val="20"/>
          <w:u w:val="single"/>
          <w:lang w:val="ka-GE"/>
        </w:rPr>
        <w:t>საკონტაქტო</w:t>
      </w:r>
      <w:r w:rsidRPr="004F6E0E">
        <w:rPr>
          <w:rFonts w:ascii="Sylfaen" w:hAnsi="Sylfaen"/>
          <w:b/>
          <w:sz w:val="20"/>
          <w:szCs w:val="20"/>
          <w:u w:val="single"/>
          <w:lang w:val="ka-GE"/>
        </w:rPr>
        <w:t xml:space="preserve"> </w:t>
      </w:r>
      <w:r w:rsidRPr="004F6E0E">
        <w:rPr>
          <w:rFonts w:ascii="Sylfaen" w:hAnsi="Sylfaen" w:cs="Sylfaen"/>
          <w:b/>
          <w:sz w:val="20"/>
          <w:szCs w:val="20"/>
          <w:u w:val="single"/>
          <w:lang w:val="ka-GE"/>
        </w:rPr>
        <w:t>ინფორმაცია</w:t>
      </w:r>
      <w:r w:rsidRPr="004F6E0E">
        <w:rPr>
          <w:rFonts w:ascii="Sylfaen" w:hAnsi="Sylfaen"/>
          <w:b/>
          <w:sz w:val="20"/>
          <w:szCs w:val="20"/>
          <w:u w:val="single"/>
        </w:rPr>
        <w:t>:</w:t>
      </w:r>
    </w:p>
    <w:p w14:paraId="7782BE42" w14:textId="77777777" w:rsidR="004D3679" w:rsidRPr="004F6E0E" w:rsidRDefault="00C41C03" w:rsidP="008C46F5">
      <w:pPr>
        <w:spacing w:after="0" w:line="240" w:lineRule="auto"/>
        <w:rPr>
          <w:rFonts w:ascii="Sylfaen" w:hAnsi="Sylfaen"/>
          <w:b/>
          <w:sz w:val="20"/>
          <w:szCs w:val="20"/>
          <w:lang w:val="ka-GE"/>
        </w:rPr>
      </w:pPr>
      <w:r w:rsidRPr="004F6E0E">
        <w:rPr>
          <w:rFonts w:ascii="Sylfaen" w:hAnsi="Sylfaen"/>
          <w:b/>
          <w:sz w:val="20"/>
          <w:szCs w:val="20"/>
          <w:lang w:val="ka-GE"/>
        </w:rPr>
        <w:t>შესყიდვების წარმომადგენელი</w:t>
      </w:r>
    </w:p>
    <w:p w14:paraId="0B849742" w14:textId="77777777" w:rsidR="00450C83" w:rsidRPr="004F6E0E" w:rsidRDefault="00450C83" w:rsidP="00450C83">
      <w:pPr>
        <w:spacing w:after="0"/>
        <w:jc w:val="both"/>
        <w:rPr>
          <w:rFonts w:ascii="Sylfaen" w:hAnsi="Sylfaen"/>
          <w:sz w:val="20"/>
          <w:szCs w:val="20"/>
          <w:lang w:val="ka-GE"/>
        </w:rPr>
      </w:pPr>
      <w:r w:rsidRPr="004F6E0E">
        <w:rPr>
          <w:rFonts w:ascii="Sylfaen" w:hAnsi="Sylfaen" w:cs="Sylfaen"/>
          <w:sz w:val="20"/>
          <w:szCs w:val="20"/>
          <w:lang w:val="ka-GE"/>
        </w:rPr>
        <w:t>საკონტაქტო</w:t>
      </w:r>
      <w:r w:rsidRPr="004F6E0E">
        <w:rPr>
          <w:rFonts w:ascii="Sylfaen" w:hAnsi="Sylfaen"/>
          <w:sz w:val="20"/>
          <w:szCs w:val="20"/>
          <w:lang w:val="ka-GE"/>
        </w:rPr>
        <w:t xml:space="preserve"> </w:t>
      </w:r>
      <w:r w:rsidRPr="004F6E0E">
        <w:rPr>
          <w:rFonts w:ascii="Sylfaen" w:hAnsi="Sylfaen" w:cs="Sylfaen"/>
          <w:sz w:val="20"/>
          <w:szCs w:val="20"/>
          <w:lang w:val="ka-GE"/>
        </w:rPr>
        <w:t>პირი</w:t>
      </w:r>
      <w:r w:rsidRPr="004F6E0E">
        <w:rPr>
          <w:rFonts w:ascii="Sylfaen" w:hAnsi="Sylfaen"/>
          <w:sz w:val="20"/>
          <w:szCs w:val="20"/>
          <w:lang w:val="ka-GE"/>
        </w:rPr>
        <w:t xml:space="preserve">: </w:t>
      </w:r>
      <w:r w:rsidRPr="004F6E0E">
        <w:rPr>
          <w:rFonts w:ascii="Sylfaen" w:hAnsi="Sylfaen" w:cs="Sylfaen"/>
          <w:sz w:val="20"/>
          <w:szCs w:val="20"/>
          <w:lang w:val="ka-GE"/>
        </w:rPr>
        <w:t>ქეთევან კანდელაკი</w:t>
      </w:r>
    </w:p>
    <w:p w14:paraId="78AB8136" w14:textId="77777777" w:rsidR="00450C83" w:rsidRPr="004F6E0E" w:rsidRDefault="00450C83" w:rsidP="00450C83">
      <w:pPr>
        <w:spacing w:after="0"/>
        <w:jc w:val="both"/>
        <w:rPr>
          <w:rFonts w:ascii="Sylfaen" w:hAnsi="Sylfaen"/>
          <w:sz w:val="20"/>
          <w:szCs w:val="20"/>
          <w:lang w:val="ka-GE"/>
        </w:rPr>
      </w:pPr>
      <w:r w:rsidRPr="004F6E0E">
        <w:rPr>
          <w:rFonts w:ascii="Sylfaen" w:hAnsi="Sylfaen" w:cs="Sylfaen"/>
          <w:sz w:val="20"/>
          <w:szCs w:val="20"/>
          <w:lang w:val="ka-GE"/>
        </w:rPr>
        <w:t>მის</w:t>
      </w:r>
      <w:r w:rsidRPr="004F6E0E">
        <w:rPr>
          <w:rFonts w:ascii="Sylfaen" w:hAnsi="Sylfaen"/>
          <w:sz w:val="20"/>
          <w:szCs w:val="20"/>
          <w:lang w:val="ka-GE"/>
        </w:rPr>
        <w:t xml:space="preserve">.: </w:t>
      </w:r>
      <w:r w:rsidRPr="004F6E0E">
        <w:rPr>
          <w:rFonts w:ascii="Sylfaen" w:hAnsi="Sylfaen" w:cs="Sylfaen"/>
          <w:sz w:val="20"/>
          <w:szCs w:val="20"/>
        </w:rPr>
        <w:t>საქართველო</w:t>
      </w:r>
      <w:r w:rsidRPr="004F6E0E">
        <w:rPr>
          <w:rFonts w:ascii="Sylfaen" w:hAnsi="Sylfaen"/>
          <w:sz w:val="20"/>
          <w:szCs w:val="20"/>
        </w:rPr>
        <w:t xml:space="preserve">, </w:t>
      </w:r>
      <w:proofErr w:type="spellStart"/>
      <w:r w:rsidRPr="004F6E0E">
        <w:rPr>
          <w:rFonts w:ascii="Sylfaen" w:hAnsi="Sylfaen" w:cs="Sylfaen"/>
          <w:sz w:val="20"/>
          <w:szCs w:val="20"/>
        </w:rPr>
        <w:t>თბილისი</w:t>
      </w:r>
      <w:proofErr w:type="spellEnd"/>
      <w:r w:rsidRPr="004F6E0E">
        <w:rPr>
          <w:rFonts w:ascii="Sylfaen" w:hAnsi="Sylfaen"/>
          <w:sz w:val="20"/>
          <w:szCs w:val="20"/>
        </w:rPr>
        <w:t xml:space="preserve">, </w:t>
      </w:r>
      <w:proofErr w:type="spellStart"/>
      <w:r w:rsidRPr="004F6E0E">
        <w:rPr>
          <w:rFonts w:ascii="Sylfaen" w:hAnsi="Sylfaen" w:cs="Sylfaen"/>
          <w:sz w:val="20"/>
          <w:szCs w:val="20"/>
        </w:rPr>
        <w:t>მთაწმინდის</w:t>
      </w:r>
      <w:proofErr w:type="spellEnd"/>
      <w:r w:rsidRPr="004F6E0E">
        <w:rPr>
          <w:rFonts w:ascii="Sylfaen" w:hAnsi="Sylfaen"/>
          <w:sz w:val="20"/>
          <w:szCs w:val="20"/>
        </w:rPr>
        <w:t xml:space="preserve"> </w:t>
      </w:r>
      <w:proofErr w:type="spellStart"/>
      <w:r w:rsidRPr="004F6E0E">
        <w:rPr>
          <w:rFonts w:ascii="Sylfaen" w:hAnsi="Sylfaen" w:cs="Sylfaen"/>
          <w:sz w:val="20"/>
          <w:szCs w:val="20"/>
        </w:rPr>
        <w:t>რაიონი</w:t>
      </w:r>
      <w:proofErr w:type="spellEnd"/>
      <w:r w:rsidRPr="004F6E0E">
        <w:rPr>
          <w:rFonts w:ascii="Sylfaen" w:hAnsi="Sylfaen"/>
          <w:sz w:val="20"/>
          <w:szCs w:val="20"/>
        </w:rPr>
        <w:t xml:space="preserve">, </w:t>
      </w:r>
      <w:proofErr w:type="spellStart"/>
      <w:r w:rsidRPr="004F6E0E">
        <w:rPr>
          <w:rFonts w:ascii="Sylfaen" w:hAnsi="Sylfaen" w:cs="Sylfaen"/>
          <w:sz w:val="20"/>
          <w:szCs w:val="20"/>
        </w:rPr>
        <w:t>მედეა</w:t>
      </w:r>
      <w:proofErr w:type="spellEnd"/>
      <w:r w:rsidRPr="004F6E0E">
        <w:rPr>
          <w:rFonts w:ascii="Sylfaen" w:hAnsi="Sylfaen"/>
          <w:sz w:val="20"/>
          <w:szCs w:val="20"/>
        </w:rPr>
        <w:t xml:space="preserve"> (</w:t>
      </w:r>
      <w:proofErr w:type="spellStart"/>
      <w:r w:rsidRPr="004F6E0E">
        <w:rPr>
          <w:rFonts w:ascii="Sylfaen" w:hAnsi="Sylfaen" w:cs="Sylfaen"/>
          <w:sz w:val="20"/>
          <w:szCs w:val="20"/>
        </w:rPr>
        <w:t>მზია</w:t>
      </w:r>
      <w:proofErr w:type="spellEnd"/>
      <w:r w:rsidRPr="004F6E0E">
        <w:rPr>
          <w:rFonts w:ascii="Sylfaen" w:hAnsi="Sylfaen"/>
          <w:sz w:val="20"/>
          <w:szCs w:val="20"/>
        </w:rPr>
        <w:t xml:space="preserve">) </w:t>
      </w:r>
      <w:proofErr w:type="spellStart"/>
      <w:r w:rsidRPr="004F6E0E">
        <w:rPr>
          <w:rFonts w:ascii="Sylfaen" w:hAnsi="Sylfaen" w:cs="Sylfaen"/>
          <w:sz w:val="20"/>
          <w:szCs w:val="20"/>
        </w:rPr>
        <w:t>ჯუღელის</w:t>
      </w:r>
      <w:proofErr w:type="spellEnd"/>
      <w:r w:rsidRPr="004F6E0E">
        <w:rPr>
          <w:rFonts w:ascii="Sylfaen" w:hAnsi="Sylfaen"/>
          <w:sz w:val="20"/>
          <w:szCs w:val="20"/>
        </w:rPr>
        <w:t xml:space="preserve"> </w:t>
      </w:r>
      <w:proofErr w:type="spellStart"/>
      <w:r w:rsidRPr="004F6E0E">
        <w:rPr>
          <w:rFonts w:ascii="Sylfaen" w:hAnsi="Sylfaen" w:cs="Sylfaen"/>
          <w:sz w:val="20"/>
          <w:szCs w:val="20"/>
        </w:rPr>
        <w:t>ქუჩა</w:t>
      </w:r>
      <w:proofErr w:type="spellEnd"/>
      <w:r w:rsidRPr="004F6E0E">
        <w:rPr>
          <w:rFonts w:ascii="Sylfaen" w:hAnsi="Sylfaen"/>
          <w:sz w:val="20"/>
          <w:szCs w:val="20"/>
        </w:rPr>
        <w:t xml:space="preserve">, </w:t>
      </w:r>
      <w:r w:rsidRPr="004F6E0E">
        <w:rPr>
          <w:rFonts w:ascii="Sylfaen" w:hAnsi="Sylfaen" w:cs="Calibri"/>
          <w:sz w:val="20"/>
          <w:szCs w:val="20"/>
        </w:rPr>
        <w:t>№</w:t>
      </w:r>
      <w:r w:rsidRPr="004F6E0E">
        <w:rPr>
          <w:rFonts w:ascii="Sylfaen" w:hAnsi="Sylfaen"/>
          <w:sz w:val="20"/>
          <w:szCs w:val="20"/>
        </w:rPr>
        <w:t>10</w:t>
      </w:r>
      <w:r w:rsidRPr="004F6E0E">
        <w:rPr>
          <w:rFonts w:ascii="Sylfaen" w:hAnsi="Sylfaen" w:cs="Calibri"/>
          <w:sz w:val="20"/>
          <w:szCs w:val="20"/>
        </w:rPr>
        <w:t> </w:t>
      </w:r>
    </w:p>
    <w:p w14:paraId="6688E455" w14:textId="77777777" w:rsidR="00450C83" w:rsidRDefault="00450C83" w:rsidP="00450C83">
      <w:pPr>
        <w:spacing w:after="0"/>
        <w:jc w:val="both"/>
        <w:rPr>
          <w:rFonts w:ascii="Sylfaen" w:hAnsi="Sylfaen"/>
          <w:sz w:val="20"/>
          <w:szCs w:val="20"/>
        </w:rPr>
      </w:pPr>
      <w:r w:rsidRPr="004F6E0E">
        <w:rPr>
          <w:rFonts w:ascii="Sylfaen" w:hAnsi="Sylfaen" w:cs="Sylfaen"/>
          <w:sz w:val="20"/>
          <w:szCs w:val="20"/>
          <w:lang w:val="ka-GE"/>
        </w:rPr>
        <w:t>ელ</w:t>
      </w:r>
      <w:r w:rsidRPr="004F6E0E">
        <w:rPr>
          <w:rFonts w:ascii="Sylfaen" w:hAnsi="Sylfaen"/>
          <w:sz w:val="20"/>
          <w:szCs w:val="20"/>
          <w:lang w:val="ka-GE"/>
        </w:rPr>
        <w:t xml:space="preserve">. </w:t>
      </w:r>
      <w:r w:rsidRPr="004F6E0E">
        <w:rPr>
          <w:rFonts w:ascii="Sylfaen" w:hAnsi="Sylfaen" w:cs="Sylfaen"/>
          <w:sz w:val="20"/>
          <w:szCs w:val="20"/>
          <w:lang w:val="ka-GE"/>
        </w:rPr>
        <w:t>ფოსტა</w:t>
      </w:r>
      <w:r w:rsidRPr="004F6E0E">
        <w:rPr>
          <w:rFonts w:ascii="Sylfaen" w:hAnsi="Sylfaen"/>
          <w:sz w:val="20"/>
          <w:szCs w:val="20"/>
          <w:lang w:val="ka-GE"/>
        </w:rPr>
        <w:t xml:space="preserve">: </w:t>
      </w:r>
      <w:r w:rsidRPr="004F6E0E">
        <w:rPr>
          <w:rFonts w:ascii="Sylfaen" w:hAnsi="Sylfaen"/>
          <w:sz w:val="20"/>
          <w:szCs w:val="20"/>
        </w:rPr>
        <w:t xml:space="preserve">kekandelaki@gwp.ge </w:t>
      </w:r>
    </w:p>
    <w:p w14:paraId="2CAC8A7D" w14:textId="77777777" w:rsidR="00450C83" w:rsidRPr="004F6E0E" w:rsidRDefault="00450C83" w:rsidP="00450C83">
      <w:pPr>
        <w:spacing w:after="0"/>
        <w:jc w:val="both"/>
        <w:rPr>
          <w:rFonts w:ascii="Sylfaen" w:hAnsi="Sylfaen" w:cs="Arial"/>
          <w:sz w:val="20"/>
          <w:szCs w:val="20"/>
        </w:rPr>
      </w:pPr>
      <w:r w:rsidRPr="004F6E0E">
        <w:rPr>
          <w:rFonts w:ascii="Sylfaen" w:hAnsi="Sylfaen" w:cs="Sylfaen"/>
          <w:sz w:val="20"/>
          <w:szCs w:val="20"/>
          <w:lang w:val="ka-GE"/>
        </w:rPr>
        <w:t>ტელ</w:t>
      </w:r>
      <w:r w:rsidRPr="004F6E0E">
        <w:rPr>
          <w:rFonts w:ascii="Sylfaen" w:hAnsi="Sylfaen"/>
          <w:sz w:val="20"/>
          <w:szCs w:val="20"/>
          <w:lang w:val="ka-GE"/>
        </w:rPr>
        <w:t>.</w:t>
      </w:r>
      <w:r w:rsidRPr="004F6E0E">
        <w:rPr>
          <w:rFonts w:ascii="Sylfaen" w:hAnsi="Sylfaen" w:cs="Arial"/>
          <w:sz w:val="20"/>
          <w:szCs w:val="20"/>
          <w:lang w:val="ka-GE"/>
        </w:rPr>
        <w:t xml:space="preserve">: +995 322 931111 (1456); +995 599 19 25 00  </w:t>
      </w:r>
    </w:p>
    <w:p w14:paraId="6168C619" w14:textId="77777777" w:rsidR="00450C83" w:rsidRPr="004F6E0E" w:rsidRDefault="00450C83" w:rsidP="008C46F5">
      <w:pPr>
        <w:spacing w:after="0" w:line="240" w:lineRule="auto"/>
        <w:rPr>
          <w:rFonts w:ascii="Sylfaen" w:hAnsi="Sylfaen"/>
          <w:b/>
          <w:sz w:val="20"/>
          <w:szCs w:val="20"/>
          <w:lang w:val="ka-GE"/>
        </w:rPr>
      </w:pPr>
    </w:p>
    <w:p w14:paraId="6DC9E708" w14:textId="77777777" w:rsidR="00F827AD" w:rsidRPr="004F6E0E" w:rsidRDefault="00F827AD" w:rsidP="008C46F5">
      <w:pPr>
        <w:spacing w:after="0"/>
        <w:jc w:val="both"/>
        <w:rPr>
          <w:rFonts w:ascii="Sylfaen" w:hAnsi="Sylfaen"/>
          <w:sz w:val="20"/>
          <w:szCs w:val="20"/>
          <w:lang w:val="ka-GE"/>
        </w:rPr>
      </w:pPr>
      <w:r w:rsidRPr="004F6E0E">
        <w:rPr>
          <w:rFonts w:ascii="Sylfaen" w:hAnsi="Sylfaen"/>
          <w:sz w:val="20"/>
          <w:szCs w:val="20"/>
          <w:lang w:val="ka-GE"/>
        </w:rPr>
        <w:t xml:space="preserve">საკონტაქტო პირი: </w:t>
      </w:r>
      <w:r w:rsidR="00FB14BF" w:rsidRPr="004F6E0E">
        <w:rPr>
          <w:rFonts w:ascii="Sylfaen" w:hAnsi="Sylfaen"/>
          <w:sz w:val="20"/>
          <w:szCs w:val="20"/>
          <w:lang w:val="ka-GE"/>
        </w:rPr>
        <w:t>მაგდა ლომთათიძე</w:t>
      </w:r>
    </w:p>
    <w:p w14:paraId="75B0FDE3" w14:textId="77777777" w:rsidR="00F827AD" w:rsidRPr="004F6E0E" w:rsidRDefault="0067333F" w:rsidP="008C46F5">
      <w:pPr>
        <w:spacing w:after="0"/>
        <w:jc w:val="both"/>
        <w:rPr>
          <w:rFonts w:ascii="Sylfaen" w:hAnsi="Sylfaen"/>
          <w:sz w:val="20"/>
          <w:szCs w:val="20"/>
          <w:lang w:val="ka-GE"/>
        </w:rPr>
      </w:pPr>
      <w:r w:rsidRPr="004F6E0E">
        <w:rPr>
          <w:rFonts w:ascii="Sylfaen" w:hAnsi="Sylfaen"/>
          <w:sz w:val="20"/>
          <w:szCs w:val="20"/>
          <w:lang w:val="ka-GE"/>
        </w:rPr>
        <w:t xml:space="preserve">მის.: </w:t>
      </w:r>
      <w:r w:rsidRPr="004F6E0E">
        <w:rPr>
          <w:rFonts w:ascii="Sylfaen" w:hAnsi="Sylfaen" w:cs="Sylfaen"/>
          <w:sz w:val="20"/>
          <w:szCs w:val="20"/>
        </w:rPr>
        <w:t>საქართველო</w:t>
      </w:r>
      <w:r w:rsidRPr="004F6E0E">
        <w:rPr>
          <w:rFonts w:ascii="Sylfaen" w:hAnsi="Sylfaen"/>
          <w:sz w:val="20"/>
          <w:szCs w:val="20"/>
        </w:rPr>
        <w:t xml:space="preserve">, </w:t>
      </w:r>
      <w:proofErr w:type="spellStart"/>
      <w:r w:rsidRPr="004F6E0E">
        <w:rPr>
          <w:rFonts w:ascii="Sylfaen" w:hAnsi="Sylfaen" w:cs="Sylfaen"/>
          <w:sz w:val="20"/>
          <w:szCs w:val="20"/>
        </w:rPr>
        <w:t>თბილისი</w:t>
      </w:r>
      <w:proofErr w:type="spellEnd"/>
      <w:r w:rsidRPr="004F6E0E">
        <w:rPr>
          <w:rFonts w:ascii="Sylfaen" w:hAnsi="Sylfaen"/>
          <w:sz w:val="20"/>
          <w:szCs w:val="20"/>
        </w:rPr>
        <w:t xml:space="preserve">, </w:t>
      </w:r>
      <w:proofErr w:type="spellStart"/>
      <w:r w:rsidRPr="004F6E0E">
        <w:rPr>
          <w:rFonts w:ascii="Sylfaen" w:hAnsi="Sylfaen" w:cs="Sylfaen"/>
          <w:sz w:val="20"/>
          <w:szCs w:val="20"/>
        </w:rPr>
        <w:t>მთაწმინდის</w:t>
      </w:r>
      <w:proofErr w:type="spellEnd"/>
      <w:r w:rsidRPr="004F6E0E">
        <w:rPr>
          <w:rFonts w:ascii="Sylfaen" w:hAnsi="Sylfaen"/>
          <w:sz w:val="20"/>
          <w:szCs w:val="20"/>
        </w:rPr>
        <w:t xml:space="preserve"> </w:t>
      </w:r>
      <w:proofErr w:type="spellStart"/>
      <w:r w:rsidRPr="004F6E0E">
        <w:rPr>
          <w:rFonts w:ascii="Sylfaen" w:hAnsi="Sylfaen" w:cs="Sylfaen"/>
          <w:sz w:val="20"/>
          <w:szCs w:val="20"/>
        </w:rPr>
        <w:t>რაიონი</w:t>
      </w:r>
      <w:proofErr w:type="spellEnd"/>
      <w:r w:rsidRPr="004F6E0E">
        <w:rPr>
          <w:rFonts w:ascii="Sylfaen" w:hAnsi="Sylfaen"/>
          <w:sz w:val="20"/>
          <w:szCs w:val="20"/>
        </w:rPr>
        <w:t xml:space="preserve">, </w:t>
      </w:r>
      <w:proofErr w:type="spellStart"/>
      <w:r w:rsidRPr="004F6E0E">
        <w:rPr>
          <w:rFonts w:ascii="Sylfaen" w:hAnsi="Sylfaen" w:cs="Sylfaen"/>
          <w:sz w:val="20"/>
          <w:szCs w:val="20"/>
        </w:rPr>
        <w:t>მედეა</w:t>
      </w:r>
      <w:proofErr w:type="spellEnd"/>
      <w:r w:rsidRPr="004F6E0E">
        <w:rPr>
          <w:rFonts w:ascii="Sylfaen" w:hAnsi="Sylfaen"/>
          <w:sz w:val="20"/>
          <w:szCs w:val="20"/>
        </w:rPr>
        <w:t xml:space="preserve"> (</w:t>
      </w:r>
      <w:proofErr w:type="spellStart"/>
      <w:r w:rsidRPr="004F6E0E">
        <w:rPr>
          <w:rFonts w:ascii="Sylfaen" w:hAnsi="Sylfaen" w:cs="Sylfaen"/>
          <w:sz w:val="20"/>
          <w:szCs w:val="20"/>
        </w:rPr>
        <w:t>მზია</w:t>
      </w:r>
      <w:proofErr w:type="spellEnd"/>
      <w:r w:rsidRPr="004F6E0E">
        <w:rPr>
          <w:rFonts w:ascii="Sylfaen" w:hAnsi="Sylfaen"/>
          <w:sz w:val="20"/>
          <w:szCs w:val="20"/>
        </w:rPr>
        <w:t xml:space="preserve">) </w:t>
      </w:r>
      <w:proofErr w:type="spellStart"/>
      <w:r w:rsidRPr="004F6E0E">
        <w:rPr>
          <w:rFonts w:ascii="Sylfaen" w:hAnsi="Sylfaen" w:cs="Sylfaen"/>
          <w:sz w:val="20"/>
          <w:szCs w:val="20"/>
        </w:rPr>
        <w:t>ჯუღელის</w:t>
      </w:r>
      <w:proofErr w:type="spellEnd"/>
      <w:r w:rsidRPr="004F6E0E">
        <w:rPr>
          <w:rFonts w:ascii="Sylfaen" w:hAnsi="Sylfaen"/>
          <w:sz w:val="20"/>
          <w:szCs w:val="20"/>
        </w:rPr>
        <w:t xml:space="preserve"> </w:t>
      </w:r>
      <w:proofErr w:type="spellStart"/>
      <w:r w:rsidRPr="004F6E0E">
        <w:rPr>
          <w:rFonts w:ascii="Sylfaen" w:hAnsi="Sylfaen" w:cs="Sylfaen"/>
          <w:sz w:val="20"/>
          <w:szCs w:val="20"/>
        </w:rPr>
        <w:t>ქუჩა</w:t>
      </w:r>
      <w:proofErr w:type="spellEnd"/>
      <w:r w:rsidRPr="004F6E0E">
        <w:rPr>
          <w:rFonts w:ascii="Sylfaen" w:hAnsi="Sylfaen"/>
          <w:sz w:val="20"/>
          <w:szCs w:val="20"/>
        </w:rPr>
        <w:t xml:space="preserve">, </w:t>
      </w:r>
      <w:r w:rsidRPr="004F6E0E">
        <w:rPr>
          <w:rFonts w:ascii="Sylfaen" w:hAnsi="Sylfaen" w:cs="Calibri"/>
          <w:sz w:val="20"/>
          <w:szCs w:val="20"/>
        </w:rPr>
        <w:t>№</w:t>
      </w:r>
      <w:r w:rsidRPr="004F6E0E">
        <w:rPr>
          <w:rFonts w:ascii="Sylfaen" w:hAnsi="Sylfaen"/>
          <w:sz w:val="20"/>
          <w:szCs w:val="20"/>
        </w:rPr>
        <w:t>10</w:t>
      </w:r>
      <w:r w:rsidRPr="004F6E0E">
        <w:rPr>
          <w:rFonts w:ascii="Sylfaen" w:hAnsi="Sylfaen" w:cs="Calibri"/>
          <w:sz w:val="20"/>
          <w:szCs w:val="20"/>
        </w:rPr>
        <w:t> </w:t>
      </w:r>
    </w:p>
    <w:p w14:paraId="2208E188" w14:textId="77777777" w:rsidR="00F827AD" w:rsidRPr="004F6E0E" w:rsidRDefault="00F827AD" w:rsidP="008C46F5">
      <w:pPr>
        <w:spacing w:after="0"/>
        <w:jc w:val="both"/>
        <w:rPr>
          <w:rFonts w:ascii="Sylfaen" w:hAnsi="Sylfaen"/>
          <w:sz w:val="20"/>
          <w:szCs w:val="20"/>
        </w:rPr>
      </w:pPr>
      <w:r w:rsidRPr="004F6E0E">
        <w:rPr>
          <w:rFonts w:ascii="Sylfaen" w:hAnsi="Sylfaen"/>
          <w:sz w:val="20"/>
          <w:szCs w:val="20"/>
          <w:lang w:val="ka-GE"/>
        </w:rPr>
        <w:t>ელ. ფოსტა</w:t>
      </w:r>
      <w:r w:rsidR="00090A8D" w:rsidRPr="004F6E0E">
        <w:rPr>
          <w:rFonts w:ascii="Sylfaen" w:hAnsi="Sylfaen"/>
          <w:sz w:val="20"/>
          <w:szCs w:val="20"/>
          <w:lang w:val="ka-GE"/>
        </w:rPr>
        <w:t xml:space="preserve">: </w:t>
      </w:r>
      <w:hyperlink r:id="rId15" w:history="1">
        <w:r w:rsidR="00A44E2E" w:rsidRPr="004F6E0E">
          <w:rPr>
            <w:rStyle w:val="Hyperlink"/>
            <w:rFonts w:ascii="Sylfaen" w:hAnsi="Sylfaen"/>
            <w:sz w:val="20"/>
            <w:szCs w:val="20"/>
          </w:rPr>
          <w:t>mlomtatidze@gwp.ge</w:t>
        </w:r>
      </w:hyperlink>
      <w:r w:rsidR="00A44E2E" w:rsidRPr="004F6E0E">
        <w:rPr>
          <w:rFonts w:ascii="Sylfaen" w:hAnsi="Sylfaen"/>
          <w:sz w:val="20"/>
          <w:szCs w:val="20"/>
        </w:rPr>
        <w:t xml:space="preserve"> </w:t>
      </w:r>
    </w:p>
    <w:p w14:paraId="49C0DFD2" w14:textId="5C1279BF" w:rsidR="00F827AD" w:rsidRPr="004F6E0E" w:rsidRDefault="00F827AD" w:rsidP="008C46F5">
      <w:pPr>
        <w:spacing w:after="0"/>
        <w:jc w:val="both"/>
        <w:rPr>
          <w:rFonts w:ascii="Sylfaen" w:hAnsi="Sylfaen" w:cs="Arial"/>
          <w:sz w:val="20"/>
          <w:szCs w:val="20"/>
        </w:rPr>
      </w:pPr>
      <w:r w:rsidRPr="004F6E0E">
        <w:rPr>
          <w:rFonts w:ascii="Sylfaen" w:hAnsi="Sylfaen"/>
          <w:sz w:val="20"/>
          <w:szCs w:val="20"/>
          <w:lang w:val="ka-GE"/>
        </w:rPr>
        <w:t>ტელ.</w:t>
      </w:r>
      <w:r w:rsidRPr="004F6E0E">
        <w:rPr>
          <w:rFonts w:ascii="Sylfaen" w:hAnsi="Sylfaen" w:cs="Arial"/>
          <w:sz w:val="20"/>
          <w:szCs w:val="20"/>
          <w:lang w:val="ka-GE"/>
        </w:rPr>
        <w:t xml:space="preserve">: </w:t>
      </w:r>
      <w:r w:rsidR="000710CD" w:rsidRPr="004F6E0E">
        <w:rPr>
          <w:rFonts w:ascii="Sylfaen" w:hAnsi="Sylfaen" w:cs="Arial"/>
          <w:sz w:val="20"/>
          <w:szCs w:val="20"/>
          <w:lang w:val="ka-GE"/>
        </w:rPr>
        <w:t>+995 322 931111</w:t>
      </w:r>
      <w:r w:rsidR="00E27C4B">
        <w:rPr>
          <w:rFonts w:ascii="Sylfaen" w:hAnsi="Sylfaen" w:cs="Arial"/>
          <w:sz w:val="20"/>
          <w:szCs w:val="20"/>
          <w:lang w:val="ka-GE"/>
        </w:rPr>
        <w:t xml:space="preserve"> (1303)</w:t>
      </w:r>
      <w:r w:rsidR="000710CD" w:rsidRPr="004F6E0E">
        <w:rPr>
          <w:rFonts w:ascii="Sylfaen" w:hAnsi="Sylfaen" w:cs="Arial"/>
          <w:sz w:val="20"/>
          <w:szCs w:val="20"/>
          <w:lang w:val="ka-GE"/>
        </w:rPr>
        <w:t xml:space="preserve">; </w:t>
      </w:r>
      <w:r w:rsidR="00450C83" w:rsidRPr="004F6E0E">
        <w:rPr>
          <w:rFonts w:ascii="Sylfaen" w:hAnsi="Sylfaen" w:cs="Arial"/>
          <w:sz w:val="20"/>
          <w:szCs w:val="20"/>
          <w:lang w:val="ka-GE"/>
        </w:rPr>
        <w:t xml:space="preserve">+995 </w:t>
      </w:r>
      <w:r w:rsidR="002E63F4" w:rsidRPr="004F6E0E">
        <w:rPr>
          <w:rFonts w:ascii="Sylfaen" w:hAnsi="Sylfaen" w:cs="Arial"/>
          <w:sz w:val="20"/>
          <w:szCs w:val="20"/>
        </w:rPr>
        <w:t>59</w:t>
      </w:r>
      <w:r w:rsidR="00A44E2E" w:rsidRPr="004F6E0E">
        <w:rPr>
          <w:rFonts w:ascii="Sylfaen" w:hAnsi="Sylfaen" w:cs="Arial"/>
          <w:sz w:val="20"/>
          <w:szCs w:val="20"/>
        </w:rPr>
        <w:t>5 22 66 94</w:t>
      </w:r>
    </w:p>
    <w:p w14:paraId="0A7669F5" w14:textId="77777777" w:rsidR="00237416" w:rsidRPr="004F6E0E" w:rsidRDefault="00237416" w:rsidP="008C46F5">
      <w:pPr>
        <w:spacing w:after="0" w:line="360" w:lineRule="auto"/>
        <w:jc w:val="both"/>
        <w:rPr>
          <w:rFonts w:ascii="Sylfaen" w:hAnsi="Sylfaen"/>
          <w:sz w:val="20"/>
          <w:szCs w:val="20"/>
        </w:rPr>
      </w:pPr>
      <w:bookmarkStart w:id="0" w:name="_Toc454818556"/>
      <w:bookmarkEnd w:id="0"/>
    </w:p>
    <w:sectPr w:rsidR="00237416" w:rsidRPr="004F6E0E"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CD752" w14:textId="77777777" w:rsidR="00956D5D" w:rsidRDefault="00956D5D" w:rsidP="007902EA">
      <w:pPr>
        <w:spacing w:after="0" w:line="240" w:lineRule="auto"/>
      </w:pPr>
      <w:r>
        <w:separator/>
      </w:r>
    </w:p>
  </w:endnote>
  <w:endnote w:type="continuationSeparator" w:id="0">
    <w:p w14:paraId="4EFC3195" w14:textId="77777777" w:rsidR="00956D5D" w:rsidRDefault="00956D5D"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Times New Roman"/>
    <w:charset w:val="00"/>
    <w:family w:val="auto"/>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513588CE" w14:textId="77777777" w:rsidR="00D269DA" w:rsidRDefault="00D269DA">
        <w:pPr>
          <w:pStyle w:val="Footer"/>
          <w:jc w:val="right"/>
        </w:pPr>
        <w:r>
          <w:fldChar w:fldCharType="begin"/>
        </w:r>
        <w:r>
          <w:instrText xml:space="preserve"> PAGE   \* MERGEFORMAT </w:instrText>
        </w:r>
        <w:r>
          <w:fldChar w:fldCharType="separate"/>
        </w:r>
        <w:r w:rsidR="00DD49E9">
          <w:rPr>
            <w:noProof/>
          </w:rPr>
          <w:t>6</w:t>
        </w:r>
        <w:r>
          <w:rPr>
            <w:noProof/>
          </w:rPr>
          <w:fldChar w:fldCharType="end"/>
        </w:r>
      </w:p>
    </w:sdtContent>
  </w:sdt>
  <w:p w14:paraId="0DCE3642"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647DC" w14:textId="77777777" w:rsidR="00956D5D" w:rsidRDefault="00956D5D" w:rsidP="007902EA">
      <w:pPr>
        <w:spacing w:after="0" w:line="240" w:lineRule="auto"/>
      </w:pPr>
      <w:r>
        <w:separator/>
      </w:r>
    </w:p>
  </w:footnote>
  <w:footnote w:type="continuationSeparator" w:id="0">
    <w:p w14:paraId="571D9567" w14:textId="77777777" w:rsidR="00956D5D" w:rsidRDefault="00956D5D"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AC79A" w14:textId="77777777" w:rsidR="00D269DA" w:rsidRDefault="00D269DA" w:rsidP="00A74B75">
    <w:pPr>
      <w:spacing w:after="0" w:line="360" w:lineRule="auto"/>
      <w:jc w:val="right"/>
      <w:rPr>
        <w:rFonts w:ascii="Sylfaen" w:hAnsi="Sylfaen"/>
        <w:b/>
        <w:sz w:val="18"/>
        <w:szCs w:val="18"/>
        <w:lang w:val="ka-GE"/>
      </w:rPr>
    </w:pPr>
  </w:p>
  <w:p w14:paraId="05884719"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CC214FB"/>
    <w:multiLevelType w:val="hybridMultilevel"/>
    <w:tmpl w:val="170A49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16cid:durableId="1086920703">
    <w:abstractNumId w:val="13"/>
  </w:num>
  <w:num w:numId="2" w16cid:durableId="705056900">
    <w:abstractNumId w:val="6"/>
  </w:num>
  <w:num w:numId="3" w16cid:durableId="872693200">
    <w:abstractNumId w:val="0"/>
  </w:num>
  <w:num w:numId="4" w16cid:durableId="2142535045">
    <w:abstractNumId w:val="10"/>
  </w:num>
  <w:num w:numId="5" w16cid:durableId="1589119934">
    <w:abstractNumId w:val="7"/>
  </w:num>
  <w:num w:numId="6" w16cid:durableId="1618247420">
    <w:abstractNumId w:val="1"/>
  </w:num>
  <w:num w:numId="7" w16cid:durableId="1495560930">
    <w:abstractNumId w:val="11"/>
  </w:num>
  <w:num w:numId="8" w16cid:durableId="1938710842">
    <w:abstractNumId w:val="3"/>
  </w:num>
  <w:num w:numId="9" w16cid:durableId="244534258">
    <w:abstractNumId w:val="4"/>
  </w:num>
  <w:num w:numId="10" w16cid:durableId="657073267">
    <w:abstractNumId w:val="8"/>
  </w:num>
  <w:num w:numId="11" w16cid:durableId="754253977">
    <w:abstractNumId w:val="9"/>
  </w:num>
  <w:num w:numId="12" w16cid:durableId="1845584326">
    <w:abstractNumId w:val="5"/>
  </w:num>
  <w:num w:numId="13" w16cid:durableId="750346531">
    <w:abstractNumId w:val="2"/>
  </w:num>
  <w:num w:numId="14" w16cid:durableId="1396902275">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25E7"/>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1E7F"/>
    <w:rsid w:val="00162053"/>
    <w:rsid w:val="00165000"/>
    <w:rsid w:val="00171C91"/>
    <w:rsid w:val="00172F99"/>
    <w:rsid w:val="001735A9"/>
    <w:rsid w:val="00173FB6"/>
    <w:rsid w:val="001760C2"/>
    <w:rsid w:val="0017792E"/>
    <w:rsid w:val="0018215A"/>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1E38"/>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C4CAB"/>
    <w:rsid w:val="002D06EE"/>
    <w:rsid w:val="002D151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2B89"/>
    <w:rsid w:val="00316C88"/>
    <w:rsid w:val="00320435"/>
    <w:rsid w:val="00320878"/>
    <w:rsid w:val="003273DC"/>
    <w:rsid w:val="0033101C"/>
    <w:rsid w:val="00333692"/>
    <w:rsid w:val="0033397E"/>
    <w:rsid w:val="00335B04"/>
    <w:rsid w:val="00340CC3"/>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D91"/>
    <w:rsid w:val="003B12E8"/>
    <w:rsid w:val="003B14A7"/>
    <w:rsid w:val="003B460D"/>
    <w:rsid w:val="003B5A5E"/>
    <w:rsid w:val="003C23D2"/>
    <w:rsid w:val="003C568B"/>
    <w:rsid w:val="003C6631"/>
    <w:rsid w:val="003C6F22"/>
    <w:rsid w:val="003C7650"/>
    <w:rsid w:val="003D6473"/>
    <w:rsid w:val="003D7C07"/>
    <w:rsid w:val="003E15FA"/>
    <w:rsid w:val="003E3EE7"/>
    <w:rsid w:val="003E639A"/>
    <w:rsid w:val="003F370C"/>
    <w:rsid w:val="003F5521"/>
    <w:rsid w:val="003F699A"/>
    <w:rsid w:val="0040587B"/>
    <w:rsid w:val="004072E3"/>
    <w:rsid w:val="00410EC6"/>
    <w:rsid w:val="00412480"/>
    <w:rsid w:val="0041258C"/>
    <w:rsid w:val="004147A6"/>
    <w:rsid w:val="00421966"/>
    <w:rsid w:val="00430AF7"/>
    <w:rsid w:val="00431665"/>
    <w:rsid w:val="00431B3C"/>
    <w:rsid w:val="00434968"/>
    <w:rsid w:val="004375BF"/>
    <w:rsid w:val="00440463"/>
    <w:rsid w:val="00440A96"/>
    <w:rsid w:val="00442F86"/>
    <w:rsid w:val="004446E6"/>
    <w:rsid w:val="00444933"/>
    <w:rsid w:val="00446516"/>
    <w:rsid w:val="004501BD"/>
    <w:rsid w:val="00450C83"/>
    <w:rsid w:val="00452128"/>
    <w:rsid w:val="004533A4"/>
    <w:rsid w:val="00457067"/>
    <w:rsid w:val="00462CA0"/>
    <w:rsid w:val="0046501B"/>
    <w:rsid w:val="004717AB"/>
    <w:rsid w:val="0047585A"/>
    <w:rsid w:val="00476655"/>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28F9"/>
    <w:rsid w:val="004B3AE6"/>
    <w:rsid w:val="004B771B"/>
    <w:rsid w:val="004C1E0D"/>
    <w:rsid w:val="004C5DF6"/>
    <w:rsid w:val="004D0743"/>
    <w:rsid w:val="004D3679"/>
    <w:rsid w:val="004D3D1C"/>
    <w:rsid w:val="004D747F"/>
    <w:rsid w:val="004D7698"/>
    <w:rsid w:val="004E70FC"/>
    <w:rsid w:val="004F1CF6"/>
    <w:rsid w:val="004F6E0E"/>
    <w:rsid w:val="00502883"/>
    <w:rsid w:val="005111AB"/>
    <w:rsid w:val="0052656B"/>
    <w:rsid w:val="00532116"/>
    <w:rsid w:val="00536345"/>
    <w:rsid w:val="00540038"/>
    <w:rsid w:val="00544856"/>
    <w:rsid w:val="0055198F"/>
    <w:rsid w:val="005553C3"/>
    <w:rsid w:val="00567ACA"/>
    <w:rsid w:val="005713F4"/>
    <w:rsid w:val="0057474B"/>
    <w:rsid w:val="00574D48"/>
    <w:rsid w:val="00575D3E"/>
    <w:rsid w:val="00577027"/>
    <w:rsid w:val="00580531"/>
    <w:rsid w:val="005832A4"/>
    <w:rsid w:val="00583B48"/>
    <w:rsid w:val="00586056"/>
    <w:rsid w:val="00586C84"/>
    <w:rsid w:val="00591733"/>
    <w:rsid w:val="00595E4B"/>
    <w:rsid w:val="0059739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F84"/>
    <w:rsid w:val="00685BD0"/>
    <w:rsid w:val="00692B13"/>
    <w:rsid w:val="0069500B"/>
    <w:rsid w:val="006A256D"/>
    <w:rsid w:val="006A3D31"/>
    <w:rsid w:val="006A496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51B6"/>
    <w:rsid w:val="00715A5D"/>
    <w:rsid w:val="00716DCB"/>
    <w:rsid w:val="00717D5F"/>
    <w:rsid w:val="00726D91"/>
    <w:rsid w:val="007305AB"/>
    <w:rsid w:val="007309AA"/>
    <w:rsid w:val="00734570"/>
    <w:rsid w:val="00735828"/>
    <w:rsid w:val="00736D1A"/>
    <w:rsid w:val="00740ECC"/>
    <w:rsid w:val="0074395A"/>
    <w:rsid w:val="007544F9"/>
    <w:rsid w:val="00764A65"/>
    <w:rsid w:val="00766B16"/>
    <w:rsid w:val="00772078"/>
    <w:rsid w:val="007778CE"/>
    <w:rsid w:val="0078014F"/>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C46F5"/>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6D5D"/>
    <w:rsid w:val="00957E8C"/>
    <w:rsid w:val="009621F5"/>
    <w:rsid w:val="0096629F"/>
    <w:rsid w:val="00976267"/>
    <w:rsid w:val="009804B1"/>
    <w:rsid w:val="009815C7"/>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9F6909"/>
    <w:rsid w:val="00A0023E"/>
    <w:rsid w:val="00A010B0"/>
    <w:rsid w:val="00A035A1"/>
    <w:rsid w:val="00A0388F"/>
    <w:rsid w:val="00A111C6"/>
    <w:rsid w:val="00A1171F"/>
    <w:rsid w:val="00A117DC"/>
    <w:rsid w:val="00A11F8F"/>
    <w:rsid w:val="00A12CDA"/>
    <w:rsid w:val="00A159C9"/>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57BF"/>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09D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5237"/>
    <w:rsid w:val="00BC7740"/>
    <w:rsid w:val="00BD0AA7"/>
    <w:rsid w:val="00BD4A3A"/>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37B44"/>
    <w:rsid w:val="00C40C8C"/>
    <w:rsid w:val="00C41C03"/>
    <w:rsid w:val="00C55BCF"/>
    <w:rsid w:val="00C565E7"/>
    <w:rsid w:val="00C6646E"/>
    <w:rsid w:val="00C67999"/>
    <w:rsid w:val="00C67BF9"/>
    <w:rsid w:val="00C73981"/>
    <w:rsid w:val="00C761CC"/>
    <w:rsid w:val="00C813B6"/>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77530"/>
    <w:rsid w:val="00D80CDB"/>
    <w:rsid w:val="00D8245F"/>
    <w:rsid w:val="00D83061"/>
    <w:rsid w:val="00D865F3"/>
    <w:rsid w:val="00D95150"/>
    <w:rsid w:val="00D959AB"/>
    <w:rsid w:val="00D95A0F"/>
    <w:rsid w:val="00D9619B"/>
    <w:rsid w:val="00D96566"/>
    <w:rsid w:val="00D979E0"/>
    <w:rsid w:val="00DA1217"/>
    <w:rsid w:val="00DA4009"/>
    <w:rsid w:val="00DA45AB"/>
    <w:rsid w:val="00DA5376"/>
    <w:rsid w:val="00DA6DF0"/>
    <w:rsid w:val="00DB35A3"/>
    <w:rsid w:val="00DB4255"/>
    <w:rsid w:val="00DB4D6B"/>
    <w:rsid w:val="00DB77E8"/>
    <w:rsid w:val="00DC2AA1"/>
    <w:rsid w:val="00DC4440"/>
    <w:rsid w:val="00DC6664"/>
    <w:rsid w:val="00DC6C3F"/>
    <w:rsid w:val="00DD1F94"/>
    <w:rsid w:val="00DD49E9"/>
    <w:rsid w:val="00DE4523"/>
    <w:rsid w:val="00DE5016"/>
    <w:rsid w:val="00DE7ADB"/>
    <w:rsid w:val="00DF0E2A"/>
    <w:rsid w:val="00DF5F26"/>
    <w:rsid w:val="00E00D0C"/>
    <w:rsid w:val="00E045F0"/>
    <w:rsid w:val="00E07E04"/>
    <w:rsid w:val="00E123C2"/>
    <w:rsid w:val="00E14853"/>
    <w:rsid w:val="00E14F91"/>
    <w:rsid w:val="00E2134C"/>
    <w:rsid w:val="00E25748"/>
    <w:rsid w:val="00E262FC"/>
    <w:rsid w:val="00E272FF"/>
    <w:rsid w:val="00E27C4B"/>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48FB"/>
    <w:rsid w:val="00E65074"/>
    <w:rsid w:val="00E6523B"/>
    <w:rsid w:val="00E66A3D"/>
    <w:rsid w:val="00E70104"/>
    <w:rsid w:val="00E711C6"/>
    <w:rsid w:val="00E751A2"/>
    <w:rsid w:val="00E76057"/>
    <w:rsid w:val="00E80A8A"/>
    <w:rsid w:val="00E8201E"/>
    <w:rsid w:val="00E90A78"/>
    <w:rsid w:val="00E91201"/>
    <w:rsid w:val="00E94223"/>
    <w:rsid w:val="00E94ED1"/>
    <w:rsid w:val="00E95292"/>
    <w:rsid w:val="00EA22AE"/>
    <w:rsid w:val="00EA344B"/>
    <w:rsid w:val="00EA3D37"/>
    <w:rsid w:val="00EA74A8"/>
    <w:rsid w:val="00EB0059"/>
    <w:rsid w:val="00EB217E"/>
    <w:rsid w:val="00EB505F"/>
    <w:rsid w:val="00EB6151"/>
    <w:rsid w:val="00EC2046"/>
    <w:rsid w:val="00EC2C6F"/>
    <w:rsid w:val="00EC5124"/>
    <w:rsid w:val="00ED2D6B"/>
    <w:rsid w:val="00EE7C7E"/>
    <w:rsid w:val="00EF34FE"/>
    <w:rsid w:val="00EF7A5C"/>
    <w:rsid w:val="00EF7F05"/>
    <w:rsid w:val="00F0075A"/>
    <w:rsid w:val="00F0297E"/>
    <w:rsid w:val="00F029C2"/>
    <w:rsid w:val="00F0659D"/>
    <w:rsid w:val="00F069C7"/>
    <w:rsid w:val="00F115A1"/>
    <w:rsid w:val="00F14024"/>
    <w:rsid w:val="00F15359"/>
    <w:rsid w:val="00F16270"/>
    <w:rsid w:val="00F17B32"/>
    <w:rsid w:val="00F20E56"/>
    <w:rsid w:val="00F229E5"/>
    <w:rsid w:val="00F22E5C"/>
    <w:rsid w:val="00F25875"/>
    <w:rsid w:val="00F266F8"/>
    <w:rsid w:val="00F26F97"/>
    <w:rsid w:val="00F27A96"/>
    <w:rsid w:val="00F34574"/>
    <w:rsid w:val="00F3662E"/>
    <w:rsid w:val="00F40803"/>
    <w:rsid w:val="00F4593D"/>
    <w:rsid w:val="00F46AB9"/>
    <w:rsid w:val="00F47570"/>
    <w:rsid w:val="00F60CE7"/>
    <w:rsid w:val="00F612B0"/>
    <w:rsid w:val="00F75728"/>
    <w:rsid w:val="00F761D0"/>
    <w:rsid w:val="00F8037E"/>
    <w:rsid w:val="00F827AD"/>
    <w:rsid w:val="00F829B7"/>
    <w:rsid w:val="00F844E2"/>
    <w:rsid w:val="00F8495A"/>
    <w:rsid w:val="00F84B51"/>
    <w:rsid w:val="00F90B03"/>
    <w:rsid w:val="00F944F4"/>
    <w:rsid w:val="00FA41A9"/>
    <w:rsid w:val="00FA55F2"/>
    <w:rsid w:val="00FB14BF"/>
    <w:rsid w:val="00FB16F9"/>
    <w:rsid w:val="00FB230D"/>
    <w:rsid w:val="00FB4070"/>
    <w:rsid w:val="00FB4DFC"/>
    <w:rsid w:val="00FC0E26"/>
    <w:rsid w:val="00FC220C"/>
    <w:rsid w:val="00FC3141"/>
    <w:rsid w:val="00FC6D74"/>
    <w:rsid w:val="00FD0760"/>
    <w:rsid w:val="00FD0815"/>
    <w:rsid w:val="00FD0DCD"/>
    <w:rsid w:val="00FD0E8D"/>
    <w:rsid w:val="00FD1276"/>
    <w:rsid w:val="00FD1F8E"/>
    <w:rsid w:val="00FD2CCC"/>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D4E134"/>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HTMLPreformatted">
    <w:name w:val="HTML Preformatted"/>
    <w:basedOn w:val="Normal"/>
    <w:link w:val="HTMLPreformattedChar"/>
    <w:uiPriority w:val="99"/>
    <w:semiHidden/>
    <w:unhideWhenUsed/>
    <w:rsid w:val="003E3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E3EE7"/>
    <w:rPr>
      <w:rFonts w:ascii="Courier New" w:hAnsi="Courier New" w:cs="Courier New"/>
      <w:sz w:val="20"/>
      <w:szCs w:val="20"/>
    </w:rPr>
  </w:style>
  <w:style w:type="character" w:customStyle="1" w:styleId="y2iqfc">
    <w:name w:val="y2iqfc"/>
    <w:basedOn w:val="DefaultParagraphFont"/>
    <w:rsid w:val="003E3EE7"/>
  </w:style>
  <w:style w:type="paragraph" w:styleId="EndnoteText">
    <w:name w:val="endnote text"/>
    <w:basedOn w:val="Normal"/>
    <w:link w:val="EndnoteTextChar"/>
    <w:uiPriority w:val="99"/>
    <w:semiHidden/>
    <w:unhideWhenUsed/>
    <w:rsid w:val="002C4CA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C4CAB"/>
    <w:rPr>
      <w:sz w:val="20"/>
      <w:szCs w:val="20"/>
    </w:rPr>
  </w:style>
  <w:style w:type="character" w:styleId="EndnoteReference">
    <w:name w:val="endnote reference"/>
    <w:basedOn w:val="DefaultParagraphFont"/>
    <w:uiPriority w:val="99"/>
    <w:semiHidden/>
    <w:unhideWhenUsed/>
    <w:rsid w:val="002C4C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dpo@gwp.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dpo@gwp.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mailto:mlomtatidze@gwp.ge"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hyperlink" Target="http://www.personaldat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51D6F-5EFD-4935-B98E-2C0256199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Pages>
  <Words>1743</Words>
  <Characters>9276</Characters>
  <Application>Microsoft Office Word</Application>
  <DocSecurity>0</DocSecurity>
  <Lines>197</Lines>
  <Paragraphs>99</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Ketevan Kandelaki</cp:lastModifiedBy>
  <cp:revision>87</cp:revision>
  <cp:lastPrinted>2015-07-27T06:36:00Z</cp:lastPrinted>
  <dcterms:created xsi:type="dcterms:W3CDTF">2021-10-22T05:18:00Z</dcterms:created>
  <dcterms:modified xsi:type="dcterms:W3CDTF">2025-11-12T08:51:00Z</dcterms:modified>
</cp:coreProperties>
</file>