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52B4B" w14:textId="77777777" w:rsidR="007D73CE" w:rsidRPr="002C17AC" w:rsidRDefault="007D73CE" w:rsidP="00A74B75">
      <w:pPr>
        <w:spacing w:after="0" w:line="360" w:lineRule="auto"/>
        <w:jc w:val="center"/>
        <w:rPr>
          <w:rFonts w:ascii="Sylfaen" w:hAnsi="Sylfaen"/>
          <w:b/>
          <w:sz w:val="20"/>
          <w:szCs w:val="20"/>
        </w:rPr>
      </w:pPr>
    </w:p>
    <w:p w14:paraId="72FAC631" w14:textId="77777777" w:rsidR="009815C7" w:rsidRPr="002C17AC" w:rsidRDefault="009815C7" w:rsidP="00794191">
      <w:pPr>
        <w:spacing w:after="0" w:line="240" w:lineRule="auto"/>
        <w:jc w:val="center"/>
        <w:rPr>
          <w:rFonts w:ascii="Sylfaen" w:hAnsi="Sylfaen" w:cs="Sylfaen"/>
          <w:b/>
          <w:sz w:val="20"/>
          <w:szCs w:val="20"/>
        </w:rPr>
      </w:pPr>
    </w:p>
    <w:p w14:paraId="19924003" w14:textId="77777777" w:rsidR="00930C93" w:rsidRPr="002C17AC" w:rsidRDefault="00930C93" w:rsidP="00930C93">
      <w:pPr>
        <w:tabs>
          <w:tab w:val="left" w:pos="1380"/>
        </w:tabs>
        <w:jc w:val="center"/>
        <w:rPr>
          <w:rFonts w:ascii="Sylfaen" w:hAnsi="Sylfaen" w:cs="Segoe UI"/>
          <w:sz w:val="20"/>
          <w:szCs w:val="20"/>
        </w:rPr>
      </w:pPr>
    </w:p>
    <w:p w14:paraId="1AAE7075" w14:textId="77777777" w:rsidR="00930C93" w:rsidRPr="002C17AC" w:rsidRDefault="00930C93" w:rsidP="00930C93">
      <w:pPr>
        <w:tabs>
          <w:tab w:val="left" w:pos="1380"/>
        </w:tabs>
        <w:jc w:val="center"/>
        <w:rPr>
          <w:rFonts w:ascii="Sylfaen" w:hAnsi="Sylfaen" w:cs="Segoe UI"/>
          <w:sz w:val="20"/>
          <w:szCs w:val="20"/>
        </w:rPr>
      </w:pPr>
    </w:p>
    <w:p w14:paraId="311D0947" w14:textId="77777777" w:rsidR="00930C93" w:rsidRPr="002C17AC" w:rsidRDefault="00930C93" w:rsidP="00930C93">
      <w:pPr>
        <w:tabs>
          <w:tab w:val="left" w:pos="1380"/>
        </w:tabs>
        <w:jc w:val="center"/>
        <w:rPr>
          <w:rFonts w:ascii="Sylfaen" w:hAnsi="Sylfaen" w:cs="Segoe UI"/>
          <w:sz w:val="20"/>
          <w:szCs w:val="20"/>
        </w:rPr>
      </w:pPr>
    </w:p>
    <w:p w14:paraId="41F9BB4A" w14:textId="77777777" w:rsidR="00930C93" w:rsidRPr="002C17AC" w:rsidRDefault="00930C93" w:rsidP="00930C93">
      <w:pPr>
        <w:tabs>
          <w:tab w:val="left" w:pos="1380"/>
        </w:tabs>
        <w:jc w:val="center"/>
        <w:rPr>
          <w:rFonts w:ascii="Sylfaen" w:hAnsi="Sylfaen" w:cs="Segoe UI"/>
          <w:sz w:val="20"/>
          <w:szCs w:val="20"/>
        </w:rPr>
      </w:pPr>
    </w:p>
    <w:p w14:paraId="2492DF33" w14:textId="77777777" w:rsidR="00930C93" w:rsidRPr="002C17AC" w:rsidRDefault="00930C93" w:rsidP="007D1DBF">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31896EC9" w14:textId="77777777" w:rsidR="00C91D8F" w:rsidRDefault="00C91D8F" w:rsidP="007D1DB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4638F0CB" w14:textId="088A89EA" w:rsidR="00C91D8F" w:rsidRPr="00F54F43" w:rsidRDefault="007D1DBF" w:rsidP="007D1DBF">
      <w:pPr>
        <w:jc w:val="center"/>
        <w:rPr>
          <w:rFonts w:ascii="Sylfaen" w:hAnsi="Sylfaen"/>
          <w:lang w:val="ka-GE"/>
        </w:rPr>
      </w:pPr>
      <w:r w:rsidRPr="007D1DBF">
        <w:rPr>
          <w:rFonts w:ascii="Sylfaen" w:hAnsi="Sylfaen"/>
          <w:b/>
          <w:bCs/>
          <w:color w:val="000000"/>
          <w:lang w:val="ka-GE"/>
        </w:rPr>
        <w:t>საწყვავზე მომუშავე დაბინძურებული წყლის ტუმბო</w:t>
      </w:r>
      <w:r>
        <w:rPr>
          <w:rFonts w:ascii="Sylfaen" w:hAnsi="Sylfaen"/>
          <w:b/>
          <w:bCs/>
          <w:color w:val="000000"/>
          <w:lang w:val="ka-GE"/>
        </w:rPr>
        <w:t>ების შესყიდვის თაობაზე</w:t>
      </w:r>
    </w:p>
    <w:p w14:paraId="117A8028" w14:textId="77777777" w:rsidR="00930C93" w:rsidRPr="002C17AC" w:rsidRDefault="00930C93" w:rsidP="00930C93">
      <w:pPr>
        <w:tabs>
          <w:tab w:val="left" w:pos="1380"/>
        </w:tabs>
        <w:jc w:val="center"/>
        <w:rPr>
          <w:rFonts w:ascii="Sylfaen" w:hAnsi="Sylfaen" w:cs="Segoe UI"/>
          <w:b/>
          <w:sz w:val="20"/>
          <w:szCs w:val="20"/>
        </w:rPr>
      </w:pPr>
    </w:p>
    <w:p w14:paraId="23932665" w14:textId="77777777" w:rsidR="00FD0DCD" w:rsidRPr="002C17AC" w:rsidRDefault="00FD0DCD" w:rsidP="00665C42">
      <w:pPr>
        <w:spacing w:after="0" w:line="360" w:lineRule="auto"/>
        <w:jc w:val="center"/>
        <w:rPr>
          <w:rFonts w:ascii="Sylfaen" w:hAnsi="Sylfaen"/>
          <w:b/>
          <w:sz w:val="20"/>
          <w:szCs w:val="20"/>
        </w:rPr>
      </w:pPr>
    </w:p>
    <w:p w14:paraId="5F34BC71" w14:textId="77777777" w:rsidR="00D30223" w:rsidRPr="002C17AC" w:rsidRDefault="00D30223" w:rsidP="00665C42">
      <w:pPr>
        <w:spacing w:after="0" w:line="360" w:lineRule="auto"/>
        <w:jc w:val="center"/>
        <w:rPr>
          <w:rFonts w:ascii="Sylfaen" w:hAnsi="Sylfaen"/>
          <w:b/>
          <w:sz w:val="20"/>
          <w:szCs w:val="20"/>
        </w:rPr>
      </w:pPr>
    </w:p>
    <w:p w14:paraId="052E2D65" w14:textId="77777777" w:rsidR="00D30223" w:rsidRPr="002C17AC" w:rsidRDefault="00D30223" w:rsidP="00665C42">
      <w:pPr>
        <w:spacing w:after="0" w:line="360" w:lineRule="auto"/>
        <w:jc w:val="center"/>
        <w:rPr>
          <w:rFonts w:ascii="Sylfaen" w:hAnsi="Sylfaen"/>
          <w:b/>
          <w:sz w:val="20"/>
          <w:szCs w:val="20"/>
        </w:rPr>
      </w:pPr>
    </w:p>
    <w:p w14:paraId="57903636" w14:textId="77777777" w:rsidR="00356613" w:rsidRPr="002C17AC" w:rsidRDefault="00356613" w:rsidP="00665C42">
      <w:pPr>
        <w:spacing w:after="0" w:line="360" w:lineRule="auto"/>
        <w:jc w:val="center"/>
        <w:rPr>
          <w:rFonts w:ascii="Sylfaen" w:hAnsi="Sylfaen"/>
          <w:b/>
          <w:sz w:val="20"/>
          <w:szCs w:val="20"/>
        </w:rPr>
      </w:pPr>
    </w:p>
    <w:p w14:paraId="527C8A23" w14:textId="77777777" w:rsidR="00356613" w:rsidRPr="002C17AC" w:rsidRDefault="00356613" w:rsidP="00665C42">
      <w:pPr>
        <w:spacing w:after="0" w:line="360" w:lineRule="auto"/>
        <w:jc w:val="center"/>
        <w:rPr>
          <w:rFonts w:ascii="Sylfaen" w:hAnsi="Sylfaen"/>
          <w:b/>
          <w:sz w:val="20"/>
          <w:szCs w:val="20"/>
        </w:rPr>
      </w:pPr>
    </w:p>
    <w:p w14:paraId="0ECC365C" w14:textId="77777777" w:rsidR="00356613" w:rsidRPr="002C17AC" w:rsidRDefault="00356613" w:rsidP="00665C42">
      <w:pPr>
        <w:spacing w:after="0" w:line="360" w:lineRule="auto"/>
        <w:jc w:val="center"/>
        <w:rPr>
          <w:rFonts w:ascii="Sylfaen" w:hAnsi="Sylfaen"/>
          <w:b/>
          <w:sz w:val="20"/>
          <w:szCs w:val="20"/>
        </w:rPr>
      </w:pPr>
    </w:p>
    <w:p w14:paraId="4B4E3280" w14:textId="77777777" w:rsidR="00356613" w:rsidRPr="002C17AC" w:rsidRDefault="00356613" w:rsidP="00665C42">
      <w:pPr>
        <w:spacing w:after="0" w:line="360" w:lineRule="auto"/>
        <w:jc w:val="center"/>
        <w:rPr>
          <w:rFonts w:ascii="Sylfaen" w:hAnsi="Sylfaen"/>
          <w:b/>
          <w:sz w:val="20"/>
          <w:szCs w:val="20"/>
        </w:rPr>
      </w:pPr>
    </w:p>
    <w:p w14:paraId="11F4327E" w14:textId="77777777" w:rsidR="00277B37" w:rsidRPr="002C17AC" w:rsidRDefault="00277B37" w:rsidP="00C12ABD">
      <w:pPr>
        <w:spacing w:after="0" w:line="360" w:lineRule="auto"/>
        <w:rPr>
          <w:rFonts w:ascii="Sylfaen" w:hAnsi="Sylfaen"/>
          <w:b/>
          <w:sz w:val="20"/>
          <w:szCs w:val="20"/>
        </w:rPr>
      </w:pPr>
    </w:p>
    <w:p w14:paraId="6041C504" w14:textId="77777777" w:rsidR="004B0C7B" w:rsidRPr="002C17AC" w:rsidRDefault="004B0C7B" w:rsidP="00C12ABD">
      <w:pPr>
        <w:spacing w:after="0" w:line="360" w:lineRule="auto"/>
        <w:rPr>
          <w:rFonts w:ascii="Sylfaen" w:hAnsi="Sylfaen"/>
          <w:b/>
          <w:sz w:val="20"/>
          <w:szCs w:val="20"/>
        </w:rPr>
      </w:pPr>
    </w:p>
    <w:p w14:paraId="563021F6" w14:textId="77777777" w:rsidR="00665C42" w:rsidRDefault="00665C42" w:rsidP="00930C93">
      <w:pPr>
        <w:spacing w:after="0" w:line="360" w:lineRule="auto"/>
        <w:rPr>
          <w:rFonts w:ascii="Sylfaen" w:hAnsi="Sylfaen"/>
          <w:b/>
          <w:sz w:val="20"/>
          <w:szCs w:val="20"/>
        </w:rPr>
      </w:pPr>
    </w:p>
    <w:p w14:paraId="44E6B272" w14:textId="77777777" w:rsidR="007D1DBF" w:rsidRDefault="007D1DBF" w:rsidP="00930C93">
      <w:pPr>
        <w:spacing w:after="0" w:line="360" w:lineRule="auto"/>
        <w:rPr>
          <w:rFonts w:ascii="Sylfaen" w:hAnsi="Sylfaen"/>
          <w:b/>
          <w:sz w:val="20"/>
          <w:szCs w:val="20"/>
        </w:rPr>
      </w:pPr>
    </w:p>
    <w:p w14:paraId="1C89807B" w14:textId="77777777" w:rsidR="007D1DBF" w:rsidRDefault="007D1DBF" w:rsidP="00930C93">
      <w:pPr>
        <w:spacing w:after="0" w:line="360" w:lineRule="auto"/>
        <w:rPr>
          <w:rFonts w:ascii="Sylfaen" w:hAnsi="Sylfaen"/>
          <w:b/>
          <w:sz w:val="20"/>
          <w:szCs w:val="20"/>
        </w:rPr>
      </w:pPr>
    </w:p>
    <w:p w14:paraId="0F93CFB5" w14:textId="77777777" w:rsidR="002C17AC" w:rsidRPr="002C17AC" w:rsidRDefault="002C17AC" w:rsidP="00930C93">
      <w:pPr>
        <w:spacing w:after="0" w:line="360" w:lineRule="auto"/>
        <w:rPr>
          <w:rFonts w:ascii="Sylfaen" w:hAnsi="Sylfaen"/>
          <w:b/>
          <w:sz w:val="20"/>
          <w:szCs w:val="20"/>
        </w:rPr>
      </w:pPr>
    </w:p>
    <w:p w14:paraId="34941777"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t>შესყიდვის ობიექტის დასახელება</w:t>
      </w:r>
    </w:p>
    <w:p w14:paraId="3054F95D"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46EF230D" w14:textId="3D7C9C53"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7D1DBF" w:rsidRPr="007D1DBF">
        <w:rPr>
          <w:rFonts w:ascii="Sylfaen" w:hAnsi="Sylfaen"/>
          <w:b/>
          <w:bCs/>
          <w:color w:val="000000"/>
          <w:lang w:val="ka-GE"/>
        </w:rPr>
        <w:t>საწყვავზე მომუშავე დაბინძურებული წყლის ტუმბო</w:t>
      </w:r>
      <w:r w:rsidR="007D1DBF">
        <w:rPr>
          <w:rFonts w:ascii="Sylfaen" w:hAnsi="Sylfaen"/>
          <w:b/>
          <w:bCs/>
          <w:color w:val="000000"/>
          <w:lang w:val="ka-GE"/>
        </w:rPr>
        <w:t>ების</w:t>
      </w:r>
      <w:r w:rsidR="00492362">
        <w:rPr>
          <w:rFonts w:ascii="Sylfaen" w:hAnsi="Sylfaen"/>
          <w:b/>
          <w:bCs/>
          <w:color w:val="00000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5F208163" w14:textId="77777777" w:rsidR="00930C93" w:rsidRPr="00531E0B" w:rsidRDefault="00930C93" w:rsidP="00531E0B">
      <w:pPr>
        <w:spacing w:after="0" w:line="240" w:lineRule="auto"/>
        <w:rPr>
          <w:rFonts w:ascii="Sylfaen" w:hAnsi="Sylfaen" w:cs="Sylfaen"/>
          <w:b/>
          <w:bCs/>
          <w:sz w:val="20"/>
          <w:szCs w:val="20"/>
        </w:rPr>
      </w:pPr>
    </w:p>
    <w:p w14:paraId="7D10A0BB"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01F32A1C" w14:textId="77777777" w:rsidR="007D3BA1" w:rsidRDefault="007D3BA1" w:rsidP="00860A3E">
      <w:pPr>
        <w:spacing w:after="0" w:line="240" w:lineRule="auto"/>
        <w:jc w:val="both"/>
        <w:rPr>
          <w:rFonts w:ascii="Sylfaen" w:hAnsi="Sylfaen" w:cs="Sylfaen"/>
          <w:sz w:val="20"/>
          <w:szCs w:val="20"/>
          <w:lang w:val="ka-GE"/>
        </w:rPr>
      </w:pPr>
    </w:p>
    <w:p w14:paraId="68A33788" w14:textId="24339ED8"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w:t>
      </w:r>
      <w:r w:rsidR="007D1DBF">
        <w:rPr>
          <w:rFonts w:ascii="Sylfaen" w:hAnsi="Sylfaen" w:cs="Sylfaen"/>
          <w:sz w:val="20"/>
          <w:szCs w:val="20"/>
          <w:lang w:val="ka-GE"/>
        </w:rPr>
        <w:t>ებში</w:t>
      </w:r>
      <w:r w:rsidR="007D3BA1">
        <w:rPr>
          <w:rFonts w:ascii="Sylfaen" w:hAnsi="Sylfaen" w:cs="Sylfaen"/>
          <w:sz w:val="20"/>
          <w:szCs w:val="20"/>
          <w:lang w:val="ka-GE"/>
        </w:rPr>
        <w:t>ი</w:t>
      </w:r>
      <w:r w:rsidR="00BA136E">
        <w:rPr>
          <w:rFonts w:ascii="Sylfaen" w:hAnsi="Sylfaen" w:cs="Sylfaen"/>
          <w:sz w:val="20"/>
          <w:szCs w:val="20"/>
          <w:lang w:val="ka-GE"/>
        </w:rPr>
        <w:t xml:space="preserve"> N1-ში</w:t>
      </w:r>
      <w:r w:rsidR="00492362">
        <w:rPr>
          <w:rFonts w:ascii="Sylfaen" w:hAnsi="Sylfaen" w:cs="Sylfaen"/>
          <w:sz w:val="20"/>
          <w:szCs w:val="20"/>
          <w:lang w:val="ka-GE"/>
        </w:rPr>
        <w:t xml:space="preserve"> და N2-ში</w:t>
      </w:r>
    </w:p>
    <w:p w14:paraId="58964190" w14:textId="77777777" w:rsidR="002C17AC" w:rsidRPr="002C17AC" w:rsidRDefault="002C17AC" w:rsidP="002C17AC">
      <w:pPr>
        <w:spacing w:after="0"/>
        <w:rPr>
          <w:rFonts w:ascii="Sylfaen" w:hAnsi="Sylfaen" w:cs="Sylfaen"/>
          <w:sz w:val="20"/>
          <w:szCs w:val="20"/>
          <w:lang w:val="ka-GE"/>
        </w:rPr>
      </w:pPr>
    </w:p>
    <w:p w14:paraId="175E0409"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0CCD9521"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r w:rsidRPr="002C17AC">
        <w:rPr>
          <w:rFonts w:ascii="Sylfaen" w:hAnsi="Sylfaen" w:cs="Sylfaen"/>
          <w:color w:val="222222"/>
          <w:sz w:val="20"/>
          <w:szCs w:val="20"/>
          <w:shd w:val="clear" w:color="auto" w:fill="FFFFFF"/>
        </w:rPr>
        <w:t>პრეტენდენტმა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უნდა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წარმოადგინოს</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განფასება</w:t>
      </w:r>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45DECDE2"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0F8D281A"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35482E7C"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2D2C1800"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0FA18062" w14:textId="77777777" w:rsidR="00531E0B" w:rsidRPr="002C17AC" w:rsidRDefault="00531E0B" w:rsidP="00531E0B">
      <w:pPr>
        <w:spacing w:after="0" w:line="240" w:lineRule="auto"/>
        <w:rPr>
          <w:rFonts w:ascii="Sylfaen" w:hAnsi="Sylfaen" w:cs="Sylfaen"/>
          <w:sz w:val="20"/>
          <w:szCs w:val="20"/>
          <w:lang w:val="ka-GE"/>
        </w:rPr>
      </w:pPr>
    </w:p>
    <w:p w14:paraId="41C6F4E9"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08AE6929" w14:textId="033362B0"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w:t>
      </w:r>
      <w:r w:rsidR="001C4634">
        <w:rPr>
          <w:rFonts w:ascii="Sylfaen" w:hAnsi="Sylfaen"/>
          <w:sz w:val="20"/>
          <w:szCs w:val="20"/>
          <w:lang w:val="ka-GE"/>
        </w:rPr>
        <w:t>7</w:t>
      </w:r>
      <w:r w:rsidR="00C86727" w:rsidRPr="00915620">
        <w:rPr>
          <w:rFonts w:ascii="Sylfaen" w:hAnsi="Sylfaen"/>
          <w:sz w:val="20"/>
          <w:szCs w:val="20"/>
          <w:lang w:val="ka-GE"/>
        </w:rPr>
        <w:t xml:space="preserve"> </w:t>
      </w:r>
      <w:r w:rsidR="001C4634">
        <w:rPr>
          <w:rFonts w:ascii="Sylfaen" w:hAnsi="Sylfaen"/>
          <w:sz w:val="20"/>
          <w:szCs w:val="20"/>
          <w:lang w:val="ka-GE"/>
        </w:rPr>
        <w:t>(შვიდი)</w:t>
      </w:r>
      <w:r w:rsidR="00C86727" w:rsidRPr="00915620">
        <w:rPr>
          <w:rFonts w:ascii="Sylfaen" w:hAnsi="Sylfaen"/>
          <w:sz w:val="20"/>
          <w:szCs w:val="20"/>
          <w:lang w:val="ka-GE"/>
        </w:rPr>
        <w:t xml:space="preserve"> კალენდარული დღის განმავლობაში.</w:t>
      </w:r>
      <w:r w:rsidR="00472459" w:rsidRPr="00915620">
        <w:rPr>
          <w:rFonts w:ascii="Sylfaen" w:hAnsi="Sylfaen"/>
          <w:sz w:val="20"/>
          <w:szCs w:val="20"/>
          <w:lang w:val="ka-GE"/>
        </w:rPr>
        <w:t xml:space="preserve"> </w:t>
      </w:r>
    </w:p>
    <w:p w14:paraId="26050D8F" w14:textId="77777777" w:rsidR="002C17AC" w:rsidRPr="002C17AC" w:rsidRDefault="002C17AC" w:rsidP="005E448B">
      <w:pPr>
        <w:spacing w:after="0" w:line="240" w:lineRule="auto"/>
        <w:jc w:val="both"/>
        <w:rPr>
          <w:rFonts w:ascii="Sylfaen" w:hAnsi="Sylfaen"/>
          <w:sz w:val="20"/>
          <w:szCs w:val="20"/>
          <w:lang w:val="ka-GE"/>
        </w:rPr>
      </w:pPr>
    </w:p>
    <w:p w14:paraId="2AE5DB40"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4F18F7D9"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0BE91242" w14:textId="77777777" w:rsidR="002C17AC" w:rsidRPr="002C17AC" w:rsidRDefault="002C17AC" w:rsidP="002C17AC">
      <w:pPr>
        <w:spacing w:after="0" w:line="240" w:lineRule="auto"/>
        <w:jc w:val="both"/>
        <w:rPr>
          <w:rFonts w:ascii="Sylfaen" w:hAnsi="Sylfaen"/>
          <w:b/>
          <w:sz w:val="20"/>
          <w:szCs w:val="20"/>
          <w:lang w:val="ka-GE"/>
        </w:rPr>
      </w:pPr>
    </w:p>
    <w:p w14:paraId="076E19F7"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25E6BDBF"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w:t>
      </w:r>
      <w:r w:rsidR="00492362">
        <w:rPr>
          <w:rFonts w:ascii="Sylfaen" w:hAnsi="Sylfaen"/>
          <w:sz w:val="20"/>
          <w:szCs w:val="20"/>
          <w:lang w:val="ka-GE"/>
        </w:rPr>
        <w:t xml:space="preserve"> დამზადების და</w:t>
      </w:r>
      <w:r w:rsidRPr="002C17AC">
        <w:rPr>
          <w:rFonts w:ascii="Sylfaen" w:hAnsi="Sylfaen"/>
          <w:sz w:val="20"/>
          <w:szCs w:val="20"/>
          <w:lang w:val="ka-GE"/>
        </w:rPr>
        <w:t xml:space="preserve">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200A17E3" w14:textId="77777777" w:rsidR="002C17AC" w:rsidRPr="002C17AC" w:rsidRDefault="002C17AC" w:rsidP="002C17AC">
      <w:pPr>
        <w:spacing w:after="0" w:line="240" w:lineRule="auto"/>
        <w:jc w:val="both"/>
        <w:rPr>
          <w:rFonts w:ascii="Sylfaen" w:hAnsi="Sylfaen"/>
          <w:sz w:val="20"/>
          <w:szCs w:val="20"/>
          <w:lang w:val="ka-GE"/>
        </w:rPr>
      </w:pPr>
    </w:p>
    <w:p w14:paraId="3E432E97" w14:textId="77777777" w:rsidR="005E448B" w:rsidRPr="002C17AC" w:rsidRDefault="005E448B" w:rsidP="005E448B">
      <w:pPr>
        <w:spacing w:after="0" w:line="240" w:lineRule="auto"/>
        <w:jc w:val="both"/>
        <w:rPr>
          <w:rFonts w:ascii="Sylfaen" w:hAnsi="Sylfaen"/>
          <w:b/>
          <w:sz w:val="20"/>
          <w:szCs w:val="20"/>
          <w:lang w:val="ka-GE"/>
        </w:rPr>
      </w:pPr>
    </w:p>
    <w:p w14:paraId="325F2981"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07C7FAC1"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1DEB7D21"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6E2C2B9C" w14:textId="0BD3F98B" w:rsidR="002C17AC" w:rsidRPr="00915620" w:rsidRDefault="00492362" w:rsidP="00531E0B">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 xml:space="preserve">პროდუქციის </w:t>
      </w:r>
      <w:r w:rsidR="000C5123">
        <w:rPr>
          <w:rFonts w:ascii="Sylfaen" w:hAnsi="Sylfaen"/>
          <w:sz w:val="20"/>
          <w:szCs w:val="20"/>
          <w:lang w:val="ka-GE"/>
        </w:rPr>
        <w:t>ტექნიკური პასპორტები</w:t>
      </w:r>
      <w:r>
        <w:rPr>
          <w:rFonts w:ascii="Sylfaen" w:hAnsi="Sylfaen"/>
          <w:sz w:val="20"/>
          <w:szCs w:val="20"/>
          <w:lang w:val="ka-GE"/>
        </w:rPr>
        <w:t xml:space="preserve"> </w:t>
      </w:r>
    </w:p>
    <w:p w14:paraId="2F91EA99"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0BE1AADB"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6B643AAB"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7F2BAB47"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4956B80E" w14:textId="77777777" w:rsidR="002C17AC" w:rsidRPr="002C17AC" w:rsidRDefault="002C17AC" w:rsidP="002C17AC">
      <w:pPr>
        <w:pStyle w:val="ListParagraph"/>
        <w:spacing w:after="0"/>
        <w:jc w:val="both"/>
        <w:rPr>
          <w:rFonts w:ascii="Sylfaen" w:hAnsi="Sylfaen"/>
          <w:sz w:val="20"/>
          <w:szCs w:val="20"/>
          <w:lang w:val="ka-GE"/>
        </w:rPr>
      </w:pPr>
    </w:p>
    <w:p w14:paraId="1EDFD544"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lastRenderedPageBreak/>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C0565ED"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623EEDE"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6B8F9635" w14:textId="5528902E"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0C5123">
        <w:rPr>
          <w:rFonts w:ascii="Sylfaen" w:hAnsi="Sylfaen"/>
          <w:b/>
          <w:i/>
          <w:color w:val="FF0000"/>
          <w:sz w:val="20"/>
          <w:szCs w:val="20"/>
          <w:u w:val="single"/>
          <w:lang w:val="ka-GE"/>
        </w:rPr>
        <w:t>2</w:t>
      </w:r>
      <w:r w:rsidR="00A9248E" w:rsidRPr="0015160D">
        <w:rPr>
          <w:rFonts w:ascii="Sylfaen" w:hAnsi="Sylfaen"/>
          <w:b/>
          <w:i/>
          <w:color w:val="FF0000"/>
          <w:sz w:val="20"/>
          <w:szCs w:val="20"/>
          <w:u w:val="single"/>
          <w:lang w:val="ka-GE"/>
        </w:rPr>
        <w:t xml:space="preserve"> </w:t>
      </w:r>
      <w:r w:rsidR="00682DA9">
        <w:rPr>
          <w:rFonts w:ascii="Sylfaen" w:hAnsi="Sylfaen"/>
          <w:b/>
          <w:i/>
          <w:color w:val="FF0000"/>
          <w:sz w:val="20"/>
          <w:szCs w:val="20"/>
          <w:u w:val="single"/>
          <w:lang w:val="ka-GE"/>
        </w:rPr>
        <w:t>დეკემბრის</w:t>
      </w:r>
      <w:r w:rsidR="007F5EBA" w:rsidRPr="0015160D">
        <w:rPr>
          <w:rFonts w:ascii="Sylfaen" w:hAnsi="Sylfaen"/>
          <w:b/>
          <w:i/>
          <w:color w:val="FF0000"/>
          <w:sz w:val="20"/>
          <w:szCs w:val="20"/>
          <w:u w:val="single"/>
          <w:lang w:val="ka-GE"/>
        </w:rPr>
        <w:t xml:space="preserve"> 1</w:t>
      </w:r>
      <w:r w:rsidR="00BA136E">
        <w:rPr>
          <w:rFonts w:ascii="Sylfaen" w:hAnsi="Sylfaen"/>
          <w:b/>
          <w:i/>
          <w:color w:val="FF0000"/>
          <w:sz w:val="20"/>
          <w:szCs w:val="20"/>
          <w:u w:val="single"/>
          <w:lang w:val="ka-GE"/>
        </w:rPr>
        <w:t>5:00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7E826E1B" w14:textId="77777777" w:rsidR="00431B3C" w:rsidRPr="002C17AC" w:rsidRDefault="00431B3C" w:rsidP="00A74B75">
      <w:pPr>
        <w:spacing w:after="0" w:line="240" w:lineRule="auto"/>
        <w:rPr>
          <w:rFonts w:ascii="Sylfaen" w:hAnsi="Sylfaen"/>
          <w:b/>
          <w:sz w:val="20"/>
          <w:szCs w:val="20"/>
        </w:rPr>
      </w:pPr>
    </w:p>
    <w:p w14:paraId="6CC6EF93"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26E1DEA7"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42277712"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7F0FD589" w14:textId="77777777" w:rsidR="00A9248E" w:rsidRPr="002C17AC" w:rsidRDefault="00A9248E" w:rsidP="00A9248E">
      <w:pPr>
        <w:spacing w:after="0"/>
        <w:jc w:val="both"/>
        <w:rPr>
          <w:rFonts w:ascii="Sylfaen" w:hAnsi="Sylfaen"/>
          <w:b/>
          <w:sz w:val="20"/>
          <w:szCs w:val="20"/>
          <w:lang w:val="ka-GE"/>
        </w:rPr>
      </w:pPr>
    </w:p>
    <w:p w14:paraId="1D7FED78"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4FC5E272"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758CFEAF"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3D138685"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311C7B67"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2CB6E527"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F81CE9F"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31E0B894"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1515C156" w14:textId="77777777" w:rsidR="002C3F1E" w:rsidRPr="002C17AC" w:rsidRDefault="002C3F1E" w:rsidP="004B148B">
      <w:pPr>
        <w:spacing w:after="0" w:line="240" w:lineRule="auto"/>
        <w:jc w:val="both"/>
        <w:rPr>
          <w:rFonts w:ascii="Sylfaen" w:hAnsi="Sylfaen"/>
          <w:sz w:val="20"/>
          <w:szCs w:val="20"/>
          <w:lang w:val="es-MX"/>
        </w:rPr>
      </w:pPr>
    </w:p>
    <w:p w14:paraId="7EA6C339"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E9C70BE"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329E1FC9"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77363809" w14:textId="77777777" w:rsidR="00CC4789" w:rsidRPr="002C17AC" w:rsidRDefault="00CC4789" w:rsidP="004B148B">
      <w:pPr>
        <w:spacing w:after="0" w:line="360" w:lineRule="auto"/>
        <w:ind w:firstLine="426"/>
        <w:jc w:val="both"/>
        <w:rPr>
          <w:rFonts w:ascii="Sylfaen" w:hAnsi="Sylfaen"/>
          <w:b/>
          <w:i/>
          <w:sz w:val="20"/>
          <w:szCs w:val="20"/>
          <w:lang w:val="ka-GE"/>
        </w:rPr>
      </w:pPr>
    </w:p>
    <w:p w14:paraId="76109F30"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76B7E042" w14:textId="77777777" w:rsidR="000C3556" w:rsidRPr="002C17AC" w:rsidRDefault="000C3556" w:rsidP="000C3556">
      <w:pPr>
        <w:spacing w:after="0" w:line="240" w:lineRule="auto"/>
        <w:ind w:firstLine="426"/>
        <w:jc w:val="both"/>
        <w:rPr>
          <w:rFonts w:ascii="Sylfaen" w:hAnsi="Sylfaen"/>
          <w:sz w:val="20"/>
          <w:szCs w:val="20"/>
          <w:lang w:val="ka-GE"/>
        </w:rPr>
      </w:pPr>
    </w:p>
    <w:p w14:paraId="07232C81"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6B6F1353"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1F45356A"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2C17AC">
          <w:rPr>
            <w:rStyle w:val="Hyperlink"/>
            <w:rFonts w:ascii="Sylfaen" w:hAnsi="Sylfaen"/>
            <w:sz w:val="20"/>
            <w:szCs w:val="20"/>
            <w:lang w:val="ka-GE"/>
          </w:rPr>
          <w:t>www.tenders.ge</w:t>
        </w:r>
      </w:hyperlink>
    </w:p>
    <w:p w14:paraId="3D1EEA77"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6615B198" w14:textId="77777777" w:rsidR="00E94ED1" w:rsidRPr="002C17AC" w:rsidRDefault="00E94ED1" w:rsidP="004B148B">
      <w:pPr>
        <w:spacing w:after="0" w:line="360" w:lineRule="auto"/>
        <w:ind w:left="360"/>
        <w:jc w:val="both"/>
        <w:rPr>
          <w:rFonts w:ascii="Sylfaen" w:hAnsi="Sylfaen"/>
          <w:sz w:val="20"/>
          <w:szCs w:val="20"/>
          <w:lang w:val="ka-GE"/>
        </w:rPr>
      </w:pPr>
    </w:p>
    <w:p w14:paraId="694AF04E" w14:textId="77777777"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10" o:title=""/>
          </v:shape>
          <o:OLEObject Type="Embed" ProgID="Acrobat.Document.DC" ShapeID="_x0000_i1025" DrawAspect="Icon" ObjectID="_1825687308" r:id="rId11"/>
        </w:object>
      </w:r>
    </w:p>
    <w:p w14:paraId="60C9306A" w14:textId="77777777" w:rsidR="00531E0B" w:rsidRDefault="00531E0B" w:rsidP="00CC4789">
      <w:pPr>
        <w:spacing w:after="0" w:line="360" w:lineRule="auto"/>
        <w:jc w:val="both"/>
        <w:rPr>
          <w:rFonts w:ascii="Sylfaen" w:hAnsi="Sylfaen"/>
          <w:b/>
          <w:sz w:val="20"/>
          <w:szCs w:val="20"/>
          <w:lang w:val="ka-GE"/>
        </w:rPr>
      </w:pPr>
    </w:p>
    <w:p w14:paraId="21534719" w14:textId="77777777"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14:paraId="12DB55D6"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0378BEB9" w14:textId="77777777" w:rsidR="00DD231C" w:rsidRPr="002C17AC" w:rsidRDefault="00DD231C" w:rsidP="00C41C03">
      <w:pPr>
        <w:spacing w:after="0" w:line="240" w:lineRule="auto"/>
        <w:rPr>
          <w:rFonts w:ascii="Sylfaen" w:hAnsi="Sylfaen"/>
          <w:b/>
          <w:sz w:val="20"/>
          <w:szCs w:val="20"/>
          <w:lang w:val="ka-GE"/>
        </w:rPr>
      </w:pPr>
    </w:p>
    <w:p w14:paraId="4A3979BA"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19FFA918"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0006AD01"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hyperlink r:id="rId12" w:history="1">
        <w:r w:rsidRPr="002C17AC">
          <w:rPr>
            <w:rStyle w:val="Hyperlink"/>
            <w:rFonts w:ascii="Sylfaen" w:hAnsi="Sylfaen"/>
            <w:sz w:val="20"/>
            <w:szCs w:val="20"/>
          </w:rPr>
          <w:t>kchkheidze@gwp.ge</w:t>
        </w:r>
      </w:hyperlink>
      <w:r w:rsidRPr="002C17AC">
        <w:rPr>
          <w:rFonts w:ascii="Sylfaen" w:hAnsi="Sylfaen"/>
          <w:sz w:val="20"/>
          <w:szCs w:val="20"/>
          <w:lang w:val="ka-GE"/>
        </w:rPr>
        <w:t xml:space="preserve"> </w:t>
      </w:r>
    </w:p>
    <w:p w14:paraId="1B27A415"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r w:rsidRPr="002C17AC">
        <w:rPr>
          <w:rFonts w:ascii="Sylfaen" w:hAnsi="Sylfaen" w:cs="Arial"/>
          <w:sz w:val="20"/>
          <w:szCs w:val="20"/>
        </w:rPr>
        <w:t>ext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14:paraId="5ACE6D41" w14:textId="77777777" w:rsidR="00DD231C" w:rsidRPr="002C17AC" w:rsidRDefault="00DD231C" w:rsidP="00C41C03">
      <w:pPr>
        <w:spacing w:after="0" w:line="240" w:lineRule="auto"/>
        <w:rPr>
          <w:rFonts w:ascii="Sylfaen" w:hAnsi="Sylfaen"/>
          <w:b/>
          <w:sz w:val="20"/>
          <w:szCs w:val="20"/>
          <w:lang w:val="ka-GE"/>
        </w:rPr>
      </w:pPr>
    </w:p>
    <w:p w14:paraId="3C4243DC"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55322251"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7F5B5DA1" w14:textId="77777777"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3"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14:paraId="6F23F261" w14:textId="77777777"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0" w:name="_Toc454818556"/>
      <w:bookmarkEnd w:id="0"/>
    </w:p>
    <w:p w14:paraId="51166E0C" w14:textId="77777777" w:rsidR="00531E0B" w:rsidRDefault="00531E0B" w:rsidP="00F66650">
      <w:pPr>
        <w:spacing w:after="0"/>
        <w:jc w:val="both"/>
        <w:rPr>
          <w:rFonts w:ascii="Sylfaen" w:hAnsi="Sylfaen" w:cs="Arial"/>
          <w:sz w:val="20"/>
          <w:szCs w:val="20"/>
        </w:rPr>
      </w:pPr>
    </w:p>
    <w:p w14:paraId="6488911B" w14:textId="77777777" w:rsidR="00531E0B" w:rsidRDefault="00531E0B" w:rsidP="00F66650">
      <w:pPr>
        <w:spacing w:after="0"/>
        <w:jc w:val="both"/>
        <w:rPr>
          <w:rFonts w:ascii="Sylfaen" w:hAnsi="Sylfaen" w:cs="Arial"/>
          <w:sz w:val="20"/>
          <w:szCs w:val="20"/>
        </w:rPr>
      </w:pPr>
    </w:p>
    <w:p w14:paraId="6633B556" w14:textId="77777777"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14:paraId="68C0A019" w14:textId="77777777" w:rsidR="00531E0B" w:rsidRPr="0015160D" w:rsidRDefault="00531E0B" w:rsidP="00531E0B">
      <w:pPr>
        <w:spacing w:after="0" w:line="360" w:lineRule="auto"/>
        <w:jc w:val="both"/>
        <w:rPr>
          <w:rFonts w:ascii="Sylfaen" w:hAnsi="Sylfaen"/>
          <w:lang w:val="ka-GE"/>
        </w:rPr>
      </w:pPr>
    </w:p>
    <w:p w14:paraId="40CAC296" w14:textId="77777777" w:rsidR="00531E0B" w:rsidRPr="0015160D" w:rsidRDefault="00531E0B" w:rsidP="00531E0B">
      <w:pPr>
        <w:spacing w:after="0" w:line="360" w:lineRule="auto"/>
        <w:jc w:val="both"/>
        <w:rPr>
          <w:rFonts w:ascii="Sylfaen" w:hAnsi="Sylfaen"/>
          <w:lang w:val="ka-GE"/>
        </w:rPr>
      </w:pPr>
    </w:p>
    <w:p w14:paraId="3D97D6B9"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05155612" w14:textId="77777777" w:rsidR="00531E0B" w:rsidRDefault="00531E0B" w:rsidP="00531E0B">
      <w:pPr>
        <w:spacing w:after="0" w:line="360" w:lineRule="auto"/>
        <w:jc w:val="both"/>
        <w:rPr>
          <w:rFonts w:ascii="Sylfaen" w:hAnsi="Sylfaen"/>
          <w:lang w:val="ka-GE"/>
        </w:rPr>
      </w:pPr>
    </w:p>
    <w:p w14:paraId="1E93A25E" w14:textId="77777777" w:rsidR="00531E0B" w:rsidRPr="00F54F43" w:rsidRDefault="00531E0B" w:rsidP="00531E0B">
      <w:pPr>
        <w:spacing w:after="0" w:line="360" w:lineRule="auto"/>
        <w:jc w:val="both"/>
        <w:rPr>
          <w:rFonts w:ascii="Sylfaen" w:hAnsi="Sylfaen"/>
          <w:lang w:val="ka-GE"/>
        </w:rPr>
      </w:pPr>
    </w:p>
    <w:p w14:paraId="20C8C1F9"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0C62E6B" w14:textId="77777777" w:rsidR="00531E0B" w:rsidRDefault="00531E0B" w:rsidP="00531E0B">
      <w:pPr>
        <w:spacing w:after="0" w:line="360" w:lineRule="auto"/>
        <w:jc w:val="both"/>
        <w:rPr>
          <w:rFonts w:ascii="Sylfaen" w:hAnsi="Sylfaen"/>
          <w:lang w:val="ka-GE"/>
        </w:rPr>
      </w:pPr>
    </w:p>
    <w:p w14:paraId="5DEFAB37" w14:textId="77777777"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14:paraId="4E884FD8" w14:textId="77777777" w:rsidR="00531E0B" w:rsidRDefault="00531E0B" w:rsidP="00531E0B">
      <w:pPr>
        <w:jc w:val="both"/>
        <w:rPr>
          <w:rFonts w:ascii="Sylfaen" w:hAnsi="Sylfaen"/>
          <w:color w:val="000000"/>
          <w:lang w:val="ka-GE"/>
        </w:rPr>
      </w:pPr>
      <w:r w:rsidRPr="00765D44">
        <w:rPr>
          <w:rFonts w:ascii="Sylfaen" w:hAnsi="Sylfaen"/>
          <w:b/>
          <w:color w:val="000000"/>
          <w:lang w:val="ka-GE"/>
        </w:rPr>
        <w:lastRenderedPageBreak/>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4"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Pr>
            <w:rStyle w:val="Hyperlink"/>
            <w:rFonts w:ascii="Sylfaen" w:hAnsi="Sylfaen"/>
            <w:lang w:val="ka-GE"/>
          </w:rPr>
          <w:t>www.personaldata.ge)</w:t>
        </w:r>
      </w:hyperlink>
      <w:r>
        <w:rPr>
          <w:rFonts w:ascii="Sylfaen" w:hAnsi="Sylfaen"/>
          <w:color w:val="000000"/>
          <w:lang w:val="ka-GE"/>
        </w:rPr>
        <w:t>.</w:t>
      </w:r>
    </w:p>
    <w:p w14:paraId="5E6BFCC4" w14:textId="77777777" w:rsidR="00531E0B" w:rsidRPr="00F54F43" w:rsidRDefault="00531E0B" w:rsidP="00531E0B">
      <w:pPr>
        <w:spacing w:after="0" w:line="360" w:lineRule="auto"/>
        <w:jc w:val="both"/>
        <w:rPr>
          <w:rFonts w:ascii="Sylfaen" w:hAnsi="Sylfaen" w:cstheme="minorHAnsi"/>
          <w:lang w:val="ka-GE"/>
        </w:rPr>
      </w:pPr>
    </w:p>
    <w:p w14:paraId="6FCCC93C" w14:textId="77777777"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7"/>
      <w:footerReference w:type="default" r:id="rId18"/>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62796" w14:textId="77777777" w:rsidR="0074351C" w:rsidRDefault="0074351C" w:rsidP="007902EA">
      <w:pPr>
        <w:spacing w:after="0" w:line="240" w:lineRule="auto"/>
      </w:pPr>
      <w:r>
        <w:separator/>
      </w:r>
    </w:p>
  </w:endnote>
  <w:endnote w:type="continuationSeparator" w:id="0">
    <w:p w14:paraId="3629B129" w14:textId="77777777" w:rsidR="0074351C" w:rsidRDefault="0074351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04889"/>
      <w:docPartObj>
        <w:docPartGallery w:val="Page Numbers (Bottom of Page)"/>
        <w:docPartUnique/>
      </w:docPartObj>
    </w:sdtPr>
    <w:sdtEndPr/>
    <w:sdtContent>
      <w:p w14:paraId="5413B75B" w14:textId="77777777" w:rsidR="00D269DA" w:rsidRDefault="00D269DA">
        <w:pPr>
          <w:pStyle w:val="Footer"/>
          <w:jc w:val="right"/>
        </w:pPr>
        <w:r>
          <w:fldChar w:fldCharType="begin"/>
        </w:r>
        <w:r>
          <w:instrText xml:space="preserve"> PAGE   \* MERGEFORMAT </w:instrText>
        </w:r>
        <w:r>
          <w:fldChar w:fldCharType="separate"/>
        </w:r>
        <w:r w:rsidR="00492362">
          <w:rPr>
            <w:noProof/>
          </w:rPr>
          <w:t>5</w:t>
        </w:r>
        <w:r>
          <w:rPr>
            <w:noProof/>
          </w:rPr>
          <w:fldChar w:fldCharType="end"/>
        </w:r>
      </w:p>
    </w:sdtContent>
  </w:sdt>
  <w:p w14:paraId="136DEDB6"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515D0" w14:textId="77777777" w:rsidR="0074351C" w:rsidRDefault="0074351C" w:rsidP="007902EA">
      <w:pPr>
        <w:spacing w:after="0" w:line="240" w:lineRule="auto"/>
      </w:pPr>
      <w:r>
        <w:separator/>
      </w:r>
    </w:p>
  </w:footnote>
  <w:footnote w:type="continuationSeparator" w:id="0">
    <w:p w14:paraId="2462BD55" w14:textId="77777777" w:rsidR="0074351C" w:rsidRDefault="0074351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8B8A" w14:textId="77777777" w:rsidR="00D269DA" w:rsidRDefault="00D269DA" w:rsidP="00A74B75">
    <w:pPr>
      <w:spacing w:after="0" w:line="360" w:lineRule="auto"/>
      <w:jc w:val="right"/>
      <w:rPr>
        <w:rFonts w:ascii="Sylfaen" w:hAnsi="Sylfaen"/>
        <w:b/>
        <w:sz w:val="18"/>
        <w:szCs w:val="18"/>
        <w:lang w:val="ka-GE"/>
      </w:rPr>
    </w:pPr>
  </w:p>
  <w:p w14:paraId="23E5F7EA"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998775788">
    <w:abstractNumId w:val="16"/>
  </w:num>
  <w:num w:numId="2" w16cid:durableId="724724565">
    <w:abstractNumId w:val="6"/>
  </w:num>
  <w:num w:numId="3" w16cid:durableId="422578117">
    <w:abstractNumId w:val="0"/>
  </w:num>
  <w:num w:numId="4" w16cid:durableId="606498170">
    <w:abstractNumId w:val="11"/>
  </w:num>
  <w:num w:numId="5" w16cid:durableId="1304962713">
    <w:abstractNumId w:val="7"/>
  </w:num>
  <w:num w:numId="6" w16cid:durableId="320542288">
    <w:abstractNumId w:val="1"/>
  </w:num>
  <w:num w:numId="7" w16cid:durableId="79064831">
    <w:abstractNumId w:val="13"/>
  </w:num>
  <w:num w:numId="8" w16cid:durableId="1000934959">
    <w:abstractNumId w:val="3"/>
  </w:num>
  <w:num w:numId="9" w16cid:durableId="586229936">
    <w:abstractNumId w:val="4"/>
  </w:num>
  <w:num w:numId="10" w16cid:durableId="1499930222">
    <w:abstractNumId w:val="8"/>
  </w:num>
  <w:num w:numId="11" w16cid:durableId="1350335790">
    <w:abstractNumId w:val="9"/>
  </w:num>
  <w:num w:numId="12" w16cid:durableId="1917124970">
    <w:abstractNumId w:val="5"/>
  </w:num>
  <w:num w:numId="13" w16cid:durableId="96953560">
    <w:abstractNumId w:val="2"/>
  </w:num>
  <w:num w:numId="14" w16cid:durableId="2138520364">
    <w:abstractNumId w:val="10"/>
  </w:num>
  <w:num w:numId="15" w16cid:durableId="660888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24544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785974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C512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4634"/>
    <w:rsid w:val="001C54BF"/>
    <w:rsid w:val="001C6888"/>
    <w:rsid w:val="001C7577"/>
    <w:rsid w:val="001D118E"/>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2362"/>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DA9"/>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51C"/>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1DBF"/>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CAB93E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943E-4B0C-4F3E-B3C5-732BB8535E84}">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636</TotalTime>
  <Pages>5</Pages>
  <Words>945</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127</cp:revision>
  <cp:lastPrinted>2015-07-27T06:36:00Z</cp:lastPrinted>
  <dcterms:created xsi:type="dcterms:W3CDTF">2021-10-22T05:18:00Z</dcterms:created>
  <dcterms:modified xsi:type="dcterms:W3CDTF">2025-11-26T14:35:00Z</dcterms:modified>
</cp:coreProperties>
</file>