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D61BE" w14:textId="77777777" w:rsidR="007D73CE" w:rsidRPr="00AE6B40" w:rsidRDefault="007D73CE" w:rsidP="00A74B75">
      <w:pPr>
        <w:spacing w:after="0" w:line="360" w:lineRule="auto"/>
        <w:jc w:val="center"/>
        <w:rPr>
          <w:rFonts w:ascii="Sylfaen" w:hAnsi="Sylfaen"/>
          <w:b/>
          <w:sz w:val="20"/>
          <w:szCs w:val="20"/>
        </w:rPr>
      </w:pPr>
    </w:p>
    <w:p w14:paraId="7C7B81FF" w14:textId="77777777" w:rsidR="009815C7" w:rsidRPr="000467D5" w:rsidRDefault="009815C7" w:rsidP="00794191">
      <w:pPr>
        <w:spacing w:after="0" w:line="240" w:lineRule="auto"/>
        <w:jc w:val="center"/>
        <w:rPr>
          <w:rFonts w:ascii="Sylfaen" w:hAnsi="Sylfaen" w:cs="Sylfaen"/>
          <w:b/>
          <w:sz w:val="20"/>
          <w:szCs w:val="20"/>
        </w:rPr>
      </w:pPr>
    </w:p>
    <w:p w14:paraId="29371AE2" w14:textId="77777777" w:rsidR="009815C7" w:rsidRPr="00EC3DB9" w:rsidRDefault="005B5DE5" w:rsidP="003924CB">
      <w:pPr>
        <w:spacing w:after="0" w:line="240" w:lineRule="auto"/>
        <w:jc w:val="center"/>
        <w:rPr>
          <w:rFonts w:ascii="Sylfaen" w:hAnsi="Sylfaen" w:cs="Sylfaen"/>
          <w:b/>
          <w:sz w:val="20"/>
          <w:szCs w:val="20"/>
          <w:lang w:val="ka-GE"/>
        </w:rPr>
      </w:pPr>
      <w:r w:rsidRPr="000467D5">
        <w:rPr>
          <w:rFonts w:ascii="Sylfaen" w:hAnsi="Sylfaen" w:cs="Sylfaen"/>
          <w:b/>
          <w:noProof/>
          <w:sz w:val="20"/>
          <w:szCs w:val="20"/>
        </w:rPr>
        <w:drawing>
          <wp:inline distT="0" distB="0" distL="0" distR="0" wp14:anchorId="578A1BC5" wp14:editId="68584BA0">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420F24B2" w14:textId="77777777" w:rsidR="009815C7" w:rsidRPr="000467D5" w:rsidRDefault="009815C7" w:rsidP="00794191">
      <w:pPr>
        <w:spacing w:after="0" w:line="240" w:lineRule="auto"/>
        <w:jc w:val="center"/>
        <w:rPr>
          <w:rFonts w:ascii="Sylfaen" w:hAnsi="Sylfaen" w:cs="Sylfaen"/>
          <w:b/>
          <w:sz w:val="20"/>
          <w:szCs w:val="20"/>
        </w:rPr>
      </w:pPr>
    </w:p>
    <w:p w14:paraId="59FF9D46" w14:textId="77777777" w:rsidR="009815C7" w:rsidRPr="000467D5" w:rsidRDefault="009815C7" w:rsidP="00EB505F">
      <w:pPr>
        <w:spacing w:after="0" w:line="240" w:lineRule="auto"/>
        <w:jc w:val="center"/>
        <w:rPr>
          <w:rFonts w:ascii="Sylfaen" w:hAnsi="Sylfaen" w:cs="Sylfaen"/>
          <w:b/>
          <w:sz w:val="20"/>
          <w:szCs w:val="20"/>
          <w:lang w:val="ka-GE"/>
        </w:rPr>
      </w:pPr>
    </w:p>
    <w:p w14:paraId="3E4173C0" w14:textId="77777777" w:rsidR="00D240DB" w:rsidRDefault="009815C7" w:rsidP="00D240DB">
      <w:pPr>
        <w:spacing w:after="0" w:line="240" w:lineRule="auto"/>
        <w:jc w:val="center"/>
        <w:rPr>
          <w:rFonts w:ascii="Sylfaen" w:hAnsi="Sylfaen" w:cs="Sylfaen"/>
          <w:b/>
          <w:sz w:val="20"/>
          <w:szCs w:val="20"/>
          <w:lang w:val="ka-GE"/>
        </w:rPr>
      </w:pPr>
      <w:r w:rsidRPr="000467D5">
        <w:rPr>
          <w:rFonts w:ascii="Sylfaen" w:hAnsi="Sylfaen" w:cs="Sylfaen"/>
          <w:b/>
          <w:sz w:val="20"/>
          <w:szCs w:val="20"/>
          <w:lang w:val="ka-GE"/>
        </w:rPr>
        <w:t>ელექტრონული ტენდერის დოკუმენტაცია</w:t>
      </w:r>
      <w:r w:rsidR="000C36B3" w:rsidRPr="000467D5">
        <w:rPr>
          <w:rFonts w:ascii="Sylfaen" w:hAnsi="Sylfaen" w:cs="Sylfaen"/>
          <w:b/>
          <w:sz w:val="20"/>
          <w:szCs w:val="20"/>
          <w:lang w:val="ka-GE"/>
        </w:rPr>
        <w:t xml:space="preserve"> </w:t>
      </w:r>
    </w:p>
    <w:p w14:paraId="72EAE7BB" w14:textId="78299D16" w:rsidR="00E15A7D" w:rsidRPr="00EC3DB9" w:rsidRDefault="00EC3DB9" w:rsidP="00E15A7D">
      <w:pPr>
        <w:spacing w:after="0" w:line="240" w:lineRule="auto"/>
        <w:jc w:val="center"/>
        <w:rPr>
          <w:rFonts w:ascii="Sylfaen" w:hAnsi="Sylfaen" w:cs="Sylfaen"/>
          <w:b/>
          <w:sz w:val="20"/>
          <w:szCs w:val="20"/>
          <w:lang w:val="ka-GE"/>
        </w:rPr>
      </w:pPr>
      <w:r>
        <w:rPr>
          <w:rFonts w:ascii="Sylfaen" w:hAnsi="Sylfaen" w:cs="Sylfaen"/>
          <w:b/>
          <w:sz w:val="20"/>
          <w:szCs w:val="20"/>
          <w:lang w:val="ka-GE"/>
        </w:rPr>
        <w:t>ფასონური ნაწილების (</w:t>
      </w:r>
      <w:r>
        <w:rPr>
          <w:rFonts w:ascii="Sylfaen" w:hAnsi="Sylfaen" w:cs="Sylfaen"/>
          <w:b/>
          <w:sz w:val="20"/>
          <w:szCs w:val="20"/>
        </w:rPr>
        <w:t>Fittings)</w:t>
      </w:r>
      <w:r>
        <w:rPr>
          <w:rFonts w:ascii="Sylfaen" w:hAnsi="Sylfaen" w:cs="Sylfaen"/>
          <w:b/>
          <w:sz w:val="20"/>
          <w:szCs w:val="20"/>
          <w:lang w:val="ka-GE"/>
        </w:rPr>
        <w:t xml:space="preserve"> შესყიდვა </w:t>
      </w:r>
      <w:r w:rsidR="00A113AC">
        <w:rPr>
          <w:rFonts w:ascii="Sylfaen" w:hAnsi="Sylfaen" w:cs="Sylfaen"/>
          <w:b/>
          <w:sz w:val="20"/>
          <w:szCs w:val="20"/>
          <w:lang w:val="ka-GE"/>
        </w:rPr>
        <w:t>- სამარაგე მასალა</w:t>
      </w:r>
    </w:p>
    <w:p w14:paraId="0F0A79BF" w14:textId="77777777" w:rsidR="00FD0DCD" w:rsidRPr="000467D5" w:rsidRDefault="00FD0DCD" w:rsidP="00665C42">
      <w:pPr>
        <w:spacing w:after="0" w:line="360" w:lineRule="auto"/>
        <w:jc w:val="center"/>
        <w:rPr>
          <w:rFonts w:ascii="Sylfaen" w:hAnsi="Sylfaen"/>
          <w:b/>
          <w:sz w:val="20"/>
          <w:szCs w:val="20"/>
        </w:rPr>
      </w:pPr>
    </w:p>
    <w:p w14:paraId="1FED45D7" w14:textId="77777777" w:rsidR="00FD0DCD" w:rsidRPr="000467D5" w:rsidRDefault="00FD0DCD" w:rsidP="00665C42">
      <w:pPr>
        <w:spacing w:after="0" w:line="360" w:lineRule="auto"/>
        <w:jc w:val="center"/>
        <w:rPr>
          <w:rFonts w:ascii="Sylfaen" w:hAnsi="Sylfaen"/>
          <w:b/>
          <w:sz w:val="20"/>
          <w:szCs w:val="20"/>
        </w:rPr>
      </w:pPr>
    </w:p>
    <w:p w14:paraId="6C9D1E72" w14:textId="77777777" w:rsidR="00FD0DCD" w:rsidRPr="000467D5" w:rsidRDefault="00FD0DCD" w:rsidP="00665C42">
      <w:pPr>
        <w:spacing w:after="0" w:line="360" w:lineRule="auto"/>
        <w:jc w:val="center"/>
        <w:rPr>
          <w:rFonts w:ascii="Sylfaen" w:hAnsi="Sylfaen"/>
          <w:b/>
          <w:sz w:val="20"/>
          <w:szCs w:val="20"/>
        </w:rPr>
      </w:pPr>
    </w:p>
    <w:p w14:paraId="62A5F758" w14:textId="77777777" w:rsidR="00FD0DCD" w:rsidRPr="000467D5" w:rsidRDefault="00FD0DCD" w:rsidP="00665C42">
      <w:pPr>
        <w:spacing w:after="0" w:line="360" w:lineRule="auto"/>
        <w:jc w:val="center"/>
        <w:rPr>
          <w:rFonts w:ascii="Sylfaen" w:hAnsi="Sylfaen"/>
          <w:b/>
          <w:sz w:val="20"/>
          <w:szCs w:val="20"/>
        </w:rPr>
      </w:pPr>
    </w:p>
    <w:p w14:paraId="140ED598" w14:textId="77777777" w:rsidR="00D30223" w:rsidRPr="000467D5" w:rsidRDefault="00D30223" w:rsidP="00665C42">
      <w:pPr>
        <w:spacing w:after="0" w:line="360" w:lineRule="auto"/>
        <w:jc w:val="center"/>
        <w:rPr>
          <w:rFonts w:ascii="Sylfaen" w:hAnsi="Sylfaen"/>
          <w:b/>
          <w:sz w:val="20"/>
          <w:szCs w:val="20"/>
        </w:rPr>
      </w:pPr>
    </w:p>
    <w:p w14:paraId="1824EDE8" w14:textId="77777777" w:rsidR="00D30223" w:rsidRPr="000467D5" w:rsidRDefault="00D30223" w:rsidP="00665C42">
      <w:pPr>
        <w:spacing w:after="0" w:line="360" w:lineRule="auto"/>
        <w:jc w:val="center"/>
        <w:rPr>
          <w:rFonts w:ascii="Sylfaen" w:hAnsi="Sylfaen"/>
          <w:b/>
          <w:sz w:val="20"/>
          <w:szCs w:val="20"/>
        </w:rPr>
      </w:pPr>
    </w:p>
    <w:p w14:paraId="5BC78DE9" w14:textId="77777777" w:rsidR="00356613" w:rsidRPr="000467D5" w:rsidRDefault="00356613" w:rsidP="00665C42">
      <w:pPr>
        <w:spacing w:after="0" w:line="360" w:lineRule="auto"/>
        <w:jc w:val="center"/>
        <w:rPr>
          <w:rFonts w:ascii="Sylfaen" w:hAnsi="Sylfaen"/>
          <w:b/>
          <w:sz w:val="20"/>
          <w:szCs w:val="20"/>
        </w:rPr>
      </w:pPr>
    </w:p>
    <w:p w14:paraId="119BF911" w14:textId="77777777" w:rsidR="00356613" w:rsidRPr="000467D5" w:rsidRDefault="00356613" w:rsidP="00665C42">
      <w:pPr>
        <w:spacing w:after="0" w:line="360" w:lineRule="auto"/>
        <w:jc w:val="center"/>
        <w:rPr>
          <w:rFonts w:ascii="Sylfaen" w:hAnsi="Sylfaen"/>
          <w:b/>
          <w:sz w:val="20"/>
          <w:szCs w:val="20"/>
        </w:rPr>
      </w:pPr>
    </w:p>
    <w:p w14:paraId="27AEB75A" w14:textId="77777777" w:rsidR="00356613" w:rsidRPr="000467D5" w:rsidRDefault="00356613" w:rsidP="00665C42">
      <w:pPr>
        <w:spacing w:after="0" w:line="360" w:lineRule="auto"/>
        <w:jc w:val="center"/>
        <w:rPr>
          <w:rFonts w:ascii="Sylfaen" w:hAnsi="Sylfaen"/>
          <w:b/>
          <w:sz w:val="20"/>
          <w:szCs w:val="20"/>
        </w:rPr>
      </w:pPr>
    </w:p>
    <w:p w14:paraId="74BCB7AE" w14:textId="77777777" w:rsidR="00356613" w:rsidRPr="000467D5" w:rsidRDefault="00356613" w:rsidP="00665C42">
      <w:pPr>
        <w:spacing w:after="0" w:line="360" w:lineRule="auto"/>
        <w:jc w:val="center"/>
        <w:rPr>
          <w:rFonts w:ascii="Sylfaen" w:hAnsi="Sylfaen"/>
          <w:b/>
          <w:sz w:val="20"/>
          <w:szCs w:val="20"/>
        </w:rPr>
      </w:pPr>
    </w:p>
    <w:p w14:paraId="06DF9310" w14:textId="77777777" w:rsidR="00277B37" w:rsidRPr="000467D5" w:rsidRDefault="00277B37" w:rsidP="00C12ABD">
      <w:pPr>
        <w:spacing w:after="0" w:line="360" w:lineRule="auto"/>
        <w:rPr>
          <w:rFonts w:ascii="Sylfaen" w:hAnsi="Sylfaen"/>
          <w:b/>
          <w:sz w:val="20"/>
          <w:szCs w:val="20"/>
        </w:rPr>
      </w:pPr>
    </w:p>
    <w:p w14:paraId="4A19823C" w14:textId="77777777" w:rsidR="004B0C7B" w:rsidRPr="000467D5" w:rsidRDefault="004B0C7B" w:rsidP="00C12ABD">
      <w:pPr>
        <w:spacing w:after="0" w:line="360" w:lineRule="auto"/>
        <w:rPr>
          <w:rFonts w:ascii="Sylfaen" w:hAnsi="Sylfaen"/>
          <w:b/>
          <w:sz w:val="20"/>
          <w:szCs w:val="20"/>
        </w:rPr>
      </w:pPr>
    </w:p>
    <w:p w14:paraId="4FA62531" w14:textId="77777777" w:rsidR="004B0C7B" w:rsidRPr="000467D5" w:rsidRDefault="004B0C7B" w:rsidP="00C12ABD">
      <w:pPr>
        <w:spacing w:after="0" w:line="360" w:lineRule="auto"/>
        <w:rPr>
          <w:rFonts w:ascii="Sylfaen" w:hAnsi="Sylfaen"/>
          <w:b/>
          <w:sz w:val="20"/>
          <w:szCs w:val="20"/>
        </w:rPr>
      </w:pPr>
    </w:p>
    <w:p w14:paraId="33EDAA22" w14:textId="77777777" w:rsidR="004B0C7B" w:rsidRPr="000467D5" w:rsidRDefault="004B0C7B" w:rsidP="00C12ABD">
      <w:pPr>
        <w:spacing w:after="0" w:line="360" w:lineRule="auto"/>
        <w:rPr>
          <w:rFonts w:ascii="Sylfaen" w:hAnsi="Sylfaen"/>
          <w:b/>
          <w:sz w:val="20"/>
          <w:szCs w:val="20"/>
        </w:rPr>
      </w:pPr>
    </w:p>
    <w:p w14:paraId="3FA4B251" w14:textId="77777777" w:rsidR="004B0C7B" w:rsidRPr="000467D5" w:rsidRDefault="004B0C7B" w:rsidP="00C12ABD">
      <w:pPr>
        <w:spacing w:after="0" w:line="360" w:lineRule="auto"/>
        <w:rPr>
          <w:rFonts w:ascii="Sylfaen" w:hAnsi="Sylfaen"/>
          <w:b/>
          <w:sz w:val="20"/>
          <w:szCs w:val="20"/>
        </w:rPr>
      </w:pPr>
    </w:p>
    <w:p w14:paraId="2C59B0B5" w14:textId="77777777" w:rsidR="009C7E4E" w:rsidRPr="000467D5" w:rsidRDefault="009C7E4E" w:rsidP="00C12ABD">
      <w:pPr>
        <w:spacing w:after="0" w:line="360" w:lineRule="auto"/>
        <w:rPr>
          <w:rFonts w:ascii="Sylfaen" w:hAnsi="Sylfaen"/>
          <w:b/>
          <w:sz w:val="20"/>
          <w:szCs w:val="20"/>
        </w:rPr>
      </w:pPr>
    </w:p>
    <w:p w14:paraId="07DCDD15" w14:textId="77777777" w:rsidR="009C7E4E" w:rsidRPr="000467D5" w:rsidRDefault="009C7E4E" w:rsidP="00C12ABD">
      <w:pPr>
        <w:spacing w:after="0" w:line="360" w:lineRule="auto"/>
        <w:rPr>
          <w:rFonts w:ascii="Sylfaen" w:hAnsi="Sylfaen"/>
          <w:b/>
          <w:sz w:val="20"/>
          <w:szCs w:val="20"/>
        </w:rPr>
      </w:pPr>
    </w:p>
    <w:p w14:paraId="3F1A337D" w14:textId="77777777" w:rsidR="009C7E4E" w:rsidRDefault="009C7E4E" w:rsidP="00C12ABD">
      <w:pPr>
        <w:spacing w:after="0" w:line="360" w:lineRule="auto"/>
        <w:rPr>
          <w:rFonts w:ascii="Sylfaen" w:hAnsi="Sylfaen"/>
          <w:b/>
          <w:sz w:val="20"/>
          <w:szCs w:val="20"/>
        </w:rPr>
      </w:pPr>
    </w:p>
    <w:p w14:paraId="6B361979" w14:textId="77777777" w:rsidR="000467D5" w:rsidRDefault="000467D5" w:rsidP="00C12ABD">
      <w:pPr>
        <w:spacing w:after="0" w:line="360" w:lineRule="auto"/>
        <w:rPr>
          <w:rFonts w:ascii="Sylfaen" w:hAnsi="Sylfaen"/>
          <w:b/>
          <w:sz w:val="20"/>
          <w:szCs w:val="20"/>
        </w:rPr>
      </w:pPr>
    </w:p>
    <w:p w14:paraId="157C39B6" w14:textId="77777777" w:rsidR="00335149" w:rsidRDefault="00335149" w:rsidP="00C12ABD">
      <w:pPr>
        <w:spacing w:after="0" w:line="360" w:lineRule="auto"/>
        <w:rPr>
          <w:rFonts w:ascii="Sylfaen" w:hAnsi="Sylfaen"/>
          <w:b/>
          <w:sz w:val="20"/>
          <w:szCs w:val="20"/>
        </w:rPr>
      </w:pPr>
    </w:p>
    <w:p w14:paraId="59BEAD3E" w14:textId="77777777" w:rsidR="00335149" w:rsidRPr="000467D5" w:rsidRDefault="00335149" w:rsidP="00C12ABD">
      <w:pPr>
        <w:spacing w:after="0" w:line="360" w:lineRule="auto"/>
        <w:rPr>
          <w:rFonts w:ascii="Sylfaen" w:hAnsi="Sylfaen"/>
          <w:b/>
          <w:sz w:val="20"/>
          <w:szCs w:val="20"/>
        </w:rPr>
      </w:pPr>
    </w:p>
    <w:p w14:paraId="03091139" w14:textId="3D5F1A0D" w:rsidR="00C12ABD" w:rsidRDefault="00C12ABD" w:rsidP="00C12ABD">
      <w:pPr>
        <w:spacing w:after="0" w:line="360" w:lineRule="auto"/>
        <w:rPr>
          <w:rFonts w:ascii="Sylfaen" w:hAnsi="Sylfaen"/>
          <w:b/>
          <w:sz w:val="20"/>
          <w:szCs w:val="20"/>
          <w:lang w:val="ka-GE"/>
        </w:rPr>
      </w:pPr>
    </w:p>
    <w:p w14:paraId="047742E9" w14:textId="77777777" w:rsidR="00A113AC" w:rsidRPr="000467D5" w:rsidRDefault="00A113AC" w:rsidP="00C12ABD">
      <w:pPr>
        <w:spacing w:after="0" w:line="360" w:lineRule="auto"/>
        <w:rPr>
          <w:rFonts w:ascii="Sylfaen" w:hAnsi="Sylfaen"/>
          <w:b/>
          <w:sz w:val="20"/>
          <w:szCs w:val="20"/>
          <w:lang w:val="ka-GE"/>
        </w:rPr>
      </w:pPr>
    </w:p>
    <w:p w14:paraId="0DE66830" w14:textId="77777777" w:rsidR="00665C42" w:rsidRPr="000467D5" w:rsidRDefault="00665C42" w:rsidP="009D07D1">
      <w:pPr>
        <w:spacing w:after="0" w:line="360" w:lineRule="auto"/>
        <w:jc w:val="center"/>
        <w:rPr>
          <w:rFonts w:ascii="Sylfaen" w:hAnsi="Sylfaen"/>
          <w:b/>
          <w:sz w:val="20"/>
          <w:szCs w:val="20"/>
        </w:rPr>
      </w:pPr>
    </w:p>
    <w:p w14:paraId="5B37C0EC" w14:textId="77777777" w:rsidR="00C27890" w:rsidRPr="000467D5" w:rsidRDefault="001B055A" w:rsidP="000B5D07">
      <w:pPr>
        <w:pStyle w:val="ListParagraph"/>
        <w:numPr>
          <w:ilvl w:val="1"/>
          <w:numId w:val="2"/>
        </w:numPr>
        <w:spacing w:after="0" w:line="240" w:lineRule="auto"/>
        <w:rPr>
          <w:rFonts w:ascii="Sylfaen" w:hAnsi="Sylfaen"/>
          <w:b/>
          <w:sz w:val="20"/>
          <w:szCs w:val="20"/>
          <w:lang w:val="ka-GE"/>
        </w:rPr>
      </w:pPr>
      <w:r w:rsidRPr="000467D5">
        <w:rPr>
          <w:rFonts w:ascii="Sylfaen" w:hAnsi="Sylfaen"/>
          <w:b/>
          <w:sz w:val="20"/>
          <w:szCs w:val="20"/>
          <w:lang w:val="ka-GE"/>
        </w:rPr>
        <w:lastRenderedPageBreak/>
        <w:t>შესყიდვის ობიექტის დასახელება</w:t>
      </w:r>
    </w:p>
    <w:p w14:paraId="04F0F328" w14:textId="77777777" w:rsidR="000C36B3" w:rsidRDefault="00D30223" w:rsidP="009A2137">
      <w:pPr>
        <w:spacing w:after="0" w:line="240" w:lineRule="auto"/>
        <w:jc w:val="both"/>
        <w:rPr>
          <w:rFonts w:ascii="Sylfaen" w:hAnsi="Sylfaen" w:cs="Sylfaen"/>
          <w:sz w:val="20"/>
          <w:szCs w:val="20"/>
          <w:lang w:val="ka-GE"/>
        </w:rPr>
      </w:pPr>
      <w:r w:rsidRPr="000467D5">
        <w:rPr>
          <w:rFonts w:ascii="Sylfaen" w:hAnsi="Sylfaen" w:cs="Sylfaen"/>
          <w:sz w:val="20"/>
          <w:szCs w:val="20"/>
          <w:lang w:val="ka-GE"/>
        </w:rPr>
        <w:t>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00713EFC" w:rsidRPr="000467D5">
        <w:rPr>
          <w:rFonts w:ascii="Sylfaen" w:hAnsi="Sylfaen" w:cs="Arial"/>
          <w:sz w:val="20"/>
          <w:szCs w:val="20"/>
        </w:rPr>
        <w:t>(GWP</w:t>
      </w:r>
      <w:r w:rsidR="00D95150" w:rsidRPr="000467D5">
        <w:rPr>
          <w:rFonts w:ascii="Sylfaen" w:hAnsi="Sylfaen" w:cs="Arial"/>
          <w:sz w:val="20"/>
          <w:szCs w:val="20"/>
        </w:rPr>
        <w:t xml:space="preserve">, </w:t>
      </w:r>
      <w:r w:rsidR="00D95150" w:rsidRPr="000467D5">
        <w:rPr>
          <w:rFonts w:ascii="Sylfaen" w:hAnsi="Sylfaen" w:cs="Arial"/>
          <w:sz w:val="20"/>
          <w:szCs w:val="20"/>
          <w:lang w:val="ka-GE"/>
        </w:rPr>
        <w:t>ს/ნ</w:t>
      </w:r>
      <w:r w:rsidR="0040587B" w:rsidRPr="000467D5">
        <w:rPr>
          <w:rFonts w:ascii="Sylfaen" w:hAnsi="Sylfaen" w:cs="Arial"/>
          <w:sz w:val="20"/>
          <w:szCs w:val="20"/>
          <w:lang w:val="ka-GE"/>
        </w:rPr>
        <w:t xml:space="preserve"> </w:t>
      </w:r>
      <w:r w:rsidR="0040587B" w:rsidRPr="000467D5">
        <w:rPr>
          <w:rFonts w:ascii="Sylfaen" w:hAnsi="Sylfaen" w:cs="Arial"/>
          <w:sz w:val="20"/>
          <w:szCs w:val="20"/>
        </w:rPr>
        <w:t>203826002</w:t>
      </w:r>
      <w:r w:rsidR="00713EFC" w:rsidRPr="000467D5">
        <w:rPr>
          <w:rFonts w:ascii="Sylfaen" w:hAnsi="Sylfaen" w:cs="Arial"/>
          <w:sz w:val="20"/>
          <w:szCs w:val="20"/>
        </w:rPr>
        <w:t>)</w:t>
      </w:r>
      <w:r w:rsidR="004B0C7B" w:rsidRPr="000467D5">
        <w:rPr>
          <w:rFonts w:ascii="Sylfaen" w:hAnsi="Sylfaen" w:cs="Arial"/>
          <w:sz w:val="20"/>
          <w:szCs w:val="20"/>
          <w:lang w:val="ka-GE"/>
        </w:rPr>
        <w:t xml:space="preserve"> </w:t>
      </w:r>
      <w:r w:rsidR="00496E14" w:rsidRPr="000467D5">
        <w:rPr>
          <w:rFonts w:ascii="Sylfaen" w:hAnsi="Sylfaen" w:cs="Arial"/>
          <w:sz w:val="20"/>
          <w:szCs w:val="20"/>
          <w:lang w:val="ka-GE"/>
        </w:rPr>
        <w:t xml:space="preserve">აცხადებს </w:t>
      </w:r>
      <w:r w:rsidR="00457067" w:rsidRPr="000467D5">
        <w:rPr>
          <w:rFonts w:ascii="Sylfaen" w:hAnsi="Sylfaen" w:cs="Sylfaen"/>
          <w:sz w:val="20"/>
          <w:szCs w:val="20"/>
          <w:lang w:val="ka-GE"/>
        </w:rPr>
        <w:t xml:space="preserve">ელექტრონულ </w:t>
      </w:r>
      <w:r w:rsidR="008647CD" w:rsidRPr="000467D5">
        <w:rPr>
          <w:rFonts w:ascii="Sylfaen" w:hAnsi="Sylfaen" w:cs="Sylfaen"/>
          <w:sz w:val="20"/>
          <w:szCs w:val="20"/>
          <w:lang w:val="ka-GE"/>
        </w:rPr>
        <w:t>ტენდერს</w:t>
      </w:r>
      <w:r w:rsidR="00055E1E" w:rsidRPr="000467D5">
        <w:rPr>
          <w:rFonts w:ascii="Sylfaen" w:hAnsi="Sylfaen" w:cs="Sylfaen"/>
          <w:sz w:val="20"/>
          <w:szCs w:val="20"/>
          <w:lang w:val="ka-GE"/>
        </w:rPr>
        <w:t xml:space="preserve"> </w:t>
      </w:r>
      <w:r w:rsidR="00487174" w:rsidRPr="000467D5">
        <w:rPr>
          <w:rFonts w:ascii="Sylfaen" w:hAnsi="Sylfaen" w:cs="Sylfaen"/>
          <w:sz w:val="20"/>
          <w:szCs w:val="20"/>
          <w:lang w:val="ka-GE"/>
        </w:rPr>
        <w:t>1</w:t>
      </w:r>
      <w:r w:rsidR="000C36B3" w:rsidRPr="000467D5">
        <w:rPr>
          <w:rFonts w:ascii="Sylfaen" w:hAnsi="Sylfaen" w:cs="Sylfaen"/>
          <w:sz w:val="20"/>
          <w:szCs w:val="20"/>
          <w:lang w:val="ka-GE"/>
        </w:rPr>
        <w:t xml:space="preserve"> ლოტად შემდეგი </w:t>
      </w:r>
      <w:r w:rsidR="00487174" w:rsidRPr="000467D5">
        <w:rPr>
          <w:rFonts w:ascii="Sylfaen" w:hAnsi="Sylfaen" w:cs="Sylfaen"/>
          <w:sz w:val="20"/>
          <w:szCs w:val="20"/>
          <w:lang w:val="ka-GE"/>
        </w:rPr>
        <w:t>მომსახურების</w:t>
      </w:r>
      <w:r w:rsidR="000C36B3" w:rsidRPr="000467D5">
        <w:rPr>
          <w:rFonts w:ascii="Sylfaen" w:hAnsi="Sylfaen" w:cs="Sylfaen"/>
          <w:sz w:val="20"/>
          <w:szCs w:val="20"/>
          <w:lang w:val="ka-GE"/>
        </w:rPr>
        <w:t xml:space="preserve"> შესყიდვაზე: </w:t>
      </w:r>
    </w:p>
    <w:p w14:paraId="2AACFBB5" w14:textId="77777777" w:rsidR="00AD0B8D" w:rsidRDefault="00AD0B8D" w:rsidP="004B148B">
      <w:pPr>
        <w:spacing w:after="0" w:line="240" w:lineRule="auto"/>
        <w:rPr>
          <w:rFonts w:ascii="Sylfaen" w:hAnsi="Sylfaen" w:cs="Sylfaen"/>
          <w:sz w:val="20"/>
          <w:szCs w:val="20"/>
          <w:lang w:val="ka-GE"/>
        </w:rPr>
      </w:pPr>
    </w:p>
    <w:p w14:paraId="49410EBE" w14:textId="0617B196" w:rsidR="00EC3DB9" w:rsidRPr="00EC3DB9" w:rsidRDefault="00EC3DB9" w:rsidP="00EC3DB9">
      <w:pPr>
        <w:spacing w:after="0" w:line="240" w:lineRule="auto"/>
        <w:rPr>
          <w:rFonts w:ascii="Sylfaen" w:hAnsi="Sylfaen" w:cs="Sylfaen"/>
          <w:b/>
          <w:sz w:val="20"/>
          <w:szCs w:val="20"/>
          <w:lang w:val="ka-GE"/>
        </w:rPr>
      </w:pPr>
      <w:r w:rsidRPr="00EC3DB9">
        <w:rPr>
          <w:rFonts w:ascii="Sylfaen" w:hAnsi="Sylfaen" w:cs="Sylfaen"/>
          <w:b/>
          <w:sz w:val="20"/>
          <w:szCs w:val="20"/>
          <w:lang w:val="ka-GE"/>
        </w:rPr>
        <w:t>ფასონური ნაწილების (</w:t>
      </w:r>
      <w:r w:rsidRPr="00EC3DB9">
        <w:rPr>
          <w:rFonts w:ascii="Sylfaen" w:hAnsi="Sylfaen" w:cs="Sylfaen"/>
          <w:b/>
          <w:sz w:val="20"/>
          <w:szCs w:val="20"/>
        </w:rPr>
        <w:t>Fittings)</w:t>
      </w:r>
      <w:r w:rsidRPr="00EC3DB9">
        <w:rPr>
          <w:rFonts w:ascii="Sylfaen" w:hAnsi="Sylfaen" w:cs="Sylfaen"/>
          <w:b/>
          <w:sz w:val="20"/>
          <w:szCs w:val="20"/>
          <w:lang w:val="ka-GE"/>
        </w:rPr>
        <w:t xml:space="preserve"> შესყიდვა - </w:t>
      </w:r>
      <w:r w:rsidR="00AF7CAF">
        <w:rPr>
          <w:rFonts w:ascii="Sylfaen" w:hAnsi="Sylfaen" w:cs="Sylfaen"/>
          <w:b/>
          <w:sz w:val="20"/>
          <w:szCs w:val="20"/>
          <w:lang w:val="ka-GE"/>
        </w:rPr>
        <w:t>სამარაგე მასალა</w:t>
      </w:r>
    </w:p>
    <w:p w14:paraId="5FDF6D82" w14:textId="77777777" w:rsidR="002B22EB" w:rsidRDefault="002B22EB" w:rsidP="004B148B">
      <w:pPr>
        <w:spacing w:after="0" w:line="240" w:lineRule="auto"/>
        <w:jc w:val="both"/>
        <w:rPr>
          <w:rFonts w:ascii="Sylfaen" w:hAnsi="Sylfaen" w:cs="Sylfaen"/>
          <w:b/>
          <w:sz w:val="20"/>
          <w:szCs w:val="20"/>
          <w:lang w:val="ka-GE"/>
        </w:rPr>
      </w:pPr>
    </w:p>
    <w:p w14:paraId="1978EFF1" w14:textId="77777777" w:rsidR="001B055A" w:rsidRPr="005B10A3" w:rsidRDefault="005E18C8" w:rsidP="004B148B">
      <w:pPr>
        <w:spacing w:after="0" w:line="240" w:lineRule="auto"/>
        <w:jc w:val="both"/>
        <w:rPr>
          <w:rFonts w:ascii="Sylfaen" w:hAnsi="Sylfaen"/>
          <w:b/>
          <w:sz w:val="20"/>
          <w:szCs w:val="20"/>
          <w:lang w:val="ka-GE"/>
        </w:rPr>
      </w:pPr>
      <w:r>
        <w:rPr>
          <w:rFonts w:ascii="Sylfaen" w:hAnsi="Sylfaen" w:cs="Sylfaen"/>
          <w:b/>
          <w:sz w:val="20"/>
          <w:szCs w:val="20"/>
        </w:rPr>
        <w:t xml:space="preserve"> </w:t>
      </w:r>
      <w:r w:rsidR="000353F8" w:rsidRPr="005B10A3">
        <w:rPr>
          <w:rFonts w:ascii="Sylfaen" w:hAnsi="Sylfaen"/>
          <w:b/>
          <w:sz w:val="20"/>
          <w:szCs w:val="20"/>
          <w:lang w:val="ka-GE"/>
        </w:rPr>
        <w:t xml:space="preserve">1.2 </w:t>
      </w:r>
      <w:r w:rsidR="001B055A" w:rsidRPr="005B10A3">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4F99B09D" w14:textId="1948D25C" w:rsidR="005E18C8" w:rsidRPr="00EC3DB9" w:rsidRDefault="005F2A51" w:rsidP="00EC3DB9">
      <w:pPr>
        <w:spacing w:after="0" w:line="240" w:lineRule="auto"/>
        <w:jc w:val="both"/>
        <w:rPr>
          <w:rFonts w:ascii="Sylfaen" w:hAnsi="Sylfaen" w:cs="Sylfaen"/>
          <w:sz w:val="20"/>
          <w:szCs w:val="20"/>
          <w:lang w:val="ka-GE"/>
        </w:rPr>
      </w:pPr>
      <w:r w:rsidRPr="005B10A3">
        <w:rPr>
          <w:rFonts w:ascii="Sylfaen" w:hAnsi="Sylfaen" w:cs="Sylfaen"/>
          <w:sz w:val="20"/>
          <w:szCs w:val="20"/>
          <w:lang w:val="ka-GE"/>
        </w:rPr>
        <w:t>რაოდენობა და სპეციფიკაცია მითითებულია</w:t>
      </w:r>
      <w:r w:rsidR="00682F84" w:rsidRPr="005B10A3">
        <w:rPr>
          <w:rFonts w:ascii="Sylfaen" w:hAnsi="Sylfaen" w:cs="Sylfaen"/>
          <w:sz w:val="20"/>
          <w:szCs w:val="20"/>
        </w:rPr>
        <w:t xml:space="preserve"> </w:t>
      </w:r>
      <w:proofErr w:type="spellStart"/>
      <w:r w:rsidR="00682F84" w:rsidRPr="005B10A3">
        <w:rPr>
          <w:rFonts w:ascii="Sylfaen" w:hAnsi="Sylfaen" w:cs="Sylfaen"/>
          <w:sz w:val="20"/>
          <w:szCs w:val="20"/>
        </w:rPr>
        <w:t>დანართი</w:t>
      </w:r>
      <w:proofErr w:type="spellEnd"/>
      <w:r w:rsidR="00682F84" w:rsidRPr="005B10A3">
        <w:rPr>
          <w:rFonts w:ascii="Sylfaen" w:hAnsi="Sylfaen" w:cs="Sylfaen"/>
          <w:sz w:val="20"/>
          <w:szCs w:val="20"/>
        </w:rPr>
        <w:t xml:space="preserve"> N1-</w:t>
      </w:r>
      <w:r w:rsidR="00A26E6C" w:rsidRPr="005B10A3">
        <w:rPr>
          <w:rFonts w:ascii="Sylfaen" w:hAnsi="Sylfaen" w:cs="Sylfaen"/>
          <w:sz w:val="20"/>
          <w:szCs w:val="20"/>
          <w:lang w:val="ka-GE"/>
        </w:rPr>
        <w:t>ხარჯთაღრიცხვა</w:t>
      </w:r>
      <w:r w:rsidR="00EC3DB9">
        <w:rPr>
          <w:rFonts w:ascii="Sylfaen" w:hAnsi="Sylfaen" w:cs="Sylfaen"/>
          <w:sz w:val="20"/>
          <w:szCs w:val="20"/>
          <w:lang w:val="ka-GE"/>
        </w:rPr>
        <w:t>ში</w:t>
      </w:r>
    </w:p>
    <w:p w14:paraId="56195C7D" w14:textId="77777777" w:rsidR="000467D5" w:rsidRPr="002B22EB" w:rsidRDefault="000467D5" w:rsidP="000467D5">
      <w:pPr>
        <w:spacing w:after="0" w:line="240" w:lineRule="auto"/>
        <w:rPr>
          <w:rFonts w:ascii="Sylfaen" w:hAnsi="Sylfaen" w:cstheme="minorHAnsi"/>
          <w:sz w:val="20"/>
          <w:szCs w:val="20"/>
          <w:lang w:val="ka-GE"/>
        </w:rPr>
      </w:pPr>
      <w:r w:rsidRPr="002B22EB">
        <w:rPr>
          <w:rFonts w:ascii="Sylfaen" w:hAnsi="Sylfaen" w:cstheme="minorHAnsi"/>
          <w:sz w:val="20"/>
          <w:szCs w:val="20"/>
          <w:lang w:val="ka-GE"/>
        </w:rPr>
        <w:t xml:space="preserve">        </w:t>
      </w:r>
    </w:p>
    <w:p w14:paraId="25FDFF01" w14:textId="77777777" w:rsidR="000467D5" w:rsidRPr="002B22EB" w:rsidRDefault="000467D5" w:rsidP="009A2137">
      <w:pPr>
        <w:spacing w:after="0" w:line="240" w:lineRule="auto"/>
        <w:jc w:val="both"/>
        <w:rPr>
          <w:rFonts w:ascii="Sylfaen" w:hAnsi="Sylfaen" w:cstheme="minorHAnsi"/>
          <w:b/>
          <w:bCs/>
          <w:color w:val="202124"/>
          <w:sz w:val="20"/>
          <w:szCs w:val="20"/>
          <w:shd w:val="clear" w:color="auto" w:fill="FFFFFF"/>
          <w:lang w:val="ka-GE"/>
        </w:rPr>
      </w:pPr>
      <w:r w:rsidRPr="002B22EB">
        <w:rPr>
          <w:rFonts w:ascii="Sylfaen" w:hAnsi="Sylfaen" w:cstheme="minorHAnsi"/>
          <w:b/>
          <w:bCs/>
          <w:color w:val="202124"/>
          <w:sz w:val="20"/>
          <w:szCs w:val="20"/>
          <w:shd w:val="clear" w:color="auto" w:fill="FFFFFF"/>
          <w:lang w:val="ka-GE"/>
        </w:rPr>
        <w:t>დამატებითი მოთხოვნები:</w:t>
      </w:r>
    </w:p>
    <w:p w14:paraId="1C2C89CE" w14:textId="77777777" w:rsidR="00BF695D" w:rsidRPr="00EC3DB9" w:rsidRDefault="000467D5" w:rsidP="009A2137">
      <w:pPr>
        <w:pStyle w:val="ListParagraph"/>
        <w:numPr>
          <w:ilvl w:val="0"/>
          <w:numId w:val="17"/>
        </w:numPr>
        <w:spacing w:after="0" w:line="240" w:lineRule="auto"/>
        <w:jc w:val="both"/>
        <w:rPr>
          <w:rFonts w:ascii="Sylfaen" w:hAnsi="Sylfaen" w:cstheme="minorHAnsi"/>
          <w:b/>
          <w:bCs/>
          <w:color w:val="202124"/>
          <w:sz w:val="20"/>
          <w:szCs w:val="20"/>
          <w:shd w:val="clear" w:color="auto" w:fill="FFFFFF"/>
          <w:lang w:val="ka-GE"/>
        </w:rPr>
      </w:pPr>
      <w:r w:rsidRPr="002B22EB">
        <w:rPr>
          <w:rFonts w:ascii="Sylfaen" w:hAnsi="Sylfaen" w:cstheme="minorHAnsi"/>
          <w:bCs/>
          <w:color w:val="202124"/>
          <w:sz w:val="20"/>
          <w:szCs w:val="20"/>
          <w:shd w:val="clear" w:color="auto" w:fill="FFFFFF"/>
          <w:lang w:val="ka-GE"/>
        </w:rPr>
        <w:t>მომწოდებელმა უნდა წარმოადგინოს პროდუქციის ხარისხის სტადარტთან შესაბამისობის სერთიფიკატი</w:t>
      </w:r>
      <w:bookmarkStart w:id="0" w:name="_GoBack"/>
      <w:bookmarkEnd w:id="0"/>
    </w:p>
    <w:p w14:paraId="73AF5F67" w14:textId="77777777" w:rsidR="000C14D3" w:rsidRPr="002B22EB" w:rsidRDefault="000C14D3" w:rsidP="004B148B">
      <w:pPr>
        <w:spacing w:after="0"/>
        <w:rPr>
          <w:rFonts w:ascii="Sylfaen" w:hAnsi="Sylfaen" w:cs="Sylfaen"/>
          <w:b/>
          <w:sz w:val="20"/>
          <w:szCs w:val="20"/>
          <w:lang w:val="ka-GE"/>
        </w:rPr>
      </w:pPr>
    </w:p>
    <w:p w14:paraId="29EBDBC5" w14:textId="77777777" w:rsidR="00387591" w:rsidRPr="002B22EB" w:rsidRDefault="00950D10" w:rsidP="004B148B">
      <w:pPr>
        <w:spacing w:after="0"/>
        <w:rPr>
          <w:rFonts w:ascii="Sylfaen" w:hAnsi="Sylfaen" w:cs="Sylfaen"/>
          <w:b/>
          <w:sz w:val="20"/>
          <w:szCs w:val="20"/>
          <w:lang w:val="ka-GE"/>
        </w:rPr>
      </w:pPr>
      <w:r w:rsidRPr="002B22EB">
        <w:rPr>
          <w:rFonts w:ascii="Sylfaen" w:hAnsi="Sylfaen" w:cs="Sylfaen"/>
          <w:b/>
          <w:sz w:val="20"/>
          <w:szCs w:val="20"/>
          <w:lang w:val="ka-GE"/>
        </w:rPr>
        <w:t>1.3</w:t>
      </w:r>
      <w:r w:rsidR="002E0E5E" w:rsidRPr="002B22EB">
        <w:rPr>
          <w:rFonts w:ascii="Sylfaen" w:hAnsi="Sylfaen" w:cs="Sylfaen"/>
          <w:b/>
          <w:sz w:val="20"/>
          <w:szCs w:val="20"/>
          <w:lang w:val="ka-GE"/>
        </w:rPr>
        <w:t xml:space="preserve"> </w:t>
      </w:r>
      <w:r w:rsidR="00D527CB" w:rsidRPr="002B22EB">
        <w:rPr>
          <w:rFonts w:ascii="Sylfaen" w:hAnsi="Sylfaen" w:cs="Sylfaen"/>
          <w:b/>
          <w:sz w:val="20"/>
          <w:szCs w:val="20"/>
          <w:lang w:val="ka-GE"/>
        </w:rPr>
        <w:t>განფასება</w:t>
      </w:r>
      <w:r w:rsidRPr="002B22EB">
        <w:rPr>
          <w:rFonts w:ascii="Sylfaen" w:hAnsi="Sylfaen" w:cs="Sylfaen"/>
          <w:b/>
          <w:sz w:val="20"/>
          <w:szCs w:val="20"/>
          <w:lang w:val="ka-GE"/>
        </w:rPr>
        <w:t xml:space="preserve"> </w:t>
      </w:r>
    </w:p>
    <w:p w14:paraId="585AD707" w14:textId="77777777" w:rsidR="00820874" w:rsidRPr="002B22EB" w:rsidRDefault="00D527CB" w:rsidP="0094732A">
      <w:pPr>
        <w:spacing w:after="0"/>
        <w:rPr>
          <w:rFonts w:ascii="Sylfaen" w:hAnsi="Sylfaen" w:cs="Sylfaen"/>
          <w:b/>
          <w:color w:val="222222"/>
          <w:sz w:val="20"/>
          <w:szCs w:val="20"/>
          <w:u w:val="single"/>
          <w:shd w:val="clear" w:color="auto" w:fill="FFFFFF"/>
          <w:lang w:val="ka-GE"/>
        </w:rPr>
      </w:pPr>
      <w:proofErr w:type="spellStart"/>
      <w:proofErr w:type="gramStart"/>
      <w:r w:rsidRPr="002B22EB">
        <w:rPr>
          <w:rFonts w:ascii="Sylfaen" w:hAnsi="Sylfaen" w:cs="Sylfaen"/>
          <w:color w:val="222222"/>
          <w:sz w:val="20"/>
          <w:szCs w:val="20"/>
          <w:shd w:val="clear" w:color="auto" w:fill="FFFFFF"/>
        </w:rPr>
        <w:t>პრეტენდენტმა</w:t>
      </w:r>
      <w:proofErr w:type="spellEnd"/>
      <w:proofErr w:type="gram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უნდა</w:t>
      </w:r>
      <w:proofErr w:type="spell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წარმოადგინოს</w:t>
      </w:r>
      <w:proofErr w:type="spell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განფასება</w:t>
      </w:r>
      <w:proofErr w:type="spellEnd"/>
      <w:r w:rsidR="00CD295B" w:rsidRPr="002B22EB">
        <w:rPr>
          <w:rFonts w:ascii="Sylfaen" w:hAnsi="Sylfaen" w:cs="Sylfaen"/>
          <w:color w:val="222222"/>
          <w:sz w:val="20"/>
          <w:szCs w:val="20"/>
          <w:shd w:val="clear" w:color="auto" w:fill="FFFFFF"/>
          <w:lang w:val="ka-GE"/>
        </w:rPr>
        <w:t xml:space="preserve"> </w:t>
      </w:r>
      <w:r w:rsidR="00D5623D" w:rsidRPr="002B22EB">
        <w:rPr>
          <w:rFonts w:ascii="Sylfaen" w:hAnsi="Sylfaen" w:cs="Sylfaen"/>
          <w:color w:val="222222"/>
          <w:sz w:val="20"/>
          <w:szCs w:val="20"/>
          <w:shd w:val="clear" w:color="auto" w:fill="FFFFFF"/>
          <w:lang w:val="ka-GE"/>
        </w:rPr>
        <w:t>დანართი N1-ის მიხედვით</w:t>
      </w:r>
      <w:r w:rsidR="004A4BC7" w:rsidRPr="002B22EB">
        <w:rPr>
          <w:rFonts w:ascii="Sylfaen" w:hAnsi="Sylfaen" w:cs="Sylfaen"/>
          <w:color w:val="222222"/>
          <w:sz w:val="20"/>
          <w:szCs w:val="20"/>
          <w:shd w:val="clear" w:color="auto" w:fill="FFFFFF"/>
          <w:lang w:val="ka-GE"/>
        </w:rPr>
        <w:t xml:space="preserve"> </w:t>
      </w:r>
      <w:r w:rsidR="004A4BC7" w:rsidRPr="002B22EB">
        <w:rPr>
          <w:rFonts w:ascii="Sylfaen" w:hAnsi="Sylfaen" w:cs="Sylfaen"/>
          <w:b/>
          <w:color w:val="222222"/>
          <w:sz w:val="20"/>
          <w:szCs w:val="20"/>
          <w:u w:val="single"/>
          <w:shd w:val="clear" w:color="auto" w:fill="FFFFFF"/>
          <w:lang w:val="ka-GE"/>
        </w:rPr>
        <w:t>ექსელის ფორმატში.</w:t>
      </w:r>
    </w:p>
    <w:p w14:paraId="2FF805CE" w14:textId="77777777" w:rsidR="0094732A" w:rsidRPr="002B22EB" w:rsidRDefault="0094732A" w:rsidP="0094732A">
      <w:pPr>
        <w:spacing w:after="0"/>
        <w:rPr>
          <w:rFonts w:ascii="Sylfaen" w:hAnsi="Sylfaen" w:cs="Sylfaen"/>
          <w:b/>
          <w:color w:val="222222"/>
          <w:sz w:val="20"/>
          <w:szCs w:val="20"/>
          <w:u w:val="single"/>
          <w:shd w:val="clear" w:color="auto" w:fill="FFFFFF"/>
          <w:lang w:val="ka-GE"/>
        </w:rPr>
      </w:pPr>
    </w:p>
    <w:p w14:paraId="590376A4" w14:textId="77777777" w:rsidR="00FD0815" w:rsidRPr="002B22EB" w:rsidRDefault="00056A31" w:rsidP="000C3556">
      <w:pPr>
        <w:spacing w:after="0" w:line="240" w:lineRule="auto"/>
        <w:rPr>
          <w:rFonts w:ascii="Sylfaen" w:hAnsi="Sylfaen"/>
          <w:b/>
          <w:sz w:val="20"/>
          <w:szCs w:val="20"/>
          <w:lang w:val="ka-GE"/>
        </w:rPr>
      </w:pPr>
      <w:r w:rsidRPr="002B22EB">
        <w:rPr>
          <w:rFonts w:ascii="Sylfaen" w:hAnsi="Sylfaen" w:cs="Sylfaen"/>
          <w:b/>
          <w:sz w:val="20"/>
          <w:szCs w:val="20"/>
        </w:rPr>
        <w:t>1</w:t>
      </w:r>
      <w:r w:rsidR="0094732A" w:rsidRPr="002B22EB">
        <w:rPr>
          <w:rFonts w:ascii="Sylfaen" w:hAnsi="Sylfaen" w:cs="Sylfaen"/>
          <w:b/>
          <w:sz w:val="20"/>
          <w:szCs w:val="20"/>
        </w:rPr>
        <w:t>.4</w:t>
      </w:r>
      <w:r w:rsidR="00931A9A" w:rsidRPr="002B22EB">
        <w:rPr>
          <w:rFonts w:ascii="Sylfaen" w:hAnsi="Sylfaen" w:cs="Sylfaen"/>
          <w:b/>
          <w:sz w:val="20"/>
          <w:szCs w:val="20"/>
          <w:lang w:val="ka-GE"/>
        </w:rPr>
        <w:t xml:space="preserve"> </w:t>
      </w:r>
      <w:r w:rsidR="00485700" w:rsidRPr="002B22EB">
        <w:rPr>
          <w:rFonts w:ascii="Sylfaen" w:hAnsi="Sylfaen"/>
          <w:b/>
          <w:sz w:val="20"/>
          <w:szCs w:val="20"/>
          <w:lang w:val="ka-GE"/>
        </w:rPr>
        <w:t>საქონლის მიწოდების</w:t>
      </w:r>
      <w:r w:rsidRPr="002B22EB">
        <w:rPr>
          <w:rFonts w:ascii="Sylfaen" w:hAnsi="Sylfaen"/>
          <w:b/>
          <w:sz w:val="20"/>
          <w:szCs w:val="20"/>
          <w:lang w:val="ka-GE"/>
        </w:rPr>
        <w:t xml:space="preserve"> ფორმა და ადგილი</w:t>
      </w:r>
    </w:p>
    <w:p w14:paraId="74EB645E" w14:textId="77777777" w:rsidR="003924CB" w:rsidRDefault="001760C2" w:rsidP="009A2137">
      <w:pPr>
        <w:spacing w:after="0" w:line="240" w:lineRule="auto"/>
        <w:jc w:val="both"/>
        <w:rPr>
          <w:rFonts w:ascii="Sylfaen" w:hAnsi="Sylfaen" w:cs="Arial"/>
          <w:sz w:val="20"/>
          <w:szCs w:val="20"/>
          <w:lang w:val="ka-GE"/>
        </w:rPr>
      </w:pPr>
      <w:r w:rsidRPr="002B22EB">
        <w:rPr>
          <w:rFonts w:ascii="Sylfaen" w:hAnsi="Sylfaen" w:cs="Sylfaen"/>
          <w:sz w:val="20"/>
          <w:szCs w:val="20"/>
          <w:lang w:val="ka-GE"/>
        </w:rPr>
        <w:t>შპს</w:t>
      </w:r>
      <w:r w:rsidRPr="002B22EB">
        <w:rPr>
          <w:rFonts w:ascii="Sylfaen" w:hAnsi="Sylfaen"/>
          <w:sz w:val="20"/>
          <w:szCs w:val="20"/>
          <w:lang w:val="ka-GE"/>
        </w:rPr>
        <w:t xml:space="preserve"> </w:t>
      </w:r>
      <w:r w:rsidRPr="002B22EB">
        <w:rPr>
          <w:rFonts w:ascii="Sylfaen" w:hAnsi="Sylfaen" w:cs="Calibri"/>
          <w:sz w:val="20"/>
          <w:szCs w:val="20"/>
          <w:lang w:val="ka-GE"/>
        </w:rPr>
        <w:t>„</w:t>
      </w:r>
      <w:r w:rsidRPr="002B22EB">
        <w:rPr>
          <w:rFonts w:ascii="Sylfaen" w:hAnsi="Sylfaen" w:cs="Sylfaen"/>
          <w:sz w:val="20"/>
          <w:szCs w:val="20"/>
          <w:lang w:val="ka-GE"/>
        </w:rPr>
        <w:t>ჯორჯიან</w:t>
      </w:r>
      <w:r w:rsidRPr="002B22EB">
        <w:rPr>
          <w:rFonts w:ascii="Sylfaen" w:hAnsi="Sylfaen"/>
          <w:sz w:val="20"/>
          <w:szCs w:val="20"/>
          <w:lang w:val="ka-GE"/>
        </w:rPr>
        <w:t xml:space="preserve"> </w:t>
      </w:r>
      <w:r w:rsidRPr="002B22EB">
        <w:rPr>
          <w:rFonts w:ascii="Sylfaen" w:hAnsi="Sylfaen" w:cs="Sylfaen"/>
          <w:sz w:val="20"/>
          <w:szCs w:val="20"/>
          <w:lang w:val="ka-GE"/>
        </w:rPr>
        <w:t>უოთერ</w:t>
      </w:r>
      <w:r w:rsidRPr="002B22EB">
        <w:rPr>
          <w:rFonts w:ascii="Sylfaen" w:hAnsi="Sylfaen"/>
          <w:sz w:val="20"/>
          <w:szCs w:val="20"/>
          <w:lang w:val="ka-GE"/>
        </w:rPr>
        <w:t xml:space="preserve"> </w:t>
      </w:r>
      <w:r w:rsidRPr="002B22EB">
        <w:rPr>
          <w:rFonts w:ascii="Sylfaen" w:hAnsi="Sylfaen" w:cs="Sylfaen"/>
          <w:sz w:val="20"/>
          <w:szCs w:val="20"/>
          <w:lang w:val="ka-GE"/>
        </w:rPr>
        <w:t>ენდ</w:t>
      </w:r>
      <w:r w:rsidRPr="002B22EB">
        <w:rPr>
          <w:rFonts w:ascii="Sylfaen" w:hAnsi="Sylfaen"/>
          <w:sz w:val="20"/>
          <w:szCs w:val="20"/>
          <w:lang w:val="ka-GE"/>
        </w:rPr>
        <w:t xml:space="preserve"> </w:t>
      </w:r>
      <w:r w:rsidRPr="002B22EB">
        <w:rPr>
          <w:rFonts w:ascii="Sylfaen" w:hAnsi="Sylfaen" w:cs="Sylfaen"/>
          <w:sz w:val="20"/>
          <w:szCs w:val="20"/>
          <w:lang w:val="ka-GE"/>
        </w:rPr>
        <w:t>ფაუერი</w:t>
      </w:r>
      <w:r w:rsidRPr="002B22EB">
        <w:rPr>
          <w:rFonts w:ascii="Sylfaen" w:hAnsi="Sylfaen" w:cs="Calibri"/>
          <w:sz w:val="20"/>
          <w:szCs w:val="20"/>
          <w:lang w:val="ka-GE"/>
        </w:rPr>
        <w:t xml:space="preserve">“ </w:t>
      </w:r>
      <w:r w:rsidRPr="002B22EB">
        <w:rPr>
          <w:rFonts w:ascii="Sylfaen" w:hAnsi="Sylfaen" w:cs="Calibri"/>
          <w:sz w:val="20"/>
          <w:szCs w:val="20"/>
        </w:rPr>
        <w:t>(GWP)</w:t>
      </w:r>
      <w:r w:rsidRPr="002B22EB">
        <w:rPr>
          <w:rFonts w:ascii="Sylfaen" w:hAnsi="Sylfaen"/>
          <w:sz w:val="20"/>
          <w:szCs w:val="20"/>
          <w:lang w:val="ka-GE"/>
        </w:rPr>
        <w:t xml:space="preserve"> </w:t>
      </w:r>
      <w:r w:rsidRPr="002B22EB">
        <w:rPr>
          <w:rFonts w:ascii="Sylfaen" w:hAnsi="Sylfaen" w:cs="Arial"/>
          <w:sz w:val="20"/>
          <w:szCs w:val="20"/>
          <w:lang w:val="ka-GE"/>
        </w:rPr>
        <w:t>მიწოდების ადგილი:</w:t>
      </w:r>
      <w:r w:rsidR="003924CB" w:rsidRPr="002B22EB">
        <w:rPr>
          <w:rFonts w:ascii="Sylfaen" w:hAnsi="Sylfaen" w:cs="Arial"/>
          <w:sz w:val="20"/>
          <w:szCs w:val="20"/>
          <w:lang w:val="ka-GE"/>
        </w:rPr>
        <w:t xml:space="preserve"> </w:t>
      </w:r>
    </w:p>
    <w:p w14:paraId="31D40488" w14:textId="77777777" w:rsidR="009A2137" w:rsidRPr="002B22EB" w:rsidRDefault="009A2137" w:rsidP="009A2137">
      <w:pPr>
        <w:spacing w:after="0" w:line="240" w:lineRule="auto"/>
        <w:jc w:val="both"/>
        <w:rPr>
          <w:rFonts w:ascii="Sylfaen" w:hAnsi="Sylfaen" w:cs="Arial"/>
          <w:sz w:val="20"/>
          <w:szCs w:val="20"/>
          <w:lang w:val="ka-GE"/>
        </w:rPr>
      </w:pPr>
    </w:p>
    <w:p w14:paraId="05764E7B" w14:textId="42467E02" w:rsidR="00E711C6" w:rsidRPr="009A2137" w:rsidRDefault="009A2137" w:rsidP="009A2137">
      <w:pPr>
        <w:pStyle w:val="ListParagraph"/>
        <w:numPr>
          <w:ilvl w:val="0"/>
          <w:numId w:val="22"/>
        </w:numPr>
        <w:spacing w:after="0" w:line="240" w:lineRule="auto"/>
        <w:jc w:val="both"/>
        <w:rPr>
          <w:rFonts w:ascii="Sylfaen" w:hAnsi="Sylfaen" w:cs="Arial"/>
          <w:sz w:val="20"/>
          <w:szCs w:val="20"/>
          <w:lang w:val="ka-GE"/>
        </w:rPr>
      </w:pPr>
      <w:r>
        <w:rPr>
          <w:rFonts w:ascii="Sylfaen" w:hAnsi="Sylfaen" w:cs="Arial"/>
          <w:sz w:val="20"/>
          <w:szCs w:val="20"/>
          <w:lang w:val="ka-GE"/>
        </w:rPr>
        <w:t xml:space="preserve">ქ. თბილისი, </w:t>
      </w:r>
      <w:r w:rsidR="005E448B" w:rsidRPr="009A2137">
        <w:rPr>
          <w:rFonts w:ascii="Sylfaen" w:hAnsi="Sylfaen" w:cs="Arial"/>
          <w:sz w:val="20"/>
          <w:szCs w:val="20"/>
          <w:lang w:val="ka-GE"/>
        </w:rPr>
        <w:t xml:space="preserve">წყალსადენის </w:t>
      </w:r>
      <w:r>
        <w:rPr>
          <w:rFonts w:ascii="Sylfaen" w:hAnsi="Sylfaen" w:cs="Arial"/>
          <w:sz w:val="20"/>
          <w:szCs w:val="20"/>
          <w:lang w:val="ka-GE"/>
        </w:rPr>
        <w:t xml:space="preserve">ქუჩა </w:t>
      </w:r>
      <w:r w:rsidR="005E448B" w:rsidRPr="009A2137">
        <w:rPr>
          <w:rFonts w:ascii="Sylfaen" w:hAnsi="Sylfaen" w:cs="Arial"/>
          <w:sz w:val="20"/>
          <w:szCs w:val="20"/>
          <w:lang w:val="ka-GE"/>
        </w:rPr>
        <w:t>N7</w:t>
      </w:r>
    </w:p>
    <w:p w14:paraId="26AD808E" w14:textId="77777777" w:rsidR="005E448B" w:rsidRPr="002B22EB" w:rsidRDefault="005E448B" w:rsidP="00E711C6">
      <w:pPr>
        <w:spacing w:after="0" w:line="240" w:lineRule="auto"/>
        <w:rPr>
          <w:rFonts w:ascii="Sylfaen" w:hAnsi="Sylfaen" w:cs="Sylfaen"/>
          <w:sz w:val="20"/>
          <w:szCs w:val="20"/>
          <w:lang w:val="ka-GE"/>
        </w:rPr>
      </w:pPr>
    </w:p>
    <w:p w14:paraId="69298014" w14:textId="77777777" w:rsidR="00C86727" w:rsidRPr="002B22EB" w:rsidRDefault="007A6F6E" w:rsidP="00E711C6">
      <w:pPr>
        <w:spacing w:after="0" w:line="240" w:lineRule="auto"/>
        <w:rPr>
          <w:rFonts w:ascii="Sylfaen" w:hAnsi="Sylfaen"/>
          <w:sz w:val="20"/>
          <w:szCs w:val="20"/>
          <w:lang w:val="ka-GE"/>
        </w:rPr>
      </w:pPr>
      <w:r w:rsidRPr="002B22EB">
        <w:rPr>
          <w:rFonts w:ascii="Sylfaen" w:hAnsi="Sylfaen" w:cs="Sylfaen"/>
          <w:sz w:val="20"/>
          <w:szCs w:val="20"/>
          <w:lang w:val="ka-GE"/>
        </w:rPr>
        <w:t>1.5</w:t>
      </w:r>
      <w:r w:rsidR="00E711C6" w:rsidRPr="002B22EB">
        <w:rPr>
          <w:rFonts w:ascii="Sylfaen" w:hAnsi="Sylfaen" w:cs="Sylfaen"/>
          <w:sz w:val="20"/>
          <w:szCs w:val="20"/>
          <w:lang w:val="ka-GE"/>
        </w:rPr>
        <w:t xml:space="preserve"> </w:t>
      </w:r>
      <w:r w:rsidR="00000015" w:rsidRPr="002B22EB">
        <w:rPr>
          <w:rFonts w:ascii="Sylfaen" w:hAnsi="Sylfaen" w:cs="Sylfaen"/>
          <w:b/>
          <w:sz w:val="20"/>
          <w:szCs w:val="20"/>
          <w:lang w:val="ka-GE"/>
        </w:rPr>
        <w:t>ანგარიშსწორების</w:t>
      </w:r>
      <w:r w:rsidR="00000015" w:rsidRPr="002B22EB">
        <w:rPr>
          <w:rFonts w:ascii="Sylfaen" w:hAnsi="Sylfaen"/>
          <w:b/>
          <w:sz w:val="20"/>
          <w:szCs w:val="20"/>
          <w:lang w:val="ka-GE"/>
        </w:rPr>
        <w:t xml:space="preserve"> </w:t>
      </w:r>
      <w:r w:rsidR="00000015" w:rsidRPr="002B22EB">
        <w:rPr>
          <w:rFonts w:ascii="Sylfaen" w:hAnsi="Sylfaen" w:cs="Sylfaen"/>
          <w:b/>
          <w:sz w:val="20"/>
          <w:szCs w:val="20"/>
          <w:lang w:val="ka-GE"/>
        </w:rPr>
        <w:t>პირობები</w:t>
      </w:r>
    </w:p>
    <w:p w14:paraId="78237DD1" w14:textId="77777777" w:rsidR="004B148B" w:rsidRPr="002B22EB" w:rsidRDefault="00820874" w:rsidP="005E448B">
      <w:pPr>
        <w:spacing w:after="0" w:line="240" w:lineRule="auto"/>
        <w:jc w:val="both"/>
        <w:rPr>
          <w:rFonts w:ascii="Sylfaen" w:hAnsi="Sylfaen"/>
          <w:b/>
          <w:sz w:val="20"/>
          <w:szCs w:val="20"/>
          <w:lang w:val="ka-GE"/>
        </w:rPr>
      </w:pPr>
      <w:r w:rsidRPr="002B22EB">
        <w:rPr>
          <w:rFonts w:ascii="Sylfaen" w:hAnsi="Sylfaen" w:cs="Sylfaen"/>
          <w:sz w:val="20"/>
          <w:szCs w:val="20"/>
          <w:lang w:val="ka-GE"/>
        </w:rPr>
        <w:t>ა</w:t>
      </w:r>
      <w:r w:rsidR="00000015" w:rsidRPr="002B22EB">
        <w:rPr>
          <w:rFonts w:ascii="Sylfaen" w:hAnsi="Sylfaen" w:cs="Sylfaen"/>
          <w:sz w:val="20"/>
          <w:szCs w:val="20"/>
          <w:lang w:val="ka-GE"/>
        </w:rPr>
        <w:t>ნგარიშსწორება</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მოხდება</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კონსიგნაციის</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წესით</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უნაღდო</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ანგარიშსწორებით</w:t>
      </w:r>
      <w:r w:rsidR="00000015" w:rsidRPr="002B22EB">
        <w:rPr>
          <w:rFonts w:ascii="Sylfaen" w:hAnsi="Sylfaen"/>
          <w:sz w:val="20"/>
          <w:szCs w:val="20"/>
          <w:lang w:val="ka-GE"/>
        </w:rPr>
        <w:t xml:space="preserve"> </w:t>
      </w:r>
      <w:r w:rsidR="009C1453" w:rsidRPr="002B22EB">
        <w:rPr>
          <w:rFonts w:ascii="Sylfaen" w:hAnsi="Sylfaen"/>
          <w:sz w:val="20"/>
          <w:szCs w:val="20"/>
          <w:lang w:val="ka-GE"/>
        </w:rPr>
        <w:t>მომსახურების გაწევიდან</w:t>
      </w:r>
      <w:r w:rsidR="00C86727" w:rsidRPr="002B22EB">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49EB31D" w14:textId="77777777" w:rsidR="005E448B" w:rsidRPr="002B22EB" w:rsidRDefault="005E448B" w:rsidP="005E448B">
      <w:pPr>
        <w:spacing w:after="0" w:line="240" w:lineRule="auto"/>
        <w:jc w:val="both"/>
        <w:rPr>
          <w:rFonts w:ascii="Sylfaen" w:hAnsi="Sylfaen"/>
          <w:b/>
          <w:sz w:val="20"/>
          <w:szCs w:val="20"/>
          <w:lang w:val="ka-GE"/>
        </w:rPr>
      </w:pPr>
    </w:p>
    <w:p w14:paraId="574A207F" w14:textId="77777777" w:rsidR="008D04C5" w:rsidRDefault="007A6F6E" w:rsidP="004B148B">
      <w:pPr>
        <w:spacing w:after="0"/>
        <w:jc w:val="both"/>
        <w:rPr>
          <w:rFonts w:ascii="Sylfaen" w:hAnsi="Sylfaen"/>
          <w:b/>
          <w:sz w:val="20"/>
          <w:szCs w:val="20"/>
          <w:lang w:val="ka-GE"/>
        </w:rPr>
      </w:pPr>
      <w:r w:rsidRPr="002B22EB">
        <w:rPr>
          <w:rFonts w:ascii="Sylfaen" w:hAnsi="Sylfaen"/>
          <w:b/>
          <w:sz w:val="20"/>
          <w:szCs w:val="20"/>
          <w:lang w:val="ka-GE"/>
        </w:rPr>
        <w:t>1.6</w:t>
      </w:r>
      <w:r w:rsidR="008D04C5" w:rsidRPr="002B22EB">
        <w:rPr>
          <w:rFonts w:ascii="Sylfaen" w:hAnsi="Sylfaen"/>
          <w:b/>
          <w:sz w:val="20"/>
          <w:szCs w:val="20"/>
          <w:lang w:val="ka-GE"/>
        </w:rPr>
        <w:t xml:space="preserve"> პრეტენდენტის მიერ ელექტრონულ ტენდერში ასატვირთი/წარმოსადგენი</w:t>
      </w:r>
      <w:r w:rsidR="008D04C5" w:rsidRPr="000467D5">
        <w:rPr>
          <w:rFonts w:ascii="Sylfaen" w:hAnsi="Sylfaen"/>
          <w:b/>
          <w:sz w:val="20"/>
          <w:szCs w:val="20"/>
          <w:lang w:val="ka-GE"/>
        </w:rPr>
        <w:t xml:space="preserve"> მონაცემები:</w:t>
      </w:r>
    </w:p>
    <w:p w14:paraId="138DB45B" w14:textId="77777777" w:rsidR="009A2137" w:rsidRPr="000467D5" w:rsidRDefault="009A2137" w:rsidP="004B148B">
      <w:pPr>
        <w:spacing w:after="0"/>
        <w:jc w:val="both"/>
        <w:rPr>
          <w:rFonts w:ascii="Sylfaen" w:hAnsi="Sylfaen"/>
          <w:b/>
          <w:sz w:val="20"/>
          <w:szCs w:val="20"/>
          <w:lang w:val="ka-GE"/>
        </w:rPr>
      </w:pPr>
    </w:p>
    <w:p w14:paraId="51CD947B" w14:textId="77777777" w:rsidR="002C3F1E" w:rsidRPr="000467D5" w:rsidRDefault="00013DED" w:rsidP="0021377E">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ფასების ცხრილი</w:t>
      </w:r>
      <w:r w:rsidR="00BD74F8" w:rsidRPr="000467D5">
        <w:rPr>
          <w:rFonts w:ascii="Sylfaen" w:hAnsi="Sylfaen"/>
          <w:sz w:val="20"/>
          <w:szCs w:val="20"/>
          <w:lang w:val="ka-GE"/>
        </w:rPr>
        <w:t xml:space="preserve"> (დანართი N1</w:t>
      </w:r>
      <w:r w:rsidR="00A4512B" w:rsidRPr="000467D5">
        <w:rPr>
          <w:rFonts w:ascii="Sylfaen" w:hAnsi="Sylfaen"/>
          <w:sz w:val="20"/>
          <w:szCs w:val="20"/>
        </w:rPr>
        <w:t>-</w:t>
      </w:r>
      <w:r w:rsidR="00A4512B" w:rsidRPr="000467D5">
        <w:rPr>
          <w:rFonts w:ascii="Sylfaen" w:hAnsi="Sylfaen"/>
          <w:sz w:val="20"/>
          <w:szCs w:val="20"/>
          <w:lang w:val="ka-GE"/>
        </w:rPr>
        <w:t>ის შესაბამისად</w:t>
      </w:r>
      <w:r w:rsidR="00BD74F8" w:rsidRPr="000467D5">
        <w:rPr>
          <w:rFonts w:ascii="Sylfaen" w:hAnsi="Sylfaen"/>
          <w:sz w:val="20"/>
          <w:szCs w:val="20"/>
          <w:lang w:val="ka-GE"/>
        </w:rPr>
        <w:t>)</w:t>
      </w:r>
      <w:r w:rsidR="009C56CF" w:rsidRPr="000467D5">
        <w:rPr>
          <w:rFonts w:ascii="Sylfaen" w:hAnsi="Sylfaen"/>
          <w:sz w:val="20"/>
          <w:szCs w:val="20"/>
          <w:lang w:val="ka-GE"/>
        </w:rPr>
        <w:t>;</w:t>
      </w:r>
    </w:p>
    <w:p w14:paraId="56C6258C" w14:textId="77777777" w:rsidR="002C3F1E" w:rsidRPr="000467D5" w:rsidRDefault="004717AB" w:rsidP="00654CF1">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0467D5">
        <w:rPr>
          <w:rFonts w:ascii="Sylfaen" w:hAnsi="Sylfaen"/>
          <w:sz w:val="20"/>
          <w:szCs w:val="20"/>
          <w:lang w:val="ka-GE"/>
        </w:rPr>
        <w:t>ლი ტენდერის გამოცხადების შემდეგ;</w:t>
      </w:r>
    </w:p>
    <w:p w14:paraId="0A9B5729" w14:textId="77777777" w:rsidR="00BD74F8" w:rsidRDefault="002C3F1E" w:rsidP="00CF7A57">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თ</w:t>
      </w:r>
      <w:r w:rsidR="000710CD" w:rsidRPr="000467D5">
        <w:rPr>
          <w:rFonts w:ascii="Sylfaen" w:hAnsi="Sylfaen"/>
          <w:sz w:val="20"/>
          <w:szCs w:val="20"/>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467D5">
        <w:rPr>
          <w:rFonts w:ascii="Sylfaen" w:hAnsi="Sylfaen"/>
          <w:sz w:val="20"/>
          <w:szCs w:val="20"/>
          <w:lang w:val="ka-GE"/>
        </w:rPr>
        <w:t>ხელმოწერილი სატენდერო განაცხადი;</w:t>
      </w:r>
    </w:p>
    <w:p w14:paraId="7C6A9332" w14:textId="77777777" w:rsidR="009A2137" w:rsidRDefault="009A2137" w:rsidP="009A2137">
      <w:pPr>
        <w:pStyle w:val="ListParagraph"/>
        <w:spacing w:after="0"/>
        <w:jc w:val="both"/>
        <w:rPr>
          <w:rFonts w:ascii="Sylfaen" w:hAnsi="Sylfaen"/>
          <w:sz w:val="20"/>
          <w:szCs w:val="20"/>
          <w:lang w:val="ka-GE"/>
        </w:rPr>
      </w:pPr>
    </w:p>
    <w:p w14:paraId="0F27E6F9" w14:textId="20AB5347" w:rsidR="009A2137" w:rsidRPr="009A2137" w:rsidRDefault="009A2137" w:rsidP="009A2137">
      <w:pPr>
        <w:jc w:val="both"/>
        <w:rPr>
          <w:rFonts w:ascii="Sylfaen" w:hAnsi="Sylfaen"/>
          <w:b/>
          <w:color w:val="FF0000"/>
          <w:sz w:val="20"/>
          <w:szCs w:val="20"/>
          <w:u w:val="single"/>
          <w:lang w:val="ka-GE"/>
        </w:rPr>
      </w:pPr>
      <w:r w:rsidRPr="009A2137">
        <w:rPr>
          <w:rFonts w:ascii="Sylfaen" w:hAnsi="Sylfaen"/>
          <w:b/>
          <w:color w:val="FF0000"/>
          <w:sz w:val="20"/>
          <w:szCs w:val="20"/>
          <w:u w:val="single"/>
          <w:lang w:val="ka-GE"/>
        </w:rPr>
        <w:t>ყურადღება: პრეტენდენტის მიერ 1.6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08D4A92A" w14:textId="4B51FA03" w:rsidR="009A2137" w:rsidRPr="009A2137" w:rsidRDefault="009A2137" w:rsidP="009A2137">
      <w:pPr>
        <w:pStyle w:val="ListParagraph"/>
        <w:spacing w:after="0" w:line="240" w:lineRule="auto"/>
        <w:ind w:left="0"/>
        <w:rPr>
          <w:rFonts w:ascii="Sylfaen" w:hAnsi="Sylfaen" w:cs="Sylfaen"/>
          <w:b/>
          <w:sz w:val="20"/>
          <w:szCs w:val="20"/>
          <w:lang w:val="ka-GE"/>
        </w:rPr>
      </w:pPr>
      <w:r w:rsidRPr="009A2137">
        <w:rPr>
          <w:rFonts w:ascii="Sylfaen" w:hAnsi="Sylfaen" w:cs="Sylfaen"/>
          <w:b/>
          <w:sz w:val="20"/>
          <w:szCs w:val="20"/>
          <w:lang w:val="ka-GE"/>
        </w:rPr>
        <w:t>წინადადების</w:t>
      </w:r>
      <w:r w:rsidRPr="009A2137">
        <w:rPr>
          <w:rFonts w:asciiTheme="minorHAnsi" w:hAnsiTheme="minorHAnsi" w:cstheme="minorHAnsi"/>
          <w:b/>
          <w:sz w:val="20"/>
          <w:szCs w:val="20"/>
          <w:lang w:val="ka-GE"/>
        </w:rPr>
        <w:t xml:space="preserve"> </w:t>
      </w:r>
      <w:r w:rsidRPr="009A2137">
        <w:rPr>
          <w:rFonts w:ascii="Sylfaen" w:hAnsi="Sylfaen" w:cs="Sylfaen"/>
          <w:b/>
          <w:sz w:val="20"/>
          <w:szCs w:val="20"/>
          <w:lang w:val="ka-GE"/>
        </w:rPr>
        <w:t>მიწოდების</w:t>
      </w:r>
      <w:r w:rsidRPr="009A2137">
        <w:rPr>
          <w:rFonts w:asciiTheme="minorHAnsi" w:hAnsiTheme="minorHAnsi" w:cstheme="minorHAnsi"/>
          <w:b/>
          <w:sz w:val="20"/>
          <w:szCs w:val="20"/>
          <w:lang w:val="ka-GE"/>
        </w:rPr>
        <w:t xml:space="preserve"> </w:t>
      </w:r>
      <w:r w:rsidRPr="009A2137">
        <w:rPr>
          <w:rFonts w:ascii="Sylfaen" w:hAnsi="Sylfaen" w:cs="Sylfaen"/>
          <w:b/>
          <w:sz w:val="20"/>
          <w:szCs w:val="20"/>
          <w:lang w:val="ka-GE"/>
        </w:rPr>
        <w:t>საბოლოო</w:t>
      </w:r>
      <w:r w:rsidRPr="009A2137">
        <w:rPr>
          <w:rFonts w:asciiTheme="minorHAnsi" w:hAnsiTheme="minorHAnsi" w:cstheme="minorHAnsi"/>
          <w:b/>
          <w:sz w:val="20"/>
          <w:szCs w:val="20"/>
          <w:lang w:val="ka-GE"/>
        </w:rPr>
        <w:t xml:space="preserve"> </w:t>
      </w:r>
      <w:r w:rsidRPr="009A2137">
        <w:rPr>
          <w:rFonts w:ascii="Sylfaen" w:hAnsi="Sylfaen" w:cs="Sylfaen"/>
          <w:b/>
          <w:sz w:val="20"/>
          <w:szCs w:val="20"/>
          <w:lang w:val="ka-GE"/>
        </w:rPr>
        <w:t xml:space="preserve">ვადაა </w:t>
      </w:r>
      <w:r w:rsidRPr="005811D4">
        <w:rPr>
          <w:rFonts w:ascii="Sylfaen" w:hAnsi="Sylfaen" w:cs="Sylfaen"/>
          <w:b/>
          <w:sz w:val="20"/>
          <w:szCs w:val="20"/>
          <w:lang w:val="ka-GE"/>
        </w:rPr>
        <w:t>-</w:t>
      </w:r>
      <w:r w:rsidRPr="005811D4">
        <w:rPr>
          <w:rFonts w:asciiTheme="minorHAnsi" w:hAnsiTheme="minorHAnsi" w:cstheme="minorHAnsi"/>
          <w:b/>
          <w:sz w:val="20"/>
          <w:szCs w:val="20"/>
          <w:lang w:val="ka-GE"/>
        </w:rPr>
        <w:t xml:space="preserve"> </w:t>
      </w:r>
      <w:r w:rsidRPr="005811D4">
        <w:rPr>
          <w:rFonts w:ascii="Sylfaen" w:hAnsi="Sylfaen" w:cs="Sylfaen"/>
          <w:b/>
          <w:sz w:val="20"/>
          <w:szCs w:val="20"/>
          <w:lang w:val="ka-GE"/>
        </w:rPr>
        <w:t>202</w:t>
      </w:r>
      <w:r w:rsidR="00870DFA" w:rsidRPr="005811D4">
        <w:rPr>
          <w:rFonts w:ascii="Sylfaen" w:hAnsi="Sylfaen" w:cs="Sylfaen"/>
          <w:b/>
          <w:sz w:val="20"/>
          <w:szCs w:val="20"/>
          <w:lang w:val="ka-GE"/>
        </w:rPr>
        <w:t>6</w:t>
      </w:r>
      <w:r w:rsidRPr="005811D4">
        <w:rPr>
          <w:rFonts w:ascii="Sylfaen" w:hAnsi="Sylfaen" w:cs="Sylfaen"/>
          <w:b/>
          <w:sz w:val="20"/>
          <w:szCs w:val="20"/>
          <w:lang w:val="ka-GE"/>
        </w:rPr>
        <w:t xml:space="preserve"> წლის </w:t>
      </w:r>
      <w:r w:rsidR="00E46211">
        <w:rPr>
          <w:rFonts w:ascii="Sylfaen" w:hAnsi="Sylfaen" w:cs="Sylfaen"/>
          <w:b/>
          <w:sz w:val="20"/>
          <w:szCs w:val="20"/>
          <w:lang w:val="ka-GE"/>
        </w:rPr>
        <w:t>2 თებერვალი</w:t>
      </w:r>
      <w:r w:rsidR="00870DFA" w:rsidRPr="005811D4">
        <w:rPr>
          <w:rFonts w:ascii="Sylfaen" w:hAnsi="Sylfaen" w:cs="Sylfaen"/>
          <w:b/>
          <w:sz w:val="20"/>
          <w:szCs w:val="20"/>
          <w:lang w:val="ka-GE"/>
        </w:rPr>
        <w:t xml:space="preserve">, </w:t>
      </w:r>
      <w:r w:rsidRPr="005811D4">
        <w:rPr>
          <w:rFonts w:ascii="Sylfaen" w:hAnsi="Sylfaen" w:cs="Sylfaen"/>
          <w:b/>
          <w:sz w:val="20"/>
          <w:szCs w:val="20"/>
          <w:lang w:val="ka-GE"/>
        </w:rPr>
        <w:t>1</w:t>
      </w:r>
      <w:r w:rsidR="00D355A8" w:rsidRPr="005811D4">
        <w:rPr>
          <w:rFonts w:ascii="Sylfaen" w:hAnsi="Sylfaen" w:cs="Sylfaen"/>
          <w:b/>
          <w:sz w:val="20"/>
          <w:szCs w:val="20"/>
        </w:rPr>
        <w:t>8</w:t>
      </w:r>
      <w:r w:rsidRPr="005811D4">
        <w:rPr>
          <w:rFonts w:ascii="Sylfaen" w:hAnsi="Sylfaen" w:cs="Sylfaen"/>
          <w:b/>
          <w:sz w:val="20"/>
          <w:szCs w:val="20"/>
          <w:lang w:val="ka-GE"/>
        </w:rPr>
        <w:t>:00 საათი</w:t>
      </w:r>
    </w:p>
    <w:p w14:paraId="616A6767" w14:textId="77777777" w:rsidR="009A2137" w:rsidRPr="009A2137" w:rsidRDefault="009A2137" w:rsidP="009A2137">
      <w:pPr>
        <w:pStyle w:val="ListParagraph"/>
        <w:spacing w:after="0" w:line="240" w:lineRule="auto"/>
        <w:ind w:left="0"/>
        <w:jc w:val="both"/>
        <w:rPr>
          <w:rFonts w:asciiTheme="minorHAnsi" w:hAnsiTheme="minorHAnsi" w:cstheme="minorHAnsi"/>
          <w:sz w:val="20"/>
          <w:szCs w:val="20"/>
          <w:u w:val="single"/>
          <w:lang w:val="ka-GE"/>
        </w:rPr>
      </w:pPr>
      <w:r w:rsidRPr="009A2137">
        <w:rPr>
          <w:rFonts w:ascii="Sylfaen" w:hAnsi="Sylfaen" w:cs="Sylfaen"/>
          <w:b/>
          <w:sz w:val="20"/>
          <w:szCs w:val="20"/>
          <w:lang w:val="ka-GE"/>
        </w:rPr>
        <w:t>წინადადების წარმოდგენის ფორმა: ქართულ ენაზე, ელექტრონული ფორმით (თითო ეგზემპლარი</w:t>
      </w:r>
      <w:r w:rsidRPr="009A2137">
        <w:rPr>
          <w:rFonts w:asciiTheme="minorHAnsi" w:hAnsiTheme="minorHAnsi" w:cstheme="minorHAnsi"/>
          <w:b/>
          <w:sz w:val="20"/>
          <w:szCs w:val="20"/>
          <w:lang w:val="ka-GE"/>
        </w:rPr>
        <w:t>)</w:t>
      </w:r>
    </w:p>
    <w:p w14:paraId="4A0DCEA2" w14:textId="77777777" w:rsidR="009A2137" w:rsidRPr="009A2137" w:rsidRDefault="009A2137" w:rsidP="009A2137">
      <w:pPr>
        <w:pStyle w:val="ListParagraph"/>
        <w:spacing w:after="0" w:line="360" w:lineRule="auto"/>
        <w:ind w:left="0"/>
        <w:jc w:val="both"/>
        <w:rPr>
          <w:rFonts w:asciiTheme="minorHAnsi" w:hAnsiTheme="minorHAnsi" w:cstheme="minorHAnsi"/>
          <w:sz w:val="16"/>
          <w:szCs w:val="20"/>
          <w:u w:val="single"/>
          <w:lang w:val="ka-GE"/>
        </w:rPr>
      </w:pPr>
      <w:r w:rsidRPr="009A2137">
        <w:rPr>
          <w:rFonts w:ascii="Sylfaen" w:hAnsi="Sylfaen" w:cs="Sylfaen"/>
          <w:b/>
          <w:sz w:val="20"/>
          <w:szCs w:val="20"/>
          <w:u w:val="single"/>
          <w:lang w:val="ka-GE"/>
        </w:rPr>
        <w:t xml:space="preserve">შემოთავაზება უნდა აიტვირთოს ელექტრონული შესყიდვების ვებ-გვერდზე:  </w:t>
      </w:r>
      <w:hyperlink r:id="rId9" w:history="1">
        <w:r w:rsidRPr="009A2137">
          <w:rPr>
            <w:rStyle w:val="Hyperlink"/>
            <w:rFonts w:ascii="Sylfaen" w:hAnsi="Sylfaen" w:cs="Sylfaen"/>
            <w:b/>
            <w:sz w:val="20"/>
            <w:szCs w:val="20"/>
            <w:lang w:val="ka-GE"/>
          </w:rPr>
          <w:t>www.tenders.ge</w:t>
        </w:r>
      </w:hyperlink>
      <w:r w:rsidRPr="009A2137">
        <w:rPr>
          <w:rFonts w:ascii="Sylfaen" w:hAnsi="Sylfaen" w:cs="Sylfaen"/>
          <w:b/>
          <w:sz w:val="20"/>
          <w:szCs w:val="20"/>
          <w:u w:val="single"/>
          <w:lang w:val="ka-GE"/>
        </w:rPr>
        <w:t xml:space="preserve"> </w:t>
      </w:r>
    </w:p>
    <w:p w14:paraId="786F546B" w14:textId="77777777" w:rsidR="009A2137" w:rsidRPr="00EC3DB9" w:rsidRDefault="009A2137" w:rsidP="009A2137">
      <w:pPr>
        <w:pStyle w:val="ListParagraph"/>
        <w:spacing w:after="0"/>
        <w:ind w:left="0"/>
        <w:jc w:val="both"/>
        <w:rPr>
          <w:rFonts w:ascii="Sylfaen" w:hAnsi="Sylfaen"/>
          <w:sz w:val="20"/>
          <w:szCs w:val="20"/>
          <w:lang w:val="ka-GE"/>
        </w:rPr>
      </w:pPr>
    </w:p>
    <w:p w14:paraId="046B7792" w14:textId="77777777" w:rsidR="000C3556" w:rsidRPr="000467D5" w:rsidRDefault="001B7903" w:rsidP="000C3556">
      <w:pPr>
        <w:spacing w:after="0" w:line="240" w:lineRule="auto"/>
        <w:jc w:val="both"/>
        <w:rPr>
          <w:rFonts w:ascii="Sylfaen" w:hAnsi="Sylfaen"/>
          <w:sz w:val="20"/>
          <w:szCs w:val="20"/>
          <w:lang w:val="ka-GE"/>
        </w:rPr>
      </w:pPr>
      <w:r w:rsidRPr="000467D5">
        <w:rPr>
          <w:rFonts w:ascii="Sylfaen" w:hAnsi="Sylfaen"/>
          <w:b/>
          <w:sz w:val="20"/>
          <w:szCs w:val="20"/>
          <w:lang w:val="ka-GE"/>
        </w:rPr>
        <w:t>შენიშვნა:</w:t>
      </w:r>
      <w:r w:rsidRPr="000467D5">
        <w:rPr>
          <w:rFonts w:ascii="Sylfaen" w:hAnsi="Sylfaen"/>
          <w:b/>
          <w:sz w:val="20"/>
          <w:szCs w:val="20"/>
          <w:lang w:val="ka-GE"/>
        </w:rPr>
        <w:br/>
      </w:r>
      <w:r w:rsidRPr="000467D5">
        <w:rPr>
          <w:rFonts w:ascii="Sylfaen" w:hAnsi="Sylfaen"/>
          <w:color w:val="222222"/>
          <w:sz w:val="20"/>
          <w:szCs w:val="20"/>
          <w:shd w:val="clear" w:color="auto" w:fill="FFFFFF"/>
        </w:rPr>
        <w:t>1</w:t>
      </w:r>
      <w:r w:rsidRPr="000467D5">
        <w:rPr>
          <w:rFonts w:ascii="Sylfaen" w:hAnsi="Sylfaen"/>
          <w:sz w:val="20"/>
          <w:szCs w:val="20"/>
          <w:lang w:val="ka-GE"/>
        </w:rPr>
        <w:t xml:space="preserve">) </w:t>
      </w:r>
      <w:r w:rsidR="00993D47" w:rsidRPr="000467D5">
        <w:rPr>
          <w:rFonts w:ascii="Sylfaen" w:hAnsi="Sylfaen"/>
          <w:sz w:val="20"/>
          <w:szCs w:val="20"/>
          <w:lang w:val="ka-GE"/>
        </w:rPr>
        <w:t>ელექტრონულ ტენდერში</w:t>
      </w:r>
      <w:r w:rsidRPr="000467D5">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29D6CDF1" w14:textId="77777777" w:rsidR="00896274" w:rsidRPr="000467D5" w:rsidRDefault="001B7903" w:rsidP="000C3556">
      <w:pPr>
        <w:spacing w:after="0" w:line="240" w:lineRule="auto"/>
        <w:jc w:val="both"/>
        <w:rPr>
          <w:rFonts w:ascii="Sylfaen" w:hAnsi="Sylfaen"/>
          <w:sz w:val="20"/>
          <w:szCs w:val="20"/>
          <w:lang w:val="ka-GE"/>
        </w:rPr>
      </w:pPr>
      <w:r w:rsidRPr="000467D5">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0467D5">
        <w:rPr>
          <w:rFonts w:ascii="Sylfaen" w:hAnsi="Sylfaen"/>
          <w:sz w:val="20"/>
          <w:szCs w:val="20"/>
          <w:lang w:val="ka-GE"/>
        </w:rPr>
        <w:t xml:space="preserve"> დადასტურებულ</w:t>
      </w:r>
      <w:r w:rsidR="002C3F1E" w:rsidRPr="000467D5">
        <w:rPr>
          <w:rFonts w:ascii="Sylfaen" w:hAnsi="Sylfaen"/>
          <w:sz w:val="20"/>
          <w:szCs w:val="20"/>
          <w:lang w:val="ka-GE"/>
        </w:rPr>
        <w:t>ი უნდა</w:t>
      </w:r>
      <w:r w:rsidR="00CA1443" w:rsidRPr="000467D5">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22673FD0" w14:textId="77777777" w:rsidR="00E45EB8" w:rsidRPr="000467D5" w:rsidRDefault="002D23F8" w:rsidP="000C3556">
      <w:pPr>
        <w:spacing w:after="0" w:line="240" w:lineRule="auto"/>
        <w:jc w:val="both"/>
        <w:rPr>
          <w:rFonts w:ascii="Sylfaen" w:hAnsi="Sylfaen"/>
          <w:b/>
          <w:sz w:val="20"/>
          <w:szCs w:val="20"/>
          <w:lang w:val="ka-GE"/>
        </w:rPr>
      </w:pPr>
      <w:r w:rsidRPr="000467D5">
        <w:rPr>
          <w:rFonts w:ascii="Sylfaen" w:hAnsi="Sylfaen" w:cs="Sylfaen"/>
          <w:b/>
          <w:sz w:val="20"/>
          <w:szCs w:val="20"/>
          <w:lang w:val="ka-GE"/>
        </w:rPr>
        <w:lastRenderedPageBreak/>
        <w:t>1</w:t>
      </w:r>
      <w:r w:rsidR="007A6F6E" w:rsidRPr="000467D5">
        <w:rPr>
          <w:rFonts w:ascii="Sylfaen" w:hAnsi="Sylfaen" w:cs="Sylfaen"/>
          <w:b/>
          <w:sz w:val="20"/>
          <w:szCs w:val="20"/>
          <w:lang w:val="ka-GE"/>
        </w:rPr>
        <w:t>.7</w:t>
      </w:r>
      <w:r w:rsidR="00993D47" w:rsidRPr="000467D5">
        <w:rPr>
          <w:rFonts w:ascii="Sylfaen" w:hAnsi="Sylfaen" w:cs="Sylfaen"/>
          <w:b/>
          <w:sz w:val="20"/>
          <w:szCs w:val="20"/>
          <w:lang w:val="ka-GE"/>
        </w:rPr>
        <w:t xml:space="preserve"> </w:t>
      </w:r>
      <w:r w:rsidR="00580531" w:rsidRPr="000467D5">
        <w:rPr>
          <w:rFonts w:ascii="Sylfaen" w:hAnsi="Sylfaen" w:cs="Sylfaen"/>
          <w:b/>
          <w:sz w:val="20"/>
          <w:szCs w:val="20"/>
          <w:lang w:val="ka-GE"/>
        </w:rPr>
        <w:t>ხელშეკრულების</w:t>
      </w:r>
      <w:r w:rsidR="00CC4789" w:rsidRPr="000467D5">
        <w:rPr>
          <w:rFonts w:ascii="Sylfaen" w:hAnsi="Sylfaen"/>
          <w:b/>
          <w:sz w:val="20"/>
          <w:szCs w:val="20"/>
          <w:lang w:val="ka-GE"/>
        </w:rPr>
        <w:t xml:space="preserve"> გაფორმება</w:t>
      </w:r>
    </w:p>
    <w:p w14:paraId="6E07D4EB" w14:textId="27BE15E7" w:rsidR="00E45EB8" w:rsidRDefault="00E45EB8" w:rsidP="000C3556">
      <w:pPr>
        <w:spacing w:after="0" w:line="240" w:lineRule="auto"/>
        <w:jc w:val="both"/>
        <w:rPr>
          <w:rFonts w:ascii="Sylfaen" w:hAnsi="Sylfaen"/>
          <w:sz w:val="20"/>
          <w:szCs w:val="20"/>
          <w:lang w:val="ka-GE"/>
        </w:rPr>
      </w:pPr>
      <w:r w:rsidRPr="000467D5">
        <w:rPr>
          <w:rFonts w:ascii="Sylfaen" w:hAnsi="Sylfaen" w:cs="Sylfaen"/>
          <w:sz w:val="20"/>
          <w:szCs w:val="20"/>
          <w:lang w:val="ka-GE"/>
        </w:rPr>
        <w:t>წინამდებარე ელექტრონული ტენდერის ფარგლებში დაიდება</w:t>
      </w:r>
      <w:r w:rsidRPr="000467D5">
        <w:rPr>
          <w:rFonts w:ascii="Sylfaen" w:hAnsi="Sylfaen"/>
          <w:sz w:val="20"/>
          <w:szCs w:val="20"/>
          <w:lang w:val="ka-GE"/>
        </w:rPr>
        <w:t xml:space="preserve"> </w:t>
      </w:r>
      <w:r w:rsidRPr="000467D5">
        <w:rPr>
          <w:rFonts w:ascii="Sylfaen" w:hAnsi="Sylfaen" w:cs="Sylfaen"/>
          <w:sz w:val="20"/>
          <w:szCs w:val="20"/>
          <w:lang w:val="ka-GE"/>
        </w:rPr>
        <w:t>ხელშეკრულება</w:t>
      </w:r>
      <w:r w:rsidRPr="000467D5">
        <w:rPr>
          <w:rFonts w:ascii="Sylfaen" w:hAnsi="Sylfaen"/>
          <w:sz w:val="20"/>
          <w:szCs w:val="20"/>
          <w:lang w:val="ka-GE"/>
        </w:rPr>
        <w:t xml:space="preserve"> </w:t>
      </w:r>
      <w:r w:rsidR="00820874" w:rsidRPr="000467D5">
        <w:rPr>
          <w:rFonts w:ascii="Sylfaen" w:hAnsi="Sylfaen"/>
          <w:sz w:val="20"/>
          <w:szCs w:val="20"/>
          <w:lang w:val="ka-GE"/>
        </w:rPr>
        <w:t xml:space="preserve"> წინამდებარე ტენდერზე თანდართული ხელშეკრულების პროექტის და </w:t>
      </w:r>
      <w:r w:rsidRPr="000467D5">
        <w:rPr>
          <w:rFonts w:ascii="Sylfaen" w:hAnsi="Sylfaen"/>
          <w:sz w:val="20"/>
          <w:szCs w:val="20"/>
          <w:lang w:val="ka-GE"/>
        </w:rPr>
        <w:t>სატენდერო წინადადების შესაბამისად.</w:t>
      </w:r>
    </w:p>
    <w:p w14:paraId="5A9D6121" w14:textId="77777777" w:rsidR="009A2137" w:rsidRPr="000467D5" w:rsidRDefault="009A2137" w:rsidP="000C3556">
      <w:pPr>
        <w:spacing w:after="0" w:line="240" w:lineRule="auto"/>
        <w:jc w:val="both"/>
        <w:rPr>
          <w:rFonts w:ascii="Sylfaen" w:hAnsi="Sylfaen"/>
          <w:sz w:val="20"/>
          <w:szCs w:val="20"/>
          <w:lang w:val="ka-GE"/>
        </w:rPr>
      </w:pPr>
    </w:p>
    <w:p w14:paraId="3D802AB7" w14:textId="77777777" w:rsidR="00DA45AB" w:rsidRPr="000467D5" w:rsidRDefault="00C31E1A"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ხელშეკრულების შესრულების უზრუნველყოფის გარანტია - </w:t>
      </w:r>
      <w:r w:rsidR="002C3F1E" w:rsidRPr="000467D5">
        <w:rPr>
          <w:rFonts w:ascii="Sylfaen" w:hAnsi="Sylfaen"/>
          <w:b/>
          <w:sz w:val="20"/>
          <w:szCs w:val="20"/>
          <w:lang w:val="ka-GE"/>
        </w:rPr>
        <w:t>1</w:t>
      </w:r>
      <w:r w:rsidR="00BD4A3A" w:rsidRPr="000467D5">
        <w:rPr>
          <w:rFonts w:ascii="Sylfaen" w:hAnsi="Sylfaen"/>
          <w:b/>
          <w:sz w:val="20"/>
          <w:szCs w:val="20"/>
          <w:lang w:val="ka-GE"/>
        </w:rPr>
        <w:t xml:space="preserve"> წელი.</w:t>
      </w:r>
    </w:p>
    <w:p w14:paraId="78F38552" w14:textId="77777777" w:rsidR="00DA45AB" w:rsidRPr="00F4319B" w:rsidRDefault="00DA45AB" w:rsidP="004B148B">
      <w:pPr>
        <w:spacing w:after="0" w:line="360" w:lineRule="auto"/>
        <w:jc w:val="both"/>
        <w:rPr>
          <w:rFonts w:ascii="Sylfaen" w:hAnsi="Sylfaen"/>
          <w:b/>
          <w:sz w:val="14"/>
          <w:szCs w:val="14"/>
          <w:lang w:val="ka-GE"/>
        </w:rPr>
      </w:pPr>
    </w:p>
    <w:p w14:paraId="314E88A3" w14:textId="77777777" w:rsidR="00CC4789" w:rsidRPr="00F4319B" w:rsidRDefault="007A6F6E" w:rsidP="00F4319B">
      <w:pPr>
        <w:spacing w:after="0" w:line="240" w:lineRule="auto"/>
        <w:jc w:val="both"/>
        <w:rPr>
          <w:rFonts w:ascii="Sylfaen" w:hAnsi="Sylfaen" w:cs="Sylfaen"/>
          <w:b/>
          <w:sz w:val="20"/>
          <w:szCs w:val="20"/>
          <w:lang w:val="ka-GE"/>
        </w:rPr>
      </w:pPr>
      <w:r w:rsidRPr="00F4319B">
        <w:rPr>
          <w:rFonts w:ascii="Sylfaen" w:hAnsi="Sylfaen" w:cs="Sylfaen"/>
          <w:b/>
          <w:sz w:val="20"/>
          <w:szCs w:val="20"/>
          <w:lang w:val="ka-GE"/>
        </w:rPr>
        <w:t>1.8</w:t>
      </w:r>
      <w:r w:rsidR="00E90A78" w:rsidRPr="00F4319B">
        <w:rPr>
          <w:rFonts w:ascii="Sylfaen" w:hAnsi="Sylfaen" w:cs="Sylfaen"/>
          <w:b/>
          <w:sz w:val="20"/>
          <w:szCs w:val="20"/>
          <w:lang w:val="ka-GE"/>
        </w:rPr>
        <w:t xml:space="preserve"> </w:t>
      </w:r>
      <w:r w:rsidR="00BD74F8" w:rsidRPr="00F4319B">
        <w:rPr>
          <w:rFonts w:ascii="Sylfaen" w:hAnsi="Sylfaen" w:cs="Sylfaen"/>
          <w:b/>
          <w:sz w:val="20"/>
          <w:szCs w:val="20"/>
          <w:lang w:val="ka-GE"/>
        </w:rPr>
        <w:t>ს</w:t>
      </w:r>
      <w:r w:rsidR="00CC4789" w:rsidRPr="00F4319B">
        <w:rPr>
          <w:rFonts w:ascii="Sylfaen" w:hAnsi="Sylfaen" w:cs="Sylfaen"/>
          <w:b/>
          <w:sz w:val="20"/>
          <w:szCs w:val="20"/>
          <w:lang w:val="ka-GE"/>
        </w:rPr>
        <w:t>ხვა მოთხოვნა</w:t>
      </w:r>
    </w:p>
    <w:p w14:paraId="2CDC93C8" w14:textId="77777777" w:rsidR="00CC4789" w:rsidRPr="000467D5" w:rsidRDefault="00CC4789" w:rsidP="009A2137">
      <w:pPr>
        <w:spacing w:after="0" w:line="240" w:lineRule="auto"/>
        <w:jc w:val="both"/>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.8</w:t>
      </w:r>
      <w:r w:rsidRPr="000467D5">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251E2CD6" w14:textId="77777777" w:rsidR="00CC4789" w:rsidRPr="000467D5" w:rsidRDefault="00CC4789" w:rsidP="009A213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გაკოტრების პროცესში;</w:t>
      </w:r>
    </w:p>
    <w:p w14:paraId="11AAC4AB" w14:textId="77777777" w:rsidR="00CC4789" w:rsidRPr="000467D5" w:rsidRDefault="00CC4789" w:rsidP="009A213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ლიკვიდაციის პროცესში;</w:t>
      </w:r>
    </w:p>
    <w:p w14:paraId="5F478D11" w14:textId="77777777" w:rsidR="00CC4789" w:rsidRPr="000467D5" w:rsidRDefault="00CC4789" w:rsidP="009A213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საქმიანობის დროებით შეჩერების მდგომარეობაში.</w:t>
      </w:r>
    </w:p>
    <w:p w14:paraId="56FBA0D0" w14:textId="77777777" w:rsidR="00CC4789" w:rsidRPr="000467D5" w:rsidRDefault="007A6F6E" w:rsidP="009A2137">
      <w:pPr>
        <w:spacing w:after="0" w:line="240" w:lineRule="auto"/>
        <w:jc w:val="both"/>
        <w:rPr>
          <w:rFonts w:ascii="Sylfaen" w:hAnsi="Sylfaen"/>
          <w:b/>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.2 </w:t>
      </w:r>
      <w:r w:rsidR="00CC4789" w:rsidRPr="000467D5">
        <w:rPr>
          <w:rFonts w:ascii="Sylfaen" w:hAnsi="Sylfaen" w:cs="Sylfaen"/>
          <w:sz w:val="20"/>
          <w:szCs w:val="20"/>
          <w:lang w:val="ka-GE"/>
        </w:rPr>
        <w:t>ფასების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დასაშვებია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მხოლოდ</w:t>
      </w:r>
      <w:r w:rsidR="00CC4789" w:rsidRPr="000467D5">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0E552B06" w14:textId="77777777" w:rsidR="00CE7176" w:rsidRPr="000467D5" w:rsidRDefault="007A6F6E" w:rsidP="009A2137">
      <w:pPr>
        <w:spacing w:after="0" w:line="240" w:lineRule="auto"/>
        <w:jc w:val="both"/>
        <w:rPr>
          <w:rFonts w:ascii="Sylfaen" w:hAnsi="Sylfaen"/>
          <w:sz w:val="20"/>
          <w:szCs w:val="20"/>
          <w:lang w:val="es-MX"/>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.3 </w:t>
      </w:r>
      <w:r w:rsidR="00CC4789" w:rsidRPr="000467D5">
        <w:rPr>
          <w:rFonts w:ascii="Sylfaen" w:hAnsi="Sylfaen" w:cs="Sylfaen"/>
          <w:sz w:val="20"/>
          <w:szCs w:val="20"/>
          <w:lang w:val="ka-GE"/>
        </w:rPr>
        <w:t>პრეტენდენტის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მიერ</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წარმოდგენილი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ძალაში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უნდა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იყოს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მიღები</w:t>
      </w:r>
      <w:r w:rsidR="00CC4789" w:rsidRPr="000467D5">
        <w:rPr>
          <w:rFonts w:ascii="Sylfaen" w:hAnsi="Sylfaen"/>
          <w:sz w:val="20"/>
          <w:szCs w:val="20"/>
          <w:lang w:val="ka-GE"/>
        </w:rPr>
        <w:t>ს თარიღიდან 30 (ოცდაათი) კალენდარული დღის განმავლობაში.</w:t>
      </w:r>
    </w:p>
    <w:p w14:paraId="74604863" w14:textId="77777777" w:rsidR="00E90A78" w:rsidRPr="000467D5" w:rsidRDefault="007A6F6E" w:rsidP="009A2137">
      <w:pPr>
        <w:spacing w:after="0" w:line="240" w:lineRule="auto"/>
        <w:jc w:val="both"/>
        <w:rPr>
          <w:rFonts w:ascii="Sylfaen" w:hAnsi="Sylfaen"/>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.4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00A111C6" w:rsidRPr="000467D5">
        <w:rPr>
          <w:rFonts w:ascii="Sylfaen" w:hAnsi="Sylfaen" w:cs="Arial"/>
          <w:sz w:val="20"/>
          <w:szCs w:val="20"/>
          <w:lang w:val="ka-GE"/>
        </w:rPr>
        <w:t xml:space="preserve"> </w:t>
      </w:r>
      <w:r w:rsidR="00CC4789" w:rsidRPr="000467D5">
        <w:rPr>
          <w:rFonts w:ascii="Sylfaen" w:hAnsi="Sylfaen" w:cs="Sylfaen"/>
          <w:sz w:val="20"/>
          <w:szCs w:val="20"/>
          <w:lang w:val="ka-GE"/>
        </w:rPr>
        <w:t>უფლებას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იტოვებს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თვითონ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განსაზღვროს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დასრულების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ვადა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შეცვალოს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პირობები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რასაც</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დროულად</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აცნობებს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მონაწილეებს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შეწყვიტოს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მისი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მიმდინარე</w:t>
      </w:r>
      <w:r w:rsidR="00CC4789" w:rsidRPr="000467D5">
        <w:rPr>
          <w:rFonts w:ascii="Sylfaen" w:hAnsi="Sylfaen"/>
          <w:sz w:val="20"/>
          <w:szCs w:val="20"/>
          <w:lang w:val="ka-GE"/>
        </w:rPr>
        <w:t>ობის ნებმისმიერ ეტაპზე.</w:t>
      </w:r>
    </w:p>
    <w:p w14:paraId="2CC5FB8C" w14:textId="77777777" w:rsidR="002C3F1E" w:rsidRPr="000467D5" w:rsidRDefault="002C3F1E" w:rsidP="004B148B">
      <w:pPr>
        <w:spacing w:after="0" w:line="240" w:lineRule="auto"/>
        <w:jc w:val="both"/>
        <w:rPr>
          <w:rFonts w:ascii="Sylfaen" w:hAnsi="Sylfaen"/>
          <w:sz w:val="20"/>
          <w:szCs w:val="20"/>
          <w:lang w:val="es-MX"/>
        </w:rPr>
      </w:pPr>
    </w:p>
    <w:p w14:paraId="424FEDD2" w14:textId="77777777" w:rsidR="00CC4789" w:rsidRPr="000467D5" w:rsidRDefault="00A111C6" w:rsidP="004B148B">
      <w:pPr>
        <w:pStyle w:val="ListParagraph"/>
        <w:spacing w:after="0" w:line="240" w:lineRule="auto"/>
        <w:ind w:left="0" w:firstLine="426"/>
        <w:jc w:val="both"/>
        <w:rPr>
          <w:rFonts w:ascii="Sylfaen" w:hAnsi="Sylfaen"/>
          <w:sz w:val="20"/>
          <w:szCs w:val="20"/>
          <w:lang w:val="ka-GE"/>
        </w:rPr>
      </w:pPr>
      <w:r w:rsidRPr="000467D5">
        <w:rPr>
          <w:rFonts w:ascii="Sylfaen" w:hAnsi="Sylfaen" w:cs="Sylfaen"/>
          <w:sz w:val="20"/>
          <w:szCs w:val="20"/>
          <w:lang w:val="ka-GE"/>
        </w:rPr>
        <w:t>შემსყიდველი (</w:t>
      </w:r>
      <w:r w:rsidR="00B56244" w:rsidRPr="000467D5">
        <w:rPr>
          <w:rFonts w:ascii="Sylfaen" w:hAnsi="Sylfaen" w:cs="Sylfaen"/>
          <w:sz w:val="20"/>
          <w:szCs w:val="20"/>
          <w:lang w:val="ka-GE"/>
        </w:rPr>
        <w:t>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Pr="000467D5">
        <w:rPr>
          <w:rFonts w:ascii="Sylfaen" w:hAnsi="Sylfaen" w:cs="Arial"/>
          <w:sz w:val="20"/>
          <w:szCs w:val="20"/>
          <w:lang w:val="ka-GE"/>
        </w:rPr>
        <w:t>)</w:t>
      </w:r>
      <w:r w:rsidR="00B56244" w:rsidRPr="000467D5">
        <w:rPr>
          <w:rFonts w:ascii="Sylfaen" w:hAnsi="Sylfaen"/>
          <w:sz w:val="20"/>
          <w:szCs w:val="20"/>
          <w:lang w:val="ka-GE"/>
        </w:rPr>
        <w:t xml:space="preserve"> </w:t>
      </w:r>
      <w:r w:rsidR="00CC4789" w:rsidRPr="000467D5">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w:t>
      </w:r>
      <w:r w:rsidR="00CC4789" w:rsidRPr="000467D5">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0F636177" w14:textId="77777777" w:rsidR="00CC4789" w:rsidRPr="000467D5" w:rsidRDefault="00B56244" w:rsidP="004B148B">
      <w:pPr>
        <w:pStyle w:val="ListParagraph"/>
        <w:spacing w:after="0" w:line="240" w:lineRule="auto"/>
        <w:ind w:left="0" w:firstLine="426"/>
        <w:jc w:val="both"/>
        <w:rPr>
          <w:rFonts w:ascii="Sylfaen" w:hAnsi="Sylfaen"/>
          <w:sz w:val="20"/>
          <w:szCs w:val="20"/>
          <w:lang w:val="es-MX"/>
        </w:rPr>
      </w:pPr>
      <w:r w:rsidRPr="000467D5">
        <w:rPr>
          <w:rFonts w:ascii="Sylfaen" w:hAnsi="Sylfaen" w:cs="Sylfaen"/>
          <w:sz w:val="20"/>
          <w:szCs w:val="20"/>
          <w:lang w:val="ka-GE"/>
        </w:rPr>
        <w:t>შემსყიდველი (შპს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Pr="000467D5">
        <w:rPr>
          <w:rFonts w:ascii="Sylfaen" w:hAnsi="Sylfaen" w:cs="Arial"/>
          <w:sz w:val="20"/>
          <w:szCs w:val="20"/>
        </w:rPr>
        <w:t xml:space="preserve">(GWP, </w:t>
      </w:r>
      <w:r w:rsidRPr="000467D5">
        <w:rPr>
          <w:rFonts w:ascii="Sylfaen" w:hAnsi="Sylfaen" w:cs="Arial"/>
          <w:sz w:val="20"/>
          <w:szCs w:val="20"/>
          <w:lang w:val="ka-GE"/>
        </w:rPr>
        <w:t xml:space="preserve">ს/ნ </w:t>
      </w:r>
      <w:r w:rsidRPr="000467D5">
        <w:rPr>
          <w:rFonts w:ascii="Sylfaen" w:hAnsi="Sylfaen" w:cs="Arial"/>
          <w:sz w:val="20"/>
          <w:szCs w:val="20"/>
        </w:rPr>
        <w:t xml:space="preserve">203826002)) </w:t>
      </w:r>
      <w:r w:rsidRPr="000467D5">
        <w:rPr>
          <w:rFonts w:ascii="Sylfaen" w:hAnsi="Sylfaen"/>
          <w:sz w:val="20"/>
          <w:szCs w:val="20"/>
          <w:lang w:val="ka-GE"/>
        </w:rPr>
        <w:t xml:space="preserve"> </w:t>
      </w:r>
      <w:r w:rsidR="00CC4789" w:rsidRPr="000467D5">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729ED357" w14:textId="77777777" w:rsidR="00CC4789" w:rsidRDefault="00CC4789" w:rsidP="004B148B">
      <w:pPr>
        <w:spacing w:after="0" w:line="240" w:lineRule="auto"/>
        <w:ind w:firstLine="426"/>
        <w:jc w:val="both"/>
        <w:rPr>
          <w:rFonts w:ascii="Sylfaen" w:hAnsi="Sylfaen"/>
          <w:sz w:val="20"/>
          <w:szCs w:val="20"/>
          <w:lang w:val="ka-GE"/>
        </w:rPr>
      </w:pPr>
      <w:r w:rsidRPr="000467D5">
        <w:rPr>
          <w:rFonts w:ascii="Sylfaen" w:hAnsi="Sylfaen"/>
          <w:sz w:val="20"/>
          <w:szCs w:val="20"/>
          <w:lang w:val="ka-GE"/>
        </w:rPr>
        <w:t xml:space="preserve">გთხოვთ გაითვალისწინოთ, რომ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2C3F1E" w:rsidRPr="000467D5">
        <w:rPr>
          <w:rFonts w:ascii="Sylfaen" w:hAnsi="Sylfaen" w:cs="Arial"/>
          <w:sz w:val="20"/>
          <w:szCs w:val="20"/>
        </w:rPr>
        <w:t>203826002)</w:t>
      </w:r>
      <w:r w:rsidR="00B56244" w:rsidRPr="000467D5">
        <w:rPr>
          <w:rFonts w:ascii="Sylfaen" w:hAnsi="Sylfaen" w:cs="Arial"/>
          <w:sz w:val="20"/>
          <w:szCs w:val="20"/>
        </w:rPr>
        <w:t xml:space="preserve"> </w:t>
      </w:r>
      <w:r w:rsidR="00B56244" w:rsidRPr="000467D5">
        <w:rPr>
          <w:rFonts w:ascii="Sylfaen" w:hAnsi="Sylfaen"/>
          <w:sz w:val="20"/>
          <w:szCs w:val="20"/>
          <w:lang w:val="ka-GE"/>
        </w:rPr>
        <w:t xml:space="preserve"> </w:t>
      </w:r>
      <w:r w:rsidRPr="000467D5">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6F4048B" w14:textId="77777777" w:rsidR="000E0782" w:rsidRDefault="000E0782" w:rsidP="004B148B">
      <w:pPr>
        <w:spacing w:after="0" w:line="240" w:lineRule="auto"/>
        <w:ind w:firstLine="426"/>
        <w:jc w:val="both"/>
        <w:rPr>
          <w:rFonts w:ascii="Sylfaen" w:hAnsi="Sylfaen"/>
          <w:sz w:val="20"/>
          <w:szCs w:val="20"/>
          <w:lang w:val="ka-GE"/>
        </w:rPr>
      </w:pPr>
    </w:p>
    <w:p w14:paraId="0972ACC2" w14:textId="77777777" w:rsidR="000E0782" w:rsidRPr="000467D5" w:rsidRDefault="000E0782" w:rsidP="000E0782">
      <w:pPr>
        <w:spacing w:after="0" w:line="240" w:lineRule="auto"/>
        <w:ind w:firstLine="426"/>
        <w:jc w:val="both"/>
        <w:rPr>
          <w:rFonts w:ascii="Sylfaen" w:hAnsi="Sylfaen"/>
          <w:sz w:val="20"/>
          <w:szCs w:val="20"/>
          <w:lang w:val="ka-GE"/>
        </w:rPr>
      </w:pPr>
      <w:r w:rsidRPr="000467D5">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0467D5">
        <w:rPr>
          <w:rFonts w:ascii="Sylfaen" w:hAnsi="Sylfaen" w:cs="Sylfaen"/>
          <w:sz w:val="20"/>
          <w:szCs w:val="20"/>
          <w:lang w:val="ka-GE"/>
        </w:rPr>
        <w:t>შემსყიდველის (შპს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Pr="009A2137">
        <w:rPr>
          <w:rFonts w:ascii="Sylfaen" w:hAnsi="Sylfaen" w:cs="Arial"/>
          <w:sz w:val="20"/>
          <w:szCs w:val="20"/>
          <w:lang w:val="ka-GE"/>
        </w:rPr>
        <w:t xml:space="preserve">(GWP, </w:t>
      </w:r>
      <w:r w:rsidRPr="000467D5">
        <w:rPr>
          <w:rFonts w:ascii="Sylfaen" w:hAnsi="Sylfaen" w:cs="Arial"/>
          <w:sz w:val="20"/>
          <w:szCs w:val="20"/>
          <w:lang w:val="ka-GE"/>
        </w:rPr>
        <w:t xml:space="preserve">ს/ნ </w:t>
      </w:r>
      <w:r w:rsidRPr="009A2137">
        <w:rPr>
          <w:rFonts w:ascii="Sylfaen" w:hAnsi="Sylfaen" w:cs="Arial"/>
          <w:sz w:val="20"/>
          <w:szCs w:val="20"/>
          <w:lang w:val="ka-GE"/>
        </w:rPr>
        <w:t xml:space="preserve">203826002)) </w:t>
      </w:r>
      <w:r w:rsidRPr="000467D5">
        <w:rPr>
          <w:rFonts w:ascii="Sylfaen" w:hAnsi="Sylfaen"/>
          <w:sz w:val="20"/>
          <w:szCs w:val="20"/>
          <w:lang w:val="ka-GE"/>
        </w:rPr>
        <w:t xml:space="preserve"> მხრიდან.</w:t>
      </w:r>
    </w:p>
    <w:p w14:paraId="7F37F3B7" w14:textId="77777777" w:rsidR="009A2137" w:rsidRPr="000467D5" w:rsidRDefault="009A2137" w:rsidP="004B148B">
      <w:pPr>
        <w:spacing w:after="0" w:line="240" w:lineRule="auto"/>
        <w:ind w:firstLine="426"/>
        <w:jc w:val="both"/>
        <w:rPr>
          <w:rFonts w:ascii="Sylfaen" w:hAnsi="Sylfaen"/>
          <w:sz w:val="20"/>
          <w:szCs w:val="20"/>
          <w:lang w:val="ka-GE"/>
        </w:rPr>
      </w:pPr>
    </w:p>
    <w:p w14:paraId="24B03097" w14:textId="77777777" w:rsidR="009A2137" w:rsidRPr="00C46207" w:rsidRDefault="009A2137" w:rsidP="009A2137">
      <w:pPr>
        <w:spacing w:line="240" w:lineRule="auto"/>
        <w:jc w:val="both"/>
        <w:rPr>
          <w:rFonts w:ascii="Sylfaen" w:hAnsi="Sylfaen"/>
          <w:color w:val="000000"/>
          <w:sz w:val="20"/>
          <w:szCs w:val="20"/>
          <w:lang w:val="ka-GE"/>
        </w:rPr>
      </w:pPr>
      <w:r w:rsidRPr="00C46207">
        <w:rPr>
          <w:rFonts w:ascii="Sylfaen" w:hAnsi="Sylfaen"/>
          <w:b/>
          <w:color w:val="000000"/>
          <w:sz w:val="20"/>
          <w:szCs w:val="20"/>
          <w:lang w:val="ka-GE"/>
        </w:rPr>
        <w:t>პასუხისმგებელი პირი</w:t>
      </w:r>
      <w:r w:rsidRPr="00C46207">
        <w:rPr>
          <w:rFonts w:ascii="Sylfaen" w:hAnsi="Sylfaen"/>
          <w:color w:val="000000"/>
          <w:sz w:val="20"/>
          <w:szCs w:val="20"/>
          <w:lang w:val="ka-GE"/>
        </w:rPr>
        <w:t xml:space="preserve">: შპს „ჯორჯიან უოთერ ენდ ფაუერი“ (GWP), საიდენტიფიკაციო ნომერი 203826002, პერსონალურ მონაცემთა დაცვის მიზნებისთვის - პერსონალურ მონაცემთა დაცვის ოფიცერი, სათავო ოფისი, მედეა (მზია) ჯუღელის ქ. N10, თბილისი 0179, საქართველო; საკონტაქტო ელ-ფოსტა: </w:t>
      </w:r>
      <w:hyperlink r:id="rId10" w:history="1">
        <w:r w:rsidRPr="00C46207">
          <w:rPr>
            <w:rStyle w:val="Hyperlink"/>
            <w:rFonts w:ascii="Sylfaen" w:hAnsi="Sylfaen"/>
            <w:sz w:val="20"/>
            <w:szCs w:val="20"/>
            <w:lang w:val="ka-GE"/>
          </w:rPr>
          <w:t>pdpo@gwp.ge</w:t>
        </w:r>
      </w:hyperlink>
      <w:r w:rsidRPr="00C46207">
        <w:rPr>
          <w:rFonts w:ascii="Sylfaen" w:hAnsi="Sylfaen"/>
          <w:color w:val="000000"/>
          <w:sz w:val="20"/>
          <w:szCs w:val="20"/>
          <w:lang w:val="ka-GE"/>
        </w:rPr>
        <w:t xml:space="preserve">. </w:t>
      </w:r>
      <w:r w:rsidRPr="00C46207">
        <w:rPr>
          <w:rFonts w:ascii="Sylfaen" w:hAnsi="Sylfaen"/>
          <w:b/>
          <w:color w:val="000000"/>
          <w:sz w:val="20"/>
          <w:szCs w:val="20"/>
          <w:lang w:val="ka-GE"/>
        </w:rPr>
        <w:t>მონაცემთა დამუშავების მიზანი</w:t>
      </w:r>
      <w:r w:rsidRPr="00C46207">
        <w:rPr>
          <w:rFonts w:ascii="Sylfaen" w:hAnsi="Sylfaen"/>
          <w:color w:val="000000"/>
          <w:sz w:val="20"/>
          <w:szCs w:val="2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C46207">
        <w:rPr>
          <w:rFonts w:ascii="Sylfaen" w:hAnsi="Sylfaen"/>
          <w:b/>
          <w:color w:val="000000"/>
          <w:sz w:val="20"/>
          <w:szCs w:val="20"/>
          <w:lang w:val="ka-GE"/>
        </w:rPr>
        <w:t>ლეგიტიმაცია</w:t>
      </w:r>
      <w:r w:rsidRPr="00C46207">
        <w:rPr>
          <w:rFonts w:ascii="Sylfaen" w:hAnsi="Sylfaen"/>
          <w:color w:val="000000"/>
          <w:sz w:val="20"/>
          <w:szCs w:val="20"/>
          <w:lang w:val="ka-GE"/>
        </w:rPr>
        <w:t xml:space="preserve">: პროფესიული ან/და კომერციული ურთიერთობა. </w:t>
      </w:r>
      <w:r w:rsidRPr="00C46207">
        <w:rPr>
          <w:rFonts w:ascii="Sylfaen" w:hAnsi="Sylfaen"/>
          <w:b/>
          <w:color w:val="000000"/>
          <w:sz w:val="20"/>
          <w:szCs w:val="20"/>
          <w:lang w:val="ka-GE"/>
        </w:rPr>
        <w:t>მიმღებები</w:t>
      </w:r>
      <w:r w:rsidRPr="00C46207">
        <w:rPr>
          <w:rFonts w:ascii="Sylfaen" w:hAnsi="Sylfaen"/>
          <w:color w:val="000000"/>
          <w:sz w:val="20"/>
          <w:szCs w:val="2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C46207">
        <w:rPr>
          <w:rFonts w:ascii="Sylfaen" w:hAnsi="Sylfaen"/>
          <w:b/>
          <w:color w:val="000000"/>
          <w:sz w:val="20"/>
          <w:szCs w:val="20"/>
          <w:lang w:val="ka-GE"/>
        </w:rPr>
        <w:t>შენახვა</w:t>
      </w:r>
      <w:r w:rsidRPr="00C46207">
        <w:rPr>
          <w:rFonts w:ascii="Sylfaen" w:hAnsi="Sylfaen"/>
          <w:color w:val="000000"/>
          <w:sz w:val="20"/>
          <w:szCs w:val="2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C46207">
        <w:rPr>
          <w:rFonts w:ascii="Sylfaen" w:hAnsi="Sylfaen"/>
          <w:b/>
          <w:color w:val="000000"/>
          <w:sz w:val="20"/>
          <w:szCs w:val="20"/>
          <w:lang w:val="ka-GE"/>
        </w:rPr>
        <w:t>უფლებები</w:t>
      </w:r>
      <w:r w:rsidRPr="00C46207">
        <w:rPr>
          <w:rFonts w:ascii="Sylfaen" w:hAnsi="Sylfaen"/>
          <w:color w:val="000000"/>
          <w:sz w:val="20"/>
          <w:szCs w:val="20"/>
          <w:lang w:val="ka-GE"/>
        </w:rPr>
        <w:t xml:space="preserve">: თქვენ შეგიძლიათ ისარგებლოთ მონაცემებზე წვდომის, მონაცემთა გასწორების, განახლების, წაშლის, დამუშავების შეზღუდვის ან აკრძალვის უფლებით,  ასევე გააუქმოთ გაცემული თანხმობა </w:t>
      </w:r>
      <w:r w:rsidRPr="00C46207">
        <w:rPr>
          <w:rFonts w:ascii="Sylfaen" w:hAnsi="Sylfaen"/>
          <w:color w:val="000000"/>
          <w:sz w:val="20"/>
          <w:szCs w:val="20"/>
          <w:lang w:val="ka-GE"/>
        </w:rPr>
        <w:lastRenderedPageBreak/>
        <w:t xml:space="preserve">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1" w:history="1">
        <w:r w:rsidRPr="00C46207">
          <w:rPr>
            <w:rStyle w:val="Hyperlink"/>
            <w:rFonts w:ascii="Sylfaen" w:hAnsi="Sylfaen"/>
            <w:sz w:val="20"/>
            <w:szCs w:val="20"/>
            <w:lang w:val="ka-GE"/>
          </w:rPr>
          <w:t>pdpo@gwp.ge</w:t>
        </w:r>
      </w:hyperlink>
      <w:r w:rsidRPr="00C46207">
        <w:rPr>
          <w:rFonts w:ascii="Sylfaen" w:hAnsi="Sylfaen"/>
          <w:color w:val="000000"/>
          <w:sz w:val="20"/>
          <w:szCs w:val="2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2" w:history="1">
        <w:r w:rsidRPr="00C46207">
          <w:rPr>
            <w:rStyle w:val="Hyperlink"/>
            <w:rFonts w:ascii="Sylfaen" w:hAnsi="Sylfaen"/>
            <w:sz w:val="20"/>
            <w:szCs w:val="20"/>
            <w:lang w:val="ka-GE"/>
          </w:rPr>
          <w:t>www.personaldata.ge)</w:t>
        </w:r>
      </w:hyperlink>
      <w:r w:rsidRPr="00C46207">
        <w:rPr>
          <w:rFonts w:ascii="Sylfaen" w:hAnsi="Sylfaen"/>
          <w:color w:val="000000"/>
          <w:sz w:val="20"/>
          <w:szCs w:val="20"/>
          <w:lang w:val="ka-GE"/>
        </w:rPr>
        <w:t>.</w:t>
      </w:r>
    </w:p>
    <w:p w14:paraId="6971686D" w14:textId="77777777" w:rsidR="009A2137" w:rsidRPr="00C46207" w:rsidRDefault="009A2137" w:rsidP="009A2137">
      <w:pPr>
        <w:spacing w:line="240" w:lineRule="auto"/>
        <w:jc w:val="both"/>
        <w:rPr>
          <w:rFonts w:ascii="Sylfaen" w:hAnsi="Sylfaen"/>
          <w:color w:val="000000"/>
          <w:sz w:val="20"/>
          <w:szCs w:val="20"/>
          <w:lang w:val="ka-GE"/>
        </w:rPr>
      </w:pPr>
      <w:r w:rsidRPr="00C46207">
        <w:rPr>
          <w:rFonts w:ascii="Sylfaen" w:hAnsi="Sylfaen"/>
          <w:color w:val="000000"/>
          <w:sz w:val="20"/>
          <w:szCs w:val="2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662C8509" w14:textId="77777777" w:rsidR="000C3556" w:rsidRPr="000467D5" w:rsidRDefault="000C3556" w:rsidP="000C3556">
      <w:pPr>
        <w:spacing w:after="0" w:line="240" w:lineRule="auto"/>
        <w:ind w:firstLine="426"/>
        <w:jc w:val="both"/>
        <w:rPr>
          <w:rFonts w:ascii="Sylfaen" w:hAnsi="Sylfaen"/>
          <w:sz w:val="20"/>
          <w:szCs w:val="20"/>
          <w:lang w:val="ka-GE"/>
        </w:rPr>
      </w:pPr>
    </w:p>
    <w:p w14:paraId="54F8A7C6" w14:textId="77777777" w:rsidR="008246F4"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1.9</w:t>
      </w:r>
      <w:r w:rsidR="00E90A78" w:rsidRPr="000467D5">
        <w:rPr>
          <w:rFonts w:ascii="Sylfaen" w:hAnsi="Sylfaen"/>
          <w:b/>
          <w:sz w:val="20"/>
          <w:szCs w:val="20"/>
          <w:lang w:val="ka-GE"/>
        </w:rPr>
        <w:t xml:space="preserve"> </w:t>
      </w:r>
      <w:r w:rsidR="00E94ED1" w:rsidRPr="000467D5">
        <w:rPr>
          <w:rFonts w:ascii="Sylfaen" w:hAnsi="Sylfaen"/>
          <w:b/>
          <w:sz w:val="20"/>
          <w:szCs w:val="20"/>
          <w:lang w:val="ka-GE"/>
        </w:rPr>
        <w:t>ინ</w:t>
      </w:r>
      <w:r w:rsidR="00CC4789" w:rsidRPr="000467D5">
        <w:rPr>
          <w:rFonts w:ascii="Sylfaen" w:hAnsi="Sylfaen"/>
          <w:b/>
          <w:sz w:val="20"/>
          <w:szCs w:val="20"/>
          <w:lang w:val="ka-GE"/>
        </w:rPr>
        <w:t>ფორმაცია ელექტრონულ ტენდერში მონაწილეთათვი</w:t>
      </w:r>
      <w:r w:rsidR="00CC4789" w:rsidRPr="000467D5">
        <w:rPr>
          <w:rFonts w:ascii="Sylfaen" w:hAnsi="Sylfaen" w:cs="Sylfaen"/>
          <w:b/>
          <w:sz w:val="20"/>
          <w:szCs w:val="20"/>
          <w:lang w:val="ka-GE"/>
        </w:rPr>
        <w:t>ს</w:t>
      </w:r>
    </w:p>
    <w:p w14:paraId="62493A48" w14:textId="77777777" w:rsidR="00A35A9C" w:rsidRPr="000467D5" w:rsidRDefault="008246F4" w:rsidP="004B148B">
      <w:pPr>
        <w:spacing w:after="0" w:line="240" w:lineRule="auto"/>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.9</w:t>
      </w:r>
      <w:r w:rsidRPr="000467D5">
        <w:rPr>
          <w:rFonts w:ascii="Sylfaen" w:hAnsi="Sylfaen"/>
          <w:sz w:val="20"/>
          <w:szCs w:val="20"/>
          <w:lang w:val="ka-GE"/>
        </w:rPr>
        <w:t>.1</w:t>
      </w:r>
      <w:r w:rsidRPr="000467D5">
        <w:rPr>
          <w:rFonts w:ascii="Sylfaen" w:hAnsi="Sylfaen"/>
          <w:b/>
          <w:sz w:val="20"/>
          <w:szCs w:val="20"/>
          <w:lang w:val="ka-GE"/>
        </w:rPr>
        <w:t xml:space="preserve">  </w:t>
      </w:r>
      <w:r w:rsidRPr="000467D5">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9A2137">
        <w:rPr>
          <w:rFonts w:ascii="Sylfaen" w:hAnsi="Sylfaen"/>
          <w:sz w:val="20"/>
          <w:szCs w:val="20"/>
          <w:lang w:val="ka-GE"/>
        </w:rPr>
        <w:t>tenders.ge-</w:t>
      </w:r>
      <w:r w:rsidRPr="000467D5">
        <w:rPr>
          <w:rFonts w:ascii="Sylfaen" w:hAnsi="Sylfaen"/>
          <w:sz w:val="20"/>
          <w:szCs w:val="20"/>
          <w:lang w:val="ka-GE"/>
        </w:rPr>
        <w:t>ს პორტალის ონლაინ კითხვა-პასუხის რეჟიმი;</w:t>
      </w:r>
    </w:p>
    <w:p w14:paraId="2E4DD6D1" w14:textId="77777777"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1258A9" w:rsidRPr="000467D5">
        <w:rPr>
          <w:rFonts w:ascii="Sylfaen" w:hAnsi="Sylfaen"/>
          <w:sz w:val="20"/>
          <w:szCs w:val="20"/>
          <w:lang w:val="ka-GE"/>
        </w:rPr>
        <w:t xml:space="preserve">.2 </w:t>
      </w:r>
      <w:r w:rsidR="00C86CD0" w:rsidRPr="000467D5">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0467D5">
          <w:rPr>
            <w:rStyle w:val="Hyperlink"/>
            <w:rFonts w:ascii="Sylfaen" w:hAnsi="Sylfaen"/>
            <w:sz w:val="20"/>
            <w:szCs w:val="20"/>
            <w:lang w:val="ka-GE"/>
          </w:rPr>
          <w:t>www.tenders.ge</w:t>
        </w:r>
      </w:hyperlink>
    </w:p>
    <w:p w14:paraId="7B36D0A9" w14:textId="77777777"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7E0304" w:rsidRPr="000467D5">
        <w:rPr>
          <w:rFonts w:ascii="Sylfaen" w:hAnsi="Sylfaen"/>
          <w:sz w:val="20"/>
          <w:szCs w:val="20"/>
          <w:lang w:val="ka-GE"/>
        </w:rPr>
        <w:t xml:space="preserve">.3 </w:t>
      </w:r>
      <w:r w:rsidR="007E0304" w:rsidRPr="009A2137">
        <w:rPr>
          <w:rFonts w:ascii="Sylfaen" w:hAnsi="Sylfaen"/>
          <w:sz w:val="20"/>
          <w:szCs w:val="20"/>
          <w:lang w:val="ka-GE"/>
        </w:rPr>
        <w:t>tenders.ge-</w:t>
      </w:r>
      <w:r w:rsidR="007E0304" w:rsidRPr="000467D5">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0EFE134" w14:textId="77777777" w:rsidR="00E94ED1" w:rsidRPr="000467D5" w:rsidRDefault="00E94ED1" w:rsidP="004B148B">
      <w:pPr>
        <w:spacing w:after="0" w:line="360" w:lineRule="auto"/>
        <w:ind w:left="360"/>
        <w:jc w:val="both"/>
        <w:rPr>
          <w:rFonts w:ascii="Sylfaen" w:hAnsi="Sylfaen"/>
          <w:sz w:val="20"/>
          <w:szCs w:val="20"/>
          <w:lang w:val="ka-GE"/>
        </w:rPr>
      </w:pPr>
    </w:p>
    <w:p w14:paraId="0D9F3A78" w14:textId="76B2B852" w:rsidR="00E90A78" w:rsidRPr="000467D5" w:rsidRDefault="00A830EA" w:rsidP="004B148B">
      <w:pPr>
        <w:spacing w:after="0" w:line="360" w:lineRule="auto"/>
        <w:jc w:val="both"/>
        <w:rPr>
          <w:rFonts w:ascii="Sylfaen" w:hAnsi="Sylfaen"/>
          <w:sz w:val="20"/>
          <w:szCs w:val="20"/>
        </w:rPr>
      </w:pPr>
      <w:r w:rsidRPr="00D355A8">
        <w:rPr>
          <w:rFonts w:ascii="Sylfaen" w:hAnsi="Sylfaen"/>
          <w:sz w:val="20"/>
          <w:szCs w:val="20"/>
        </w:rPr>
        <w:object w:dxaOrig="3880" w:dyaOrig="830" w14:anchorId="2A343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41.5pt" o:ole="">
            <v:imagedata r:id="rId14" o:title=""/>
          </v:shape>
          <o:OLEObject Type="Embed" ProgID="Package" ShapeID="_x0000_i1025" DrawAspect="Content" ObjectID="_1830954951" r:id="rId15"/>
        </w:object>
      </w:r>
    </w:p>
    <w:p w14:paraId="475CDDE4" w14:textId="77777777" w:rsidR="009A2137" w:rsidRDefault="009A2137" w:rsidP="004B148B">
      <w:pPr>
        <w:spacing w:after="0" w:line="360" w:lineRule="auto"/>
        <w:jc w:val="both"/>
        <w:rPr>
          <w:rFonts w:ascii="Sylfaen" w:hAnsi="Sylfaen"/>
          <w:b/>
          <w:sz w:val="20"/>
          <w:szCs w:val="20"/>
          <w:lang w:val="ka-GE"/>
        </w:rPr>
      </w:pPr>
    </w:p>
    <w:p w14:paraId="66DC0F6D" w14:textId="77777777" w:rsidR="000E0782" w:rsidRDefault="000E0782" w:rsidP="004B148B">
      <w:pPr>
        <w:spacing w:after="0" w:line="360" w:lineRule="auto"/>
        <w:jc w:val="both"/>
        <w:rPr>
          <w:rFonts w:ascii="Sylfaen" w:hAnsi="Sylfaen"/>
          <w:b/>
          <w:sz w:val="20"/>
          <w:szCs w:val="20"/>
          <w:lang w:val="ka-GE"/>
        </w:rPr>
      </w:pPr>
    </w:p>
    <w:p w14:paraId="3982FB33" w14:textId="77777777" w:rsidR="000E0782" w:rsidRDefault="000E0782" w:rsidP="004B148B">
      <w:pPr>
        <w:spacing w:after="0" w:line="360" w:lineRule="auto"/>
        <w:jc w:val="both"/>
        <w:rPr>
          <w:rFonts w:ascii="Sylfaen" w:hAnsi="Sylfaen"/>
          <w:b/>
          <w:sz w:val="20"/>
          <w:szCs w:val="20"/>
          <w:lang w:val="ka-GE"/>
        </w:rPr>
      </w:pPr>
    </w:p>
    <w:p w14:paraId="5A5863A8" w14:textId="77777777" w:rsidR="00C46207" w:rsidRDefault="00C46207" w:rsidP="004B148B">
      <w:pPr>
        <w:spacing w:after="0" w:line="360" w:lineRule="auto"/>
        <w:jc w:val="both"/>
        <w:rPr>
          <w:rFonts w:ascii="Sylfaen" w:hAnsi="Sylfaen"/>
          <w:b/>
          <w:sz w:val="20"/>
          <w:szCs w:val="20"/>
          <w:lang w:val="ka-GE"/>
        </w:rPr>
      </w:pPr>
    </w:p>
    <w:p w14:paraId="2E8C7593" w14:textId="77777777" w:rsidR="00C46207" w:rsidRDefault="00C46207" w:rsidP="004B148B">
      <w:pPr>
        <w:spacing w:after="0" w:line="360" w:lineRule="auto"/>
        <w:jc w:val="both"/>
        <w:rPr>
          <w:rFonts w:ascii="Sylfaen" w:hAnsi="Sylfaen"/>
          <w:b/>
          <w:sz w:val="20"/>
          <w:szCs w:val="20"/>
          <w:lang w:val="ka-GE"/>
        </w:rPr>
      </w:pPr>
    </w:p>
    <w:p w14:paraId="2DF8F463" w14:textId="77777777" w:rsidR="00C46207" w:rsidRDefault="00C46207" w:rsidP="004B148B">
      <w:pPr>
        <w:spacing w:after="0" w:line="360" w:lineRule="auto"/>
        <w:jc w:val="both"/>
        <w:rPr>
          <w:rFonts w:ascii="Sylfaen" w:hAnsi="Sylfaen"/>
          <w:b/>
          <w:sz w:val="20"/>
          <w:szCs w:val="20"/>
          <w:lang w:val="ka-GE"/>
        </w:rPr>
      </w:pPr>
    </w:p>
    <w:p w14:paraId="7DD8F9A5" w14:textId="54FF030E" w:rsidR="00C46207" w:rsidRDefault="00C46207" w:rsidP="004B148B">
      <w:pPr>
        <w:spacing w:after="0" w:line="360" w:lineRule="auto"/>
        <w:jc w:val="both"/>
        <w:rPr>
          <w:rFonts w:ascii="Sylfaen" w:hAnsi="Sylfaen"/>
          <w:b/>
          <w:sz w:val="20"/>
          <w:szCs w:val="20"/>
          <w:lang w:val="ka-GE"/>
        </w:rPr>
      </w:pPr>
    </w:p>
    <w:p w14:paraId="5625032E" w14:textId="77777777" w:rsidR="00D355A8" w:rsidRDefault="00D355A8" w:rsidP="004B148B">
      <w:pPr>
        <w:spacing w:after="0" w:line="360" w:lineRule="auto"/>
        <w:jc w:val="both"/>
        <w:rPr>
          <w:rFonts w:ascii="Sylfaen" w:hAnsi="Sylfaen"/>
          <w:b/>
          <w:sz w:val="20"/>
          <w:szCs w:val="20"/>
          <w:lang w:val="ka-GE"/>
        </w:rPr>
      </w:pPr>
    </w:p>
    <w:p w14:paraId="5993192B" w14:textId="77777777" w:rsidR="00C46207" w:rsidRDefault="00C46207" w:rsidP="004B148B">
      <w:pPr>
        <w:spacing w:after="0" w:line="360" w:lineRule="auto"/>
        <w:jc w:val="both"/>
        <w:rPr>
          <w:rFonts w:ascii="Sylfaen" w:hAnsi="Sylfaen"/>
          <w:b/>
          <w:sz w:val="20"/>
          <w:szCs w:val="20"/>
          <w:lang w:val="ka-GE"/>
        </w:rPr>
      </w:pPr>
    </w:p>
    <w:p w14:paraId="1992616A" w14:textId="77777777" w:rsidR="000E0782" w:rsidRDefault="000E0782" w:rsidP="004B148B">
      <w:pPr>
        <w:spacing w:after="0" w:line="360" w:lineRule="auto"/>
        <w:jc w:val="both"/>
        <w:rPr>
          <w:rFonts w:ascii="Sylfaen" w:hAnsi="Sylfaen"/>
          <w:b/>
          <w:sz w:val="20"/>
          <w:szCs w:val="20"/>
          <w:lang w:val="ka-GE"/>
        </w:rPr>
      </w:pPr>
    </w:p>
    <w:p w14:paraId="3799DB15" w14:textId="77777777" w:rsidR="000E0782" w:rsidRDefault="000E0782" w:rsidP="004B148B">
      <w:pPr>
        <w:spacing w:after="0" w:line="360" w:lineRule="auto"/>
        <w:jc w:val="both"/>
        <w:rPr>
          <w:rFonts w:ascii="Sylfaen" w:hAnsi="Sylfaen"/>
          <w:b/>
          <w:sz w:val="20"/>
          <w:szCs w:val="20"/>
          <w:lang w:val="ka-GE"/>
        </w:rPr>
      </w:pPr>
    </w:p>
    <w:p w14:paraId="0AA4FE3C" w14:textId="77777777" w:rsidR="00C41C03" w:rsidRPr="00AE6B40" w:rsidRDefault="00F47570" w:rsidP="00CC4789">
      <w:pPr>
        <w:spacing w:after="0" w:line="360" w:lineRule="auto"/>
        <w:jc w:val="both"/>
        <w:rPr>
          <w:rFonts w:ascii="Sylfaen" w:hAnsi="Sylfaen"/>
          <w:b/>
          <w:sz w:val="20"/>
          <w:szCs w:val="20"/>
          <w:u w:val="single"/>
          <w:lang w:val="ka-GE"/>
        </w:rPr>
      </w:pPr>
      <w:r w:rsidRPr="000467D5">
        <w:rPr>
          <w:rFonts w:ascii="Sylfaen" w:hAnsi="Sylfaen" w:cs="Sylfaen"/>
          <w:b/>
          <w:sz w:val="20"/>
          <w:szCs w:val="20"/>
          <w:u w:val="single"/>
          <w:lang w:val="ka-GE"/>
        </w:rPr>
        <w:lastRenderedPageBreak/>
        <w:t>საკონტაქტო</w:t>
      </w:r>
      <w:r w:rsidRPr="000467D5">
        <w:rPr>
          <w:rFonts w:ascii="Sylfaen" w:hAnsi="Sylfaen"/>
          <w:b/>
          <w:sz w:val="20"/>
          <w:szCs w:val="20"/>
          <w:u w:val="single"/>
          <w:lang w:val="ka-GE"/>
        </w:rPr>
        <w:t xml:space="preserve"> </w:t>
      </w:r>
      <w:r w:rsidRPr="000467D5">
        <w:rPr>
          <w:rFonts w:ascii="Sylfaen" w:hAnsi="Sylfaen" w:cs="Sylfaen"/>
          <w:b/>
          <w:sz w:val="20"/>
          <w:szCs w:val="20"/>
          <w:u w:val="single"/>
          <w:lang w:val="ka-GE"/>
        </w:rPr>
        <w:t>ინფორმაცია</w:t>
      </w:r>
      <w:r w:rsidRPr="00AE6B40">
        <w:rPr>
          <w:rFonts w:ascii="Sylfaen" w:hAnsi="Sylfaen"/>
          <w:b/>
          <w:sz w:val="20"/>
          <w:szCs w:val="20"/>
          <w:u w:val="single"/>
          <w:lang w:val="ka-GE"/>
        </w:rPr>
        <w:t>:</w:t>
      </w:r>
    </w:p>
    <w:p w14:paraId="76B9E746" w14:textId="77777777" w:rsidR="00C41C03" w:rsidRDefault="00C41C03" w:rsidP="00C41C03">
      <w:pPr>
        <w:spacing w:after="0" w:line="240" w:lineRule="auto"/>
        <w:rPr>
          <w:rFonts w:ascii="Sylfaen" w:hAnsi="Sylfaen"/>
          <w:b/>
          <w:sz w:val="20"/>
          <w:szCs w:val="20"/>
          <w:lang w:val="ka-GE"/>
        </w:rPr>
      </w:pPr>
      <w:r w:rsidRPr="000467D5">
        <w:rPr>
          <w:rFonts w:ascii="Sylfaen" w:hAnsi="Sylfaen"/>
          <w:b/>
          <w:sz w:val="20"/>
          <w:szCs w:val="20"/>
          <w:lang w:val="ka-GE"/>
        </w:rPr>
        <w:t>შესყიდვების წარმომადგენელი</w:t>
      </w:r>
    </w:p>
    <w:p w14:paraId="36619560" w14:textId="77777777" w:rsidR="000E0782" w:rsidRDefault="000E0782" w:rsidP="00C41C03">
      <w:pPr>
        <w:spacing w:after="0" w:line="240" w:lineRule="auto"/>
        <w:rPr>
          <w:rFonts w:ascii="Sylfaen" w:hAnsi="Sylfaen"/>
          <w:b/>
          <w:sz w:val="20"/>
          <w:szCs w:val="20"/>
          <w:lang w:val="ka-GE"/>
        </w:rPr>
      </w:pPr>
    </w:p>
    <w:p w14:paraId="24D7D8E0" w14:textId="77777777" w:rsidR="00FB75F8" w:rsidRPr="0084557A" w:rsidRDefault="00D355A8" w:rsidP="00D355A8">
      <w:pPr>
        <w:spacing w:after="0"/>
        <w:jc w:val="both"/>
        <w:rPr>
          <w:rFonts w:ascii="Sylfaen" w:hAnsi="Sylfaen"/>
          <w:lang w:val="ka-GE"/>
        </w:rPr>
      </w:pPr>
      <w:r w:rsidRPr="0084557A">
        <w:rPr>
          <w:rFonts w:ascii="Sylfaen" w:hAnsi="Sylfaen"/>
          <w:lang w:val="ka-GE"/>
        </w:rPr>
        <w:t>საკონტაქტო პირი</w:t>
      </w:r>
      <w:r w:rsidRPr="0084557A">
        <w:rPr>
          <w:rFonts w:ascii="AcadNusx" w:hAnsi="AcadNusx"/>
          <w:lang w:val="ka-GE"/>
        </w:rPr>
        <w:t xml:space="preserve">: </w:t>
      </w:r>
      <w:r w:rsidR="00FB75F8" w:rsidRPr="0084557A">
        <w:rPr>
          <w:rFonts w:ascii="Sylfaen" w:hAnsi="Sylfaen"/>
          <w:lang w:val="ka-GE"/>
        </w:rPr>
        <w:t>მარია წიკლაური</w:t>
      </w:r>
    </w:p>
    <w:p w14:paraId="5A3DB667" w14:textId="4E5B6FAB" w:rsidR="00D355A8" w:rsidRPr="0084557A" w:rsidRDefault="00D355A8" w:rsidP="00D355A8">
      <w:pPr>
        <w:spacing w:after="0"/>
        <w:jc w:val="both"/>
        <w:rPr>
          <w:rFonts w:ascii="Sylfaen" w:hAnsi="Sylfaen"/>
          <w:lang w:val="ka-GE"/>
        </w:rPr>
      </w:pPr>
      <w:r w:rsidRPr="0084557A">
        <w:rPr>
          <w:rFonts w:ascii="Sylfaen" w:hAnsi="Sylfaen"/>
          <w:lang w:val="ka-GE"/>
        </w:rPr>
        <w:t>მის: ქ. თბილისი, მედეა (მზია) ჯუღელის ქუჩა N10</w:t>
      </w:r>
    </w:p>
    <w:p w14:paraId="0C8B842F" w14:textId="7A7FF2BC" w:rsidR="00D355A8" w:rsidRPr="0084557A" w:rsidRDefault="00D355A8" w:rsidP="00D355A8">
      <w:pPr>
        <w:spacing w:after="0"/>
        <w:jc w:val="both"/>
        <w:rPr>
          <w:rFonts w:ascii="Sylfaen" w:hAnsi="Sylfaen" w:cs="Arial"/>
          <w:lang w:val="ka-GE"/>
        </w:rPr>
      </w:pPr>
      <w:r w:rsidRPr="0084557A">
        <w:rPr>
          <w:rFonts w:ascii="Sylfaen" w:hAnsi="Sylfaen"/>
          <w:lang w:val="ka-GE"/>
        </w:rPr>
        <w:t>ელ. ფოსტა</w:t>
      </w:r>
      <w:r w:rsidRPr="0084557A">
        <w:rPr>
          <w:rFonts w:ascii="AcadNusx" w:hAnsi="AcadNusx"/>
          <w:lang w:val="ka-GE"/>
        </w:rPr>
        <w:t xml:space="preserve">: </w:t>
      </w:r>
      <w:hyperlink r:id="rId16" w:history="1">
        <w:r w:rsidR="00FB75F8" w:rsidRPr="0084557A">
          <w:rPr>
            <w:rStyle w:val="Hyperlink"/>
            <w:rFonts w:ascii="Sylfaen" w:hAnsi="Sylfaen"/>
            <w:lang w:val="ka-GE"/>
          </w:rPr>
          <w:t>m</w:t>
        </w:r>
        <w:r w:rsidR="00FB75F8" w:rsidRPr="0084557A">
          <w:rPr>
            <w:rStyle w:val="Hyperlink"/>
            <w:rFonts w:ascii="Sylfaen" w:hAnsi="Sylfaen"/>
          </w:rPr>
          <w:t>tsiklauri</w:t>
        </w:r>
        <w:r w:rsidR="00FB75F8" w:rsidRPr="0084557A">
          <w:rPr>
            <w:rStyle w:val="Hyperlink"/>
            <w:rFonts w:ascii="Sylfaen" w:hAnsi="Sylfaen"/>
            <w:lang w:val="ka-GE"/>
          </w:rPr>
          <w:t>@gwp.ge</w:t>
        </w:r>
      </w:hyperlink>
      <w:r w:rsidRPr="0084557A">
        <w:rPr>
          <w:rFonts w:ascii="Sylfaen" w:hAnsi="Sylfaen"/>
          <w:lang w:val="ka-GE"/>
        </w:rPr>
        <w:t xml:space="preserve"> </w:t>
      </w:r>
    </w:p>
    <w:p w14:paraId="5F5AAEBA" w14:textId="03011FED" w:rsidR="00D355A8" w:rsidRPr="00FB75F8" w:rsidRDefault="00D355A8" w:rsidP="00D355A8">
      <w:pPr>
        <w:spacing w:after="0"/>
        <w:jc w:val="both"/>
        <w:rPr>
          <w:rFonts w:ascii="Sylfaen" w:hAnsi="Sylfaen" w:cs="Arial"/>
        </w:rPr>
      </w:pPr>
      <w:r w:rsidRPr="0084557A">
        <w:rPr>
          <w:rFonts w:ascii="Sylfaen" w:hAnsi="Sylfaen"/>
          <w:lang w:val="ka-GE"/>
        </w:rPr>
        <w:t>ტელ.</w:t>
      </w:r>
      <w:r w:rsidR="00FB75F8" w:rsidRPr="0084557A">
        <w:rPr>
          <w:rFonts w:ascii="Sylfaen" w:hAnsi="Sylfaen" w:cs="Arial"/>
          <w:lang w:val="ka-GE"/>
        </w:rPr>
        <w:t>: +995 32 2 93 11 11 (114</w:t>
      </w:r>
      <w:r w:rsidR="00FB75F8" w:rsidRPr="0084557A">
        <w:rPr>
          <w:rFonts w:ascii="Sylfaen" w:hAnsi="Sylfaen" w:cs="Arial"/>
        </w:rPr>
        <w:t>1</w:t>
      </w:r>
      <w:r w:rsidR="00FB75F8" w:rsidRPr="0084557A">
        <w:rPr>
          <w:rFonts w:ascii="Sylfaen" w:hAnsi="Sylfaen" w:cs="Arial"/>
          <w:lang w:val="ka-GE"/>
        </w:rPr>
        <w:t xml:space="preserve">); 599 </w:t>
      </w:r>
      <w:r w:rsidR="00FB75F8" w:rsidRPr="0084557A">
        <w:rPr>
          <w:rFonts w:ascii="Sylfaen" w:hAnsi="Sylfaen" w:cs="Arial"/>
        </w:rPr>
        <w:t>80 11 14</w:t>
      </w:r>
    </w:p>
    <w:p w14:paraId="6E98F459" w14:textId="77777777" w:rsidR="00D355A8" w:rsidRPr="00D355A8" w:rsidRDefault="00D355A8" w:rsidP="000E0782">
      <w:pPr>
        <w:spacing w:after="0"/>
        <w:jc w:val="both"/>
        <w:rPr>
          <w:rFonts w:ascii="Sylfaen" w:hAnsi="Sylfaen"/>
          <w:lang w:val="ka-GE"/>
        </w:rPr>
      </w:pPr>
    </w:p>
    <w:p w14:paraId="0E5DDE3E" w14:textId="56F776E4" w:rsidR="000E0782" w:rsidRPr="00D355A8" w:rsidRDefault="000E0782" w:rsidP="000E0782">
      <w:pPr>
        <w:spacing w:after="0"/>
        <w:jc w:val="both"/>
        <w:rPr>
          <w:rFonts w:ascii="Sylfaen" w:hAnsi="Sylfaen"/>
          <w:lang w:val="ka-GE"/>
        </w:rPr>
      </w:pPr>
      <w:r w:rsidRPr="00D355A8">
        <w:rPr>
          <w:rFonts w:ascii="Sylfaen" w:hAnsi="Sylfaen"/>
          <w:lang w:val="ka-GE"/>
        </w:rPr>
        <w:t>საკონტაქტო პირი</w:t>
      </w:r>
      <w:r w:rsidRPr="00D355A8">
        <w:rPr>
          <w:rFonts w:ascii="AcadNusx" w:hAnsi="AcadNusx"/>
          <w:lang w:val="ka-GE"/>
        </w:rPr>
        <w:t xml:space="preserve">: </w:t>
      </w:r>
      <w:r w:rsidRPr="00D355A8">
        <w:rPr>
          <w:rFonts w:ascii="Sylfaen" w:hAnsi="Sylfaen"/>
          <w:lang w:val="ka-GE"/>
        </w:rPr>
        <w:t>მარიამ სილაგაძე</w:t>
      </w:r>
    </w:p>
    <w:p w14:paraId="7E7F4EC2" w14:textId="6DCBC6B8" w:rsidR="000E0782" w:rsidRPr="00D355A8" w:rsidRDefault="000E0782" w:rsidP="000E0782">
      <w:pPr>
        <w:spacing w:after="0"/>
        <w:jc w:val="both"/>
        <w:rPr>
          <w:rFonts w:ascii="Sylfaen" w:hAnsi="Sylfaen"/>
          <w:lang w:val="ka-GE"/>
        </w:rPr>
      </w:pPr>
      <w:r w:rsidRPr="00D355A8">
        <w:rPr>
          <w:rFonts w:ascii="Sylfaen" w:hAnsi="Sylfaen"/>
          <w:lang w:val="ka-GE"/>
        </w:rPr>
        <w:t>მის: ქ. თბილისი, მედეა (მზია) ჯუღელის ქუჩა N10</w:t>
      </w:r>
    </w:p>
    <w:p w14:paraId="6EF247AA" w14:textId="5387095E" w:rsidR="000E0782" w:rsidRPr="00D355A8" w:rsidRDefault="000E0782" w:rsidP="000E0782">
      <w:pPr>
        <w:spacing w:after="0"/>
        <w:jc w:val="both"/>
        <w:rPr>
          <w:rFonts w:ascii="Sylfaen" w:hAnsi="Sylfaen" w:cs="Arial"/>
          <w:lang w:val="ka-GE"/>
        </w:rPr>
      </w:pPr>
      <w:r w:rsidRPr="00D355A8">
        <w:rPr>
          <w:rFonts w:ascii="Sylfaen" w:hAnsi="Sylfaen"/>
          <w:lang w:val="ka-GE"/>
        </w:rPr>
        <w:t>ელ. ფოსტა</w:t>
      </w:r>
      <w:r w:rsidRPr="00D355A8">
        <w:rPr>
          <w:rFonts w:ascii="AcadNusx" w:hAnsi="AcadNusx"/>
          <w:lang w:val="ka-GE"/>
        </w:rPr>
        <w:t xml:space="preserve">: </w:t>
      </w:r>
      <w:hyperlink r:id="rId17" w:history="1">
        <w:r w:rsidRPr="00D355A8">
          <w:rPr>
            <w:rStyle w:val="Hyperlink"/>
            <w:rFonts w:ascii="Sylfaen" w:hAnsi="Sylfaen"/>
            <w:lang w:val="ka-GE"/>
          </w:rPr>
          <w:t>msilagadze@gwp.ge</w:t>
        </w:r>
      </w:hyperlink>
      <w:r w:rsidRPr="00D355A8">
        <w:rPr>
          <w:rFonts w:ascii="Sylfaen" w:hAnsi="Sylfaen"/>
          <w:lang w:val="ka-GE"/>
        </w:rPr>
        <w:t xml:space="preserve"> </w:t>
      </w:r>
    </w:p>
    <w:p w14:paraId="5FB44782" w14:textId="77777777" w:rsidR="000E0782" w:rsidRPr="000E0782" w:rsidRDefault="000E0782" w:rsidP="000E0782">
      <w:pPr>
        <w:spacing w:after="0"/>
        <w:jc w:val="both"/>
        <w:rPr>
          <w:rFonts w:ascii="Sylfaen" w:hAnsi="Sylfaen" w:cs="Arial"/>
          <w:lang w:val="ka-GE"/>
        </w:rPr>
      </w:pPr>
      <w:r w:rsidRPr="00D355A8">
        <w:rPr>
          <w:rFonts w:ascii="Sylfaen" w:hAnsi="Sylfaen"/>
          <w:lang w:val="ka-GE"/>
        </w:rPr>
        <w:t>ტელ.</w:t>
      </w:r>
      <w:r w:rsidRPr="00D355A8">
        <w:rPr>
          <w:rFonts w:ascii="Sylfaen" w:hAnsi="Sylfaen" w:cs="Arial"/>
          <w:lang w:val="ka-GE"/>
        </w:rPr>
        <w:t>: +995 32 2 93 11 11 (1147); 599 72 30 03</w:t>
      </w:r>
    </w:p>
    <w:p w14:paraId="70AF4102" w14:textId="77777777" w:rsidR="000E0782" w:rsidRPr="000467D5" w:rsidRDefault="000E0782" w:rsidP="00C41C03">
      <w:pPr>
        <w:spacing w:after="0" w:line="240" w:lineRule="auto"/>
        <w:rPr>
          <w:rFonts w:ascii="Sylfaen" w:hAnsi="Sylfaen"/>
          <w:b/>
          <w:sz w:val="20"/>
          <w:szCs w:val="20"/>
          <w:lang w:val="ka-GE"/>
        </w:rPr>
      </w:pPr>
    </w:p>
    <w:p w14:paraId="54EA55B6" w14:textId="77777777" w:rsidR="004D3679" w:rsidRPr="000467D5" w:rsidRDefault="004D3679" w:rsidP="00C41C03">
      <w:pPr>
        <w:spacing w:after="0" w:line="240" w:lineRule="auto"/>
        <w:rPr>
          <w:rFonts w:ascii="Sylfaen" w:hAnsi="Sylfaen"/>
          <w:b/>
          <w:sz w:val="20"/>
          <w:szCs w:val="20"/>
          <w:lang w:val="ka-GE"/>
        </w:rPr>
      </w:pPr>
    </w:p>
    <w:p w14:paraId="3CE7114B" w14:textId="77777777" w:rsidR="00F827AD" w:rsidRPr="000E0782" w:rsidRDefault="00F827AD" w:rsidP="00F827AD">
      <w:pPr>
        <w:spacing w:after="0"/>
        <w:jc w:val="both"/>
        <w:rPr>
          <w:rFonts w:ascii="Sylfaen" w:hAnsi="Sylfaen"/>
          <w:lang w:val="ka-GE"/>
        </w:rPr>
      </w:pPr>
      <w:r w:rsidRPr="000E0782">
        <w:rPr>
          <w:rFonts w:ascii="Sylfaen" w:hAnsi="Sylfaen"/>
          <w:lang w:val="ka-GE"/>
        </w:rPr>
        <w:t xml:space="preserve">საკონტაქტო პირი: </w:t>
      </w:r>
      <w:r w:rsidR="00FB14BF" w:rsidRPr="000E0782">
        <w:rPr>
          <w:rFonts w:ascii="Sylfaen" w:hAnsi="Sylfaen"/>
          <w:lang w:val="ka-GE"/>
        </w:rPr>
        <w:t>მაგდა ლომთათიძე</w:t>
      </w:r>
    </w:p>
    <w:p w14:paraId="078F2C7D" w14:textId="7015F2DF" w:rsidR="00F827AD" w:rsidRPr="000E0782" w:rsidRDefault="0067333F" w:rsidP="0067333F">
      <w:pPr>
        <w:spacing w:after="0"/>
        <w:jc w:val="both"/>
        <w:rPr>
          <w:rFonts w:ascii="Sylfaen" w:hAnsi="Sylfaen"/>
          <w:lang w:val="ka-GE"/>
        </w:rPr>
      </w:pPr>
      <w:r w:rsidRPr="000E0782">
        <w:rPr>
          <w:rFonts w:ascii="Sylfaen" w:hAnsi="Sylfaen"/>
          <w:lang w:val="ka-GE"/>
        </w:rPr>
        <w:t xml:space="preserve">მის.: </w:t>
      </w:r>
      <w:r w:rsidR="000E0782" w:rsidRPr="000E0782">
        <w:rPr>
          <w:rFonts w:ascii="Sylfaen" w:hAnsi="Sylfaen"/>
          <w:lang w:val="ka-GE"/>
        </w:rPr>
        <w:t xml:space="preserve">ქ. თბილისი, </w:t>
      </w:r>
      <w:r w:rsidRPr="000E0782">
        <w:rPr>
          <w:rFonts w:ascii="Sylfaen" w:hAnsi="Sylfaen"/>
          <w:lang w:val="ka-GE"/>
        </w:rPr>
        <w:t>მედეა (მზია) ჯუღელის ქუჩა, №10 </w:t>
      </w:r>
    </w:p>
    <w:p w14:paraId="1AAA5A67" w14:textId="3D93665F" w:rsidR="00F827AD" w:rsidRPr="000E0782" w:rsidRDefault="00F827AD" w:rsidP="00F827AD">
      <w:pPr>
        <w:spacing w:after="0"/>
        <w:jc w:val="both"/>
        <w:rPr>
          <w:rFonts w:ascii="Sylfaen" w:hAnsi="Sylfaen"/>
          <w:lang w:val="ka-GE"/>
        </w:rPr>
      </w:pPr>
      <w:r w:rsidRPr="000E0782">
        <w:rPr>
          <w:rFonts w:ascii="Sylfaen" w:hAnsi="Sylfaen"/>
          <w:lang w:val="ka-GE"/>
        </w:rPr>
        <w:t>ელ. ფოსტა</w:t>
      </w:r>
      <w:r w:rsidR="00090A8D" w:rsidRPr="000E0782">
        <w:rPr>
          <w:rFonts w:ascii="Sylfaen" w:hAnsi="Sylfaen"/>
          <w:lang w:val="ka-GE"/>
        </w:rPr>
        <w:t xml:space="preserve">: </w:t>
      </w:r>
      <w:hyperlink r:id="rId18" w:history="1">
        <w:r w:rsidR="00A44E2E" w:rsidRPr="000E0782">
          <w:rPr>
            <w:rStyle w:val="Hyperlink"/>
            <w:rFonts w:ascii="Sylfaen" w:hAnsi="Sylfaen"/>
            <w:lang w:val="ka-GE"/>
          </w:rPr>
          <w:t>mlomtatidze@gwp.ge</w:t>
        </w:r>
      </w:hyperlink>
      <w:r w:rsidR="000E0782">
        <w:rPr>
          <w:lang w:val="ka-GE"/>
        </w:rPr>
        <w:t xml:space="preserve"> </w:t>
      </w:r>
      <w:r w:rsidR="00A44E2E" w:rsidRPr="000E0782">
        <w:rPr>
          <w:rFonts w:ascii="Sylfaen" w:hAnsi="Sylfaen"/>
          <w:lang w:val="ka-GE"/>
        </w:rPr>
        <w:t xml:space="preserve"> </w:t>
      </w:r>
    </w:p>
    <w:p w14:paraId="145AF497" w14:textId="77777777" w:rsidR="00F827AD" w:rsidRPr="000E0782" w:rsidRDefault="00F827AD" w:rsidP="00F827AD">
      <w:pPr>
        <w:spacing w:after="0"/>
        <w:jc w:val="both"/>
        <w:rPr>
          <w:rFonts w:ascii="Sylfaen" w:hAnsi="Sylfaen"/>
          <w:lang w:val="ka-GE"/>
        </w:rPr>
      </w:pPr>
      <w:r w:rsidRPr="000E0782">
        <w:rPr>
          <w:rFonts w:ascii="Sylfaen" w:hAnsi="Sylfaen"/>
          <w:lang w:val="ka-GE"/>
        </w:rPr>
        <w:t xml:space="preserve">ტელ.: </w:t>
      </w:r>
      <w:r w:rsidR="000710CD" w:rsidRPr="000E0782">
        <w:rPr>
          <w:rFonts w:ascii="Sylfaen" w:hAnsi="Sylfaen"/>
          <w:lang w:val="ka-GE"/>
        </w:rPr>
        <w:t xml:space="preserve">+995 322 931111; </w:t>
      </w:r>
      <w:r w:rsidR="002E63F4" w:rsidRPr="000E0782">
        <w:rPr>
          <w:rFonts w:ascii="Sylfaen" w:hAnsi="Sylfaen"/>
          <w:lang w:val="ka-GE"/>
        </w:rPr>
        <w:t>59</w:t>
      </w:r>
      <w:r w:rsidR="00A44E2E" w:rsidRPr="000E0782">
        <w:rPr>
          <w:rFonts w:ascii="Sylfaen" w:hAnsi="Sylfaen"/>
          <w:lang w:val="ka-GE"/>
        </w:rPr>
        <w:t>5 22 66 94</w:t>
      </w:r>
    </w:p>
    <w:p w14:paraId="5E109E04" w14:textId="77777777" w:rsidR="009A2137" w:rsidRDefault="009A2137" w:rsidP="00F827AD">
      <w:pPr>
        <w:spacing w:after="0"/>
        <w:jc w:val="both"/>
        <w:rPr>
          <w:rFonts w:ascii="Sylfaen" w:hAnsi="Sylfaen" w:cs="Arial"/>
          <w:sz w:val="20"/>
          <w:szCs w:val="20"/>
        </w:rPr>
      </w:pPr>
    </w:p>
    <w:p w14:paraId="731D3D1E" w14:textId="77777777" w:rsidR="009A2137" w:rsidRPr="000467D5" w:rsidRDefault="009A2137" w:rsidP="00F827AD">
      <w:pPr>
        <w:spacing w:after="0"/>
        <w:jc w:val="both"/>
        <w:rPr>
          <w:rFonts w:ascii="Sylfaen" w:hAnsi="Sylfaen" w:cs="Arial"/>
          <w:sz w:val="20"/>
          <w:szCs w:val="20"/>
        </w:rPr>
      </w:pPr>
    </w:p>
    <w:p w14:paraId="02E50EF9" w14:textId="77777777" w:rsidR="009A2137" w:rsidRDefault="009A2137" w:rsidP="00A35317">
      <w:pPr>
        <w:spacing w:after="0" w:line="360" w:lineRule="auto"/>
        <w:jc w:val="both"/>
        <w:rPr>
          <w:rFonts w:ascii="Sylfaen" w:hAnsi="Sylfaen"/>
          <w:sz w:val="20"/>
          <w:szCs w:val="20"/>
        </w:rPr>
      </w:pPr>
    </w:p>
    <w:p w14:paraId="006EE443" w14:textId="77777777" w:rsidR="000E0782" w:rsidRDefault="000E0782" w:rsidP="000E0782">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39378441" w14:textId="77777777" w:rsidR="000E0782" w:rsidRDefault="000E0782" w:rsidP="000E0782">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21D98802" w14:textId="77777777" w:rsidR="000E0782" w:rsidRDefault="000E0782" w:rsidP="000E0782">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3143843A" w14:textId="77777777" w:rsidR="000E0782" w:rsidRDefault="000E0782" w:rsidP="000E0782">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06347433" w14:textId="77777777" w:rsidR="000E0782" w:rsidRDefault="000E0782" w:rsidP="000E0782">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255A74D0" w14:textId="77777777" w:rsidR="000E0782" w:rsidRDefault="000E0782" w:rsidP="000E0782">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1A401074" w14:textId="77777777" w:rsidR="000E0782" w:rsidRDefault="000E0782" w:rsidP="000E0782">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26C3F128" w14:textId="77777777" w:rsidR="000E0782" w:rsidRDefault="000E0782" w:rsidP="000E0782">
      <w:pPr>
        <w:jc w:val="both"/>
        <w:rPr>
          <w:rFonts w:asciiTheme="minorHAnsi" w:hAnsiTheme="minorHAnsi" w:cstheme="minorHAnsi"/>
          <w:i/>
          <w:iCs/>
          <w:sz w:val="20"/>
          <w:szCs w:val="20"/>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3D910544" w14:textId="77777777" w:rsidR="009A2137" w:rsidRPr="000467D5" w:rsidRDefault="009A2137" w:rsidP="00A35317">
      <w:pPr>
        <w:spacing w:after="0" w:line="360" w:lineRule="auto"/>
        <w:jc w:val="both"/>
        <w:rPr>
          <w:rFonts w:ascii="Sylfaen" w:hAnsi="Sylfaen"/>
          <w:sz w:val="20"/>
          <w:szCs w:val="20"/>
        </w:rPr>
      </w:pPr>
    </w:p>
    <w:sectPr w:rsidR="009A2137" w:rsidRPr="000467D5"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CB69D" w14:textId="77777777" w:rsidR="00572F38" w:rsidRDefault="00572F38" w:rsidP="007902EA">
      <w:pPr>
        <w:spacing w:after="0" w:line="240" w:lineRule="auto"/>
      </w:pPr>
      <w:r>
        <w:separator/>
      </w:r>
    </w:p>
  </w:endnote>
  <w:endnote w:type="continuationSeparator" w:id="0">
    <w:p w14:paraId="0C4EFC73" w14:textId="77777777" w:rsidR="00572F38" w:rsidRDefault="00572F3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422A00E2" w14:textId="203E3FDC" w:rsidR="00D269DA" w:rsidRDefault="00D269DA">
        <w:pPr>
          <w:pStyle w:val="Footer"/>
          <w:jc w:val="right"/>
        </w:pPr>
        <w:r>
          <w:fldChar w:fldCharType="begin"/>
        </w:r>
        <w:r>
          <w:instrText xml:space="preserve"> PAGE   \* MERGEFORMAT </w:instrText>
        </w:r>
        <w:r>
          <w:fldChar w:fldCharType="separate"/>
        </w:r>
        <w:r w:rsidR="00AF7CAF">
          <w:rPr>
            <w:noProof/>
          </w:rPr>
          <w:t>5</w:t>
        </w:r>
        <w:r>
          <w:rPr>
            <w:noProof/>
          </w:rPr>
          <w:fldChar w:fldCharType="end"/>
        </w:r>
      </w:p>
    </w:sdtContent>
  </w:sdt>
  <w:p w14:paraId="6070AB33"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CA7D7" w14:textId="77777777" w:rsidR="00572F38" w:rsidRDefault="00572F38" w:rsidP="007902EA">
      <w:pPr>
        <w:spacing w:after="0" w:line="240" w:lineRule="auto"/>
      </w:pPr>
      <w:r>
        <w:separator/>
      </w:r>
    </w:p>
  </w:footnote>
  <w:footnote w:type="continuationSeparator" w:id="0">
    <w:p w14:paraId="3729B9A4" w14:textId="77777777" w:rsidR="00572F38" w:rsidRDefault="00572F3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49B0" w14:textId="77777777" w:rsidR="00D269DA" w:rsidRDefault="00D269DA" w:rsidP="00A74B75">
    <w:pPr>
      <w:spacing w:after="0" w:line="360" w:lineRule="auto"/>
      <w:jc w:val="right"/>
      <w:rPr>
        <w:rFonts w:ascii="Sylfaen" w:hAnsi="Sylfaen"/>
        <w:b/>
        <w:sz w:val="18"/>
        <w:szCs w:val="18"/>
        <w:lang w:val="ka-GE"/>
      </w:rPr>
    </w:pPr>
  </w:p>
  <w:p w14:paraId="4B50D58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6E03"/>
    <w:multiLevelType w:val="hybridMultilevel"/>
    <w:tmpl w:val="844618BA"/>
    <w:lvl w:ilvl="0" w:tplc="91F02AB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20F5F"/>
    <w:multiLevelType w:val="hybridMultilevel"/>
    <w:tmpl w:val="E5EE7620"/>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54560"/>
    <w:multiLevelType w:val="hybridMultilevel"/>
    <w:tmpl w:val="A87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BB3910"/>
    <w:multiLevelType w:val="hybridMultilevel"/>
    <w:tmpl w:val="ACDE5C40"/>
    <w:lvl w:ilvl="0" w:tplc="91F02AB2">
      <w:start w:val="1"/>
      <w:numFmt w:val="bullet"/>
      <w:lvlText w:val="-"/>
      <w:lvlJc w:val="left"/>
      <w:pPr>
        <w:ind w:left="996" w:hanging="360"/>
      </w:pPr>
      <w:rPr>
        <w:rFonts w:ascii="Calibri" w:hAnsi="Calibri"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E33A98"/>
    <w:multiLevelType w:val="hybridMultilevel"/>
    <w:tmpl w:val="4E0A3AD2"/>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2B7513"/>
    <w:multiLevelType w:val="hybridMultilevel"/>
    <w:tmpl w:val="27DA3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5B4910"/>
    <w:multiLevelType w:val="hybridMultilevel"/>
    <w:tmpl w:val="6E9CF1BA"/>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E92B23"/>
    <w:multiLevelType w:val="hybridMultilevel"/>
    <w:tmpl w:val="501A5FAC"/>
    <w:lvl w:ilvl="0" w:tplc="91F02AB2">
      <w:start w:val="1"/>
      <w:numFmt w:val="bullet"/>
      <w:lvlText w:val="-"/>
      <w:lvlJc w:val="left"/>
      <w:pPr>
        <w:ind w:left="820" w:hanging="360"/>
      </w:pPr>
      <w:rPr>
        <w:rFonts w:ascii="Calibri" w:hAnsi="Calibri"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E2854EB"/>
    <w:multiLevelType w:val="hybridMultilevel"/>
    <w:tmpl w:val="238E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5C53AD"/>
    <w:multiLevelType w:val="hybridMultilevel"/>
    <w:tmpl w:val="8AB2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1" w15:restartNumberingAfterBreak="0">
    <w:nsid w:val="7171463B"/>
    <w:multiLevelType w:val="hybridMultilevel"/>
    <w:tmpl w:val="F7286384"/>
    <w:lvl w:ilvl="0" w:tplc="91F02AB2">
      <w:start w:val="1"/>
      <w:numFmt w:val="bullet"/>
      <w:lvlText w:val="-"/>
      <w:lvlJc w:val="left"/>
      <w:pPr>
        <w:ind w:left="1180" w:hanging="360"/>
      </w:pPr>
      <w:rPr>
        <w:rFonts w:ascii="Calibri" w:hAnsi="Calibri"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num w:numId="1">
    <w:abstractNumId w:val="20"/>
  </w:num>
  <w:num w:numId="2">
    <w:abstractNumId w:val="6"/>
  </w:num>
  <w:num w:numId="3">
    <w:abstractNumId w:val="1"/>
  </w:num>
  <w:num w:numId="4">
    <w:abstractNumId w:val="16"/>
  </w:num>
  <w:num w:numId="5">
    <w:abstractNumId w:val="7"/>
  </w:num>
  <w:num w:numId="6">
    <w:abstractNumId w:val="3"/>
  </w:num>
  <w:num w:numId="7">
    <w:abstractNumId w:val="17"/>
  </w:num>
  <w:num w:numId="8">
    <w:abstractNumId w:val="4"/>
  </w:num>
  <w:num w:numId="9">
    <w:abstractNumId w:val="5"/>
  </w:num>
  <w:num w:numId="10">
    <w:abstractNumId w:val="10"/>
  </w:num>
  <w:num w:numId="11">
    <w:abstractNumId w:val="12"/>
  </w:num>
  <w:num w:numId="12">
    <w:abstractNumId w:val="2"/>
  </w:num>
  <w:num w:numId="13">
    <w:abstractNumId w:val="14"/>
  </w:num>
  <w:num w:numId="14">
    <w:abstractNumId w:val="15"/>
  </w:num>
  <w:num w:numId="15">
    <w:abstractNumId w:val="21"/>
  </w:num>
  <w:num w:numId="16">
    <w:abstractNumId w:val="0"/>
  </w:num>
  <w:num w:numId="17">
    <w:abstractNumId w:val="11"/>
  </w:num>
  <w:num w:numId="18">
    <w:abstractNumId w:val="19"/>
  </w:num>
  <w:num w:numId="19">
    <w:abstractNumId w:val="9"/>
  </w:num>
  <w:num w:numId="20">
    <w:abstractNumId w:val="13"/>
  </w:num>
  <w:num w:numId="21">
    <w:abstractNumId w:val="8"/>
  </w:num>
  <w:num w:numId="22">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3F7A"/>
    <w:rsid w:val="00014051"/>
    <w:rsid w:val="00015E1B"/>
    <w:rsid w:val="000173D3"/>
    <w:rsid w:val="000202A5"/>
    <w:rsid w:val="00026B30"/>
    <w:rsid w:val="00027D70"/>
    <w:rsid w:val="00031452"/>
    <w:rsid w:val="00032743"/>
    <w:rsid w:val="000353F8"/>
    <w:rsid w:val="00046082"/>
    <w:rsid w:val="000467D5"/>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07CE"/>
    <w:rsid w:val="000B1C85"/>
    <w:rsid w:val="000B1F3B"/>
    <w:rsid w:val="000B47A5"/>
    <w:rsid w:val="000B4C5E"/>
    <w:rsid w:val="000B5118"/>
    <w:rsid w:val="000B5D07"/>
    <w:rsid w:val="000B5D0F"/>
    <w:rsid w:val="000C14D3"/>
    <w:rsid w:val="000C3223"/>
    <w:rsid w:val="000C3556"/>
    <w:rsid w:val="000C36B3"/>
    <w:rsid w:val="000D5BB4"/>
    <w:rsid w:val="000D68A2"/>
    <w:rsid w:val="000E0782"/>
    <w:rsid w:val="000E4531"/>
    <w:rsid w:val="000E5617"/>
    <w:rsid w:val="000E7D80"/>
    <w:rsid w:val="000F03A0"/>
    <w:rsid w:val="000F3872"/>
    <w:rsid w:val="000F4D71"/>
    <w:rsid w:val="000F63C5"/>
    <w:rsid w:val="00110CCE"/>
    <w:rsid w:val="00111C8F"/>
    <w:rsid w:val="001127D2"/>
    <w:rsid w:val="00112C54"/>
    <w:rsid w:val="00116D4F"/>
    <w:rsid w:val="00117164"/>
    <w:rsid w:val="00120724"/>
    <w:rsid w:val="00122148"/>
    <w:rsid w:val="00125826"/>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6C5D"/>
    <w:rsid w:val="001B740A"/>
    <w:rsid w:val="001B75E0"/>
    <w:rsid w:val="001B7903"/>
    <w:rsid w:val="001C112D"/>
    <w:rsid w:val="001C2BF2"/>
    <w:rsid w:val="001C54BF"/>
    <w:rsid w:val="001C6888"/>
    <w:rsid w:val="001C7577"/>
    <w:rsid w:val="001D3B12"/>
    <w:rsid w:val="001D63C9"/>
    <w:rsid w:val="001D719D"/>
    <w:rsid w:val="001D7B8A"/>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A67FB"/>
    <w:rsid w:val="002B22EB"/>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BA8"/>
    <w:rsid w:val="00316C88"/>
    <w:rsid w:val="00320435"/>
    <w:rsid w:val="00320878"/>
    <w:rsid w:val="003273DC"/>
    <w:rsid w:val="0033101C"/>
    <w:rsid w:val="00333692"/>
    <w:rsid w:val="0033397E"/>
    <w:rsid w:val="00333CD1"/>
    <w:rsid w:val="00335149"/>
    <w:rsid w:val="00335B04"/>
    <w:rsid w:val="00340CC3"/>
    <w:rsid w:val="0035393B"/>
    <w:rsid w:val="00356613"/>
    <w:rsid w:val="00357317"/>
    <w:rsid w:val="003573F4"/>
    <w:rsid w:val="00357F14"/>
    <w:rsid w:val="00361157"/>
    <w:rsid w:val="003612EC"/>
    <w:rsid w:val="003657A5"/>
    <w:rsid w:val="00367B33"/>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477A"/>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4F3946"/>
    <w:rsid w:val="00502883"/>
    <w:rsid w:val="005111AB"/>
    <w:rsid w:val="00522CD2"/>
    <w:rsid w:val="00524632"/>
    <w:rsid w:val="0052656B"/>
    <w:rsid w:val="00536345"/>
    <w:rsid w:val="00540038"/>
    <w:rsid w:val="00544856"/>
    <w:rsid w:val="005553C3"/>
    <w:rsid w:val="00567ACA"/>
    <w:rsid w:val="005713F4"/>
    <w:rsid w:val="00572F38"/>
    <w:rsid w:val="0057474B"/>
    <w:rsid w:val="00574D48"/>
    <w:rsid w:val="00575D3E"/>
    <w:rsid w:val="00577027"/>
    <w:rsid w:val="00580531"/>
    <w:rsid w:val="005811D4"/>
    <w:rsid w:val="005832A4"/>
    <w:rsid w:val="00583B48"/>
    <w:rsid w:val="00586056"/>
    <w:rsid w:val="00586C84"/>
    <w:rsid w:val="00595E4B"/>
    <w:rsid w:val="005A0827"/>
    <w:rsid w:val="005A0BDF"/>
    <w:rsid w:val="005A677E"/>
    <w:rsid w:val="005A7BA2"/>
    <w:rsid w:val="005B10A3"/>
    <w:rsid w:val="005B147A"/>
    <w:rsid w:val="005B44A2"/>
    <w:rsid w:val="005B5DE5"/>
    <w:rsid w:val="005C14A4"/>
    <w:rsid w:val="005C6F96"/>
    <w:rsid w:val="005D3B83"/>
    <w:rsid w:val="005D55AC"/>
    <w:rsid w:val="005D7073"/>
    <w:rsid w:val="005D7FDF"/>
    <w:rsid w:val="005E05B1"/>
    <w:rsid w:val="005E064A"/>
    <w:rsid w:val="005E130F"/>
    <w:rsid w:val="005E18C8"/>
    <w:rsid w:val="005E448B"/>
    <w:rsid w:val="005F1B80"/>
    <w:rsid w:val="005F2A51"/>
    <w:rsid w:val="005F3357"/>
    <w:rsid w:val="005F7AB9"/>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1838"/>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38D2"/>
    <w:rsid w:val="00726D91"/>
    <w:rsid w:val="007305AB"/>
    <w:rsid w:val="007309AA"/>
    <w:rsid w:val="00734570"/>
    <w:rsid w:val="00735828"/>
    <w:rsid w:val="0074395A"/>
    <w:rsid w:val="00764A65"/>
    <w:rsid w:val="00766B16"/>
    <w:rsid w:val="00772078"/>
    <w:rsid w:val="00774ACE"/>
    <w:rsid w:val="007778CE"/>
    <w:rsid w:val="00786801"/>
    <w:rsid w:val="007902EA"/>
    <w:rsid w:val="0079252D"/>
    <w:rsid w:val="00794191"/>
    <w:rsid w:val="00796BF5"/>
    <w:rsid w:val="007A0FFB"/>
    <w:rsid w:val="007A242E"/>
    <w:rsid w:val="007A28C4"/>
    <w:rsid w:val="007A3ED6"/>
    <w:rsid w:val="007A6E1A"/>
    <w:rsid w:val="007A6F6E"/>
    <w:rsid w:val="007A7424"/>
    <w:rsid w:val="007B122B"/>
    <w:rsid w:val="007B4C58"/>
    <w:rsid w:val="007B7D53"/>
    <w:rsid w:val="007C482E"/>
    <w:rsid w:val="007C4D48"/>
    <w:rsid w:val="007D3F97"/>
    <w:rsid w:val="007D73CE"/>
    <w:rsid w:val="007E0304"/>
    <w:rsid w:val="007E1E28"/>
    <w:rsid w:val="007E552A"/>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557A"/>
    <w:rsid w:val="008473E6"/>
    <w:rsid w:val="008509EF"/>
    <w:rsid w:val="00860A3E"/>
    <w:rsid w:val="008647CD"/>
    <w:rsid w:val="00867825"/>
    <w:rsid w:val="00870419"/>
    <w:rsid w:val="00870DFA"/>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A6D38"/>
    <w:rsid w:val="008B04EA"/>
    <w:rsid w:val="008B31FD"/>
    <w:rsid w:val="008B67F1"/>
    <w:rsid w:val="008C04FA"/>
    <w:rsid w:val="008C0A74"/>
    <w:rsid w:val="008C132E"/>
    <w:rsid w:val="008C3166"/>
    <w:rsid w:val="008C35CC"/>
    <w:rsid w:val="008D04C5"/>
    <w:rsid w:val="008E16DA"/>
    <w:rsid w:val="008E333B"/>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1E9"/>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137"/>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3AC"/>
    <w:rsid w:val="00A1171F"/>
    <w:rsid w:val="00A117DC"/>
    <w:rsid w:val="00A11F8F"/>
    <w:rsid w:val="00A12CDA"/>
    <w:rsid w:val="00A167BC"/>
    <w:rsid w:val="00A21502"/>
    <w:rsid w:val="00A221DF"/>
    <w:rsid w:val="00A225F5"/>
    <w:rsid w:val="00A22F9F"/>
    <w:rsid w:val="00A23B72"/>
    <w:rsid w:val="00A25792"/>
    <w:rsid w:val="00A25C4F"/>
    <w:rsid w:val="00A26E6C"/>
    <w:rsid w:val="00A34531"/>
    <w:rsid w:val="00A35317"/>
    <w:rsid w:val="00A35A9C"/>
    <w:rsid w:val="00A37671"/>
    <w:rsid w:val="00A37FB1"/>
    <w:rsid w:val="00A42DA3"/>
    <w:rsid w:val="00A44E2E"/>
    <w:rsid w:val="00A4512B"/>
    <w:rsid w:val="00A46D11"/>
    <w:rsid w:val="00A478F8"/>
    <w:rsid w:val="00A50438"/>
    <w:rsid w:val="00A50909"/>
    <w:rsid w:val="00A50E80"/>
    <w:rsid w:val="00A53CF0"/>
    <w:rsid w:val="00A55463"/>
    <w:rsid w:val="00A5597B"/>
    <w:rsid w:val="00A5620B"/>
    <w:rsid w:val="00A61028"/>
    <w:rsid w:val="00A62AC7"/>
    <w:rsid w:val="00A63C87"/>
    <w:rsid w:val="00A67451"/>
    <w:rsid w:val="00A7090E"/>
    <w:rsid w:val="00A71E0B"/>
    <w:rsid w:val="00A74B75"/>
    <w:rsid w:val="00A804C4"/>
    <w:rsid w:val="00A830EA"/>
    <w:rsid w:val="00A847D4"/>
    <w:rsid w:val="00A935AC"/>
    <w:rsid w:val="00A96330"/>
    <w:rsid w:val="00AA0869"/>
    <w:rsid w:val="00AA19E9"/>
    <w:rsid w:val="00AA511B"/>
    <w:rsid w:val="00AA5CD6"/>
    <w:rsid w:val="00AB0B89"/>
    <w:rsid w:val="00AB2944"/>
    <w:rsid w:val="00AC32F5"/>
    <w:rsid w:val="00AC394F"/>
    <w:rsid w:val="00AC3F41"/>
    <w:rsid w:val="00AC494C"/>
    <w:rsid w:val="00AD0B8D"/>
    <w:rsid w:val="00AE4033"/>
    <w:rsid w:val="00AE4ABB"/>
    <w:rsid w:val="00AE4C9B"/>
    <w:rsid w:val="00AE6B40"/>
    <w:rsid w:val="00AE6EE6"/>
    <w:rsid w:val="00AE77E5"/>
    <w:rsid w:val="00AE7884"/>
    <w:rsid w:val="00AF3DAC"/>
    <w:rsid w:val="00AF56A2"/>
    <w:rsid w:val="00AF6D9B"/>
    <w:rsid w:val="00AF7CAF"/>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1DEE"/>
    <w:rsid w:val="00B42689"/>
    <w:rsid w:val="00B47896"/>
    <w:rsid w:val="00B47D4C"/>
    <w:rsid w:val="00B5249E"/>
    <w:rsid w:val="00B54289"/>
    <w:rsid w:val="00B5452A"/>
    <w:rsid w:val="00B5546D"/>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44C83"/>
    <w:rsid w:val="00C46207"/>
    <w:rsid w:val="00C55BCF"/>
    <w:rsid w:val="00C565E7"/>
    <w:rsid w:val="00C655BD"/>
    <w:rsid w:val="00C6646E"/>
    <w:rsid w:val="00C67999"/>
    <w:rsid w:val="00C73981"/>
    <w:rsid w:val="00C761CC"/>
    <w:rsid w:val="00C813B6"/>
    <w:rsid w:val="00C83494"/>
    <w:rsid w:val="00C86727"/>
    <w:rsid w:val="00C86CD0"/>
    <w:rsid w:val="00C91AFC"/>
    <w:rsid w:val="00C9205D"/>
    <w:rsid w:val="00CA1443"/>
    <w:rsid w:val="00CA4A83"/>
    <w:rsid w:val="00CA54EE"/>
    <w:rsid w:val="00CB0A5D"/>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55A8"/>
    <w:rsid w:val="00D374EE"/>
    <w:rsid w:val="00D439A1"/>
    <w:rsid w:val="00D43A2F"/>
    <w:rsid w:val="00D455F0"/>
    <w:rsid w:val="00D50720"/>
    <w:rsid w:val="00D513C2"/>
    <w:rsid w:val="00D51D10"/>
    <w:rsid w:val="00D527CB"/>
    <w:rsid w:val="00D557E5"/>
    <w:rsid w:val="00D55C6F"/>
    <w:rsid w:val="00D5623D"/>
    <w:rsid w:val="00D57017"/>
    <w:rsid w:val="00D57FF3"/>
    <w:rsid w:val="00D6202B"/>
    <w:rsid w:val="00D624C5"/>
    <w:rsid w:val="00D632B9"/>
    <w:rsid w:val="00D663A7"/>
    <w:rsid w:val="00D72E73"/>
    <w:rsid w:val="00D80CDB"/>
    <w:rsid w:val="00D8245F"/>
    <w:rsid w:val="00D92501"/>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45F9"/>
    <w:rsid w:val="00DE5016"/>
    <w:rsid w:val="00DE7ADB"/>
    <w:rsid w:val="00DF0E2A"/>
    <w:rsid w:val="00DF5F26"/>
    <w:rsid w:val="00E00D0C"/>
    <w:rsid w:val="00E07E04"/>
    <w:rsid w:val="00E123C2"/>
    <w:rsid w:val="00E14853"/>
    <w:rsid w:val="00E14F91"/>
    <w:rsid w:val="00E15A7D"/>
    <w:rsid w:val="00E17BD4"/>
    <w:rsid w:val="00E2134C"/>
    <w:rsid w:val="00E25748"/>
    <w:rsid w:val="00E262FC"/>
    <w:rsid w:val="00E272FF"/>
    <w:rsid w:val="00E3022B"/>
    <w:rsid w:val="00E3080B"/>
    <w:rsid w:val="00E33A8F"/>
    <w:rsid w:val="00E37C5C"/>
    <w:rsid w:val="00E4143A"/>
    <w:rsid w:val="00E42B0C"/>
    <w:rsid w:val="00E45E7B"/>
    <w:rsid w:val="00E45EB8"/>
    <w:rsid w:val="00E46211"/>
    <w:rsid w:val="00E46395"/>
    <w:rsid w:val="00E46922"/>
    <w:rsid w:val="00E5014E"/>
    <w:rsid w:val="00E5252D"/>
    <w:rsid w:val="00E54795"/>
    <w:rsid w:val="00E561FB"/>
    <w:rsid w:val="00E57F10"/>
    <w:rsid w:val="00E6248F"/>
    <w:rsid w:val="00E65074"/>
    <w:rsid w:val="00E6523B"/>
    <w:rsid w:val="00E66A3D"/>
    <w:rsid w:val="00E70C8D"/>
    <w:rsid w:val="00E711C6"/>
    <w:rsid w:val="00E73083"/>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3DB9"/>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1072"/>
    <w:rsid w:val="00F229E5"/>
    <w:rsid w:val="00F22E5C"/>
    <w:rsid w:val="00F266F8"/>
    <w:rsid w:val="00F26F97"/>
    <w:rsid w:val="00F27A96"/>
    <w:rsid w:val="00F34574"/>
    <w:rsid w:val="00F3662E"/>
    <w:rsid w:val="00F40803"/>
    <w:rsid w:val="00F4319B"/>
    <w:rsid w:val="00F4593D"/>
    <w:rsid w:val="00F46AB9"/>
    <w:rsid w:val="00F47570"/>
    <w:rsid w:val="00F54A9C"/>
    <w:rsid w:val="00F612B0"/>
    <w:rsid w:val="00F75728"/>
    <w:rsid w:val="00F761D0"/>
    <w:rsid w:val="00F8037E"/>
    <w:rsid w:val="00F827AD"/>
    <w:rsid w:val="00F829B7"/>
    <w:rsid w:val="00F844E2"/>
    <w:rsid w:val="00F8495A"/>
    <w:rsid w:val="00F84B51"/>
    <w:rsid w:val="00F90B03"/>
    <w:rsid w:val="00F944F4"/>
    <w:rsid w:val="00FA3E56"/>
    <w:rsid w:val="00FA41A9"/>
    <w:rsid w:val="00FA55F2"/>
    <w:rsid w:val="00FB14BF"/>
    <w:rsid w:val="00FB16F9"/>
    <w:rsid w:val="00FB230D"/>
    <w:rsid w:val="00FB4070"/>
    <w:rsid w:val="00FB4DFC"/>
    <w:rsid w:val="00FB75F8"/>
    <w:rsid w:val="00FC0E26"/>
    <w:rsid w:val="00FC3141"/>
    <w:rsid w:val="00FC48A4"/>
    <w:rsid w:val="00FC6D74"/>
    <w:rsid w:val="00FD0760"/>
    <w:rsid w:val="00FD0815"/>
    <w:rsid w:val="00FD0DCD"/>
    <w:rsid w:val="00FD0E8D"/>
    <w:rsid w:val="00FD1276"/>
    <w:rsid w:val="00FD1F8E"/>
    <w:rsid w:val="00FD35B5"/>
    <w:rsid w:val="00FD3C95"/>
    <w:rsid w:val="00FD4221"/>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2D6CDF"/>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A7D"/>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hyperlink" Target="mailto:mlomtatidze@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ersonaldata.ge)" TargetMode="External"/><Relationship Id="rId17" Type="http://schemas.openxmlformats.org/officeDocument/2006/relationships/hyperlink" Target="mailto:msilagadze@gwp.ge" TargetMode="External"/><Relationship Id="rId2" Type="http://schemas.openxmlformats.org/officeDocument/2006/relationships/numbering" Target="numbering.xml"/><Relationship Id="rId16" Type="http://schemas.openxmlformats.org/officeDocument/2006/relationships/hyperlink" Target="mailto:mtsiklauri@gwp.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dpo@gwp.ge"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pdpo@gwp.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F0F90-56BF-460B-A37D-7FC71741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5</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 Tsiklauri</cp:lastModifiedBy>
  <cp:revision>87</cp:revision>
  <cp:lastPrinted>2015-07-27T06:36:00Z</cp:lastPrinted>
  <dcterms:created xsi:type="dcterms:W3CDTF">2021-10-22T05:18:00Z</dcterms:created>
  <dcterms:modified xsi:type="dcterms:W3CDTF">2026-01-26T13:49:00Z</dcterms:modified>
</cp:coreProperties>
</file>