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4F93E1EE" w:rsidR="00FD0DCD" w:rsidRPr="00775248" w:rsidRDefault="006718E5" w:rsidP="00F87410">
      <w:pPr>
        <w:spacing w:after="0" w:line="360" w:lineRule="auto"/>
        <w:jc w:val="center"/>
        <w:rPr>
          <w:rFonts w:ascii="Sylfaen" w:hAnsi="Sylfaen" w:cs="Sylfaen"/>
          <w:b/>
          <w:sz w:val="24"/>
          <w:lang w:val="ka-GE"/>
        </w:rPr>
      </w:pPr>
      <w:r>
        <w:rPr>
          <w:rFonts w:ascii="Sylfaen" w:hAnsi="Sylfaen" w:cs="Sylfaen"/>
          <w:b/>
          <w:sz w:val="24"/>
          <w:lang w:val="ka-GE"/>
        </w:rPr>
        <w:t>7</w:t>
      </w:r>
      <w:r w:rsidR="00516C82">
        <w:rPr>
          <w:rFonts w:ascii="Sylfaen" w:hAnsi="Sylfaen" w:cs="Sylfaen"/>
          <w:b/>
          <w:sz w:val="24"/>
          <w:lang w:val="ka-GE"/>
        </w:rPr>
        <w:t xml:space="preserve"> სარეაბილიტაციო პროექტისთვის </w:t>
      </w:r>
      <w:r w:rsidR="00886653">
        <w:rPr>
          <w:rFonts w:ascii="Sylfaen" w:hAnsi="Sylfaen" w:cs="Sylfaen"/>
          <w:b/>
          <w:sz w:val="24"/>
          <w:lang w:val="ka-GE"/>
        </w:rPr>
        <w:t>PVC-U</w:t>
      </w:r>
      <w:r w:rsidR="00775248">
        <w:rPr>
          <w:rFonts w:ascii="Sylfaen" w:hAnsi="Sylfaen" w:cs="Sylfaen"/>
          <w:b/>
          <w:sz w:val="24"/>
          <w:lang w:val="ka-GE"/>
        </w:rPr>
        <w:t xml:space="preserve">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Pr="00485E5A" w:rsidRDefault="009C7E4E"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4389D5F7" w14:textId="77777777" w:rsidR="00A549D3" w:rsidRPr="00485E5A" w:rsidRDefault="00A549D3"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38D91E01" w:rsidR="00775248" w:rsidRPr="002F7417" w:rsidRDefault="006718E5" w:rsidP="002F7417">
      <w:pPr>
        <w:pStyle w:val="ListParagraph"/>
        <w:numPr>
          <w:ilvl w:val="0"/>
          <w:numId w:val="16"/>
        </w:numPr>
        <w:spacing w:after="0" w:line="360" w:lineRule="auto"/>
        <w:jc w:val="center"/>
        <w:rPr>
          <w:rFonts w:ascii="Sylfaen" w:hAnsi="Sylfaen" w:cs="Sylfaen"/>
          <w:b/>
          <w:sz w:val="24"/>
          <w:lang w:val="ka-GE"/>
        </w:rPr>
      </w:pPr>
      <w:r>
        <w:rPr>
          <w:rFonts w:ascii="Sylfaen" w:hAnsi="Sylfaen" w:cs="Sylfaen"/>
          <w:b/>
          <w:sz w:val="24"/>
          <w:lang w:val="ka-GE"/>
        </w:rPr>
        <w:t>7</w:t>
      </w:r>
      <w:r w:rsidR="00516C82" w:rsidRPr="00516C82">
        <w:rPr>
          <w:rFonts w:ascii="Sylfaen" w:hAnsi="Sylfaen" w:cs="Sylfaen"/>
          <w:b/>
          <w:sz w:val="24"/>
          <w:lang w:val="ka-GE"/>
        </w:rPr>
        <w:t xml:space="preserve"> სარეაბილიტაციო პროექტისთვის </w:t>
      </w:r>
      <w:r w:rsidR="00886653">
        <w:rPr>
          <w:rFonts w:ascii="Sylfaen" w:hAnsi="Sylfaen" w:cs="Sylfaen"/>
          <w:b/>
          <w:sz w:val="24"/>
          <w:lang w:val="ka-GE"/>
        </w:rPr>
        <w:t>PVC-U</w:t>
      </w:r>
      <w:r w:rsidR="00775248" w:rsidRPr="002F7417">
        <w:rPr>
          <w:rFonts w:ascii="Sylfaen" w:hAnsi="Sylfaen" w:cs="Sylfaen"/>
          <w:b/>
          <w:sz w:val="24"/>
          <w:lang w:val="ka-GE"/>
        </w:rPr>
        <w:t xml:space="preserve"> მილების შესყიდვა</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3C9884F2" w:rsidR="00775248" w:rsidRPr="009724F6"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42311460" w14:textId="5C15D5BC" w:rsidR="009724F6" w:rsidRPr="009724F6" w:rsidRDefault="009724F6" w:rsidP="00D87446">
      <w:pPr>
        <w:pStyle w:val="ListParagraph"/>
        <w:numPr>
          <w:ilvl w:val="0"/>
          <w:numId w:val="14"/>
        </w:numPr>
        <w:spacing w:after="0" w:line="240" w:lineRule="auto"/>
        <w:jc w:val="both"/>
        <w:rPr>
          <w:rFonts w:ascii="Sylfaen" w:hAnsi="Sylfaen" w:cs="Sylfaen"/>
          <w:b/>
          <w:lang w:val="ka-GE"/>
        </w:rPr>
      </w:pPr>
      <w:r w:rsidRPr="009724F6">
        <w:rPr>
          <w:rFonts w:ascii="Sylfaen" w:hAnsi="Sylfaen" w:cs="Sylfaen"/>
          <w:b/>
          <w:lang w:val="ka-GE"/>
        </w:rPr>
        <w:t xml:space="preserve">მილების ტრანსპორტირება უნდა მოხდეს სატენდერო დოკუმენტაციაზე თანდართული </w:t>
      </w:r>
      <w:r w:rsidRPr="009724F6">
        <w:rPr>
          <w:rFonts w:ascii="Sylfaen" w:hAnsi="Sylfaen"/>
          <w:b/>
          <w:lang w:val="ka-GE"/>
        </w:rPr>
        <w:t>WF-Safe Loading and Unloading</w:t>
      </w:r>
      <w:r w:rsidRPr="009724F6">
        <w:rPr>
          <w:rFonts w:ascii="Sylfaen" w:hAnsi="Sylfaen"/>
          <w:b/>
          <w:lang w:val="ka-GE"/>
        </w:rPr>
        <w:t xml:space="preserve"> </w:t>
      </w:r>
      <w:r w:rsidRPr="009724F6">
        <w:rPr>
          <w:rFonts w:ascii="Sylfaen" w:hAnsi="Sylfaen"/>
          <w:b/>
          <w:lang w:val="ka-GE"/>
        </w:rPr>
        <w:t>ფაილის</w:t>
      </w:r>
      <w:r w:rsidRPr="009724F6">
        <w:rPr>
          <w:rFonts w:ascii="Sylfaen" w:hAnsi="Sylfaen" w:cs="Sylfaen"/>
          <w:b/>
          <w:lang w:val="ka-GE"/>
        </w:rPr>
        <w:t xml:space="preserve"> გათვალისწინებით.</w:t>
      </w:r>
    </w:p>
    <w:p w14:paraId="4CB584F5" w14:textId="77777777" w:rsidR="009724F6" w:rsidRPr="009724F6" w:rsidRDefault="009724F6" w:rsidP="009724F6">
      <w:pPr>
        <w:pStyle w:val="ListParagraph"/>
        <w:spacing w:after="0" w:line="240" w:lineRule="auto"/>
        <w:jc w:val="both"/>
        <w:rPr>
          <w:rFonts w:ascii="Sylfaen" w:hAnsi="Sylfaen" w:cs="Sylfaen"/>
          <w:b/>
          <w:lang w:val="ka-GE"/>
        </w:rPr>
      </w:pP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lastRenderedPageBreak/>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r w:rsidRPr="00254D8D">
        <w:rPr>
          <w:rFonts w:ascii="Sylfaen" w:hAnsi="Sylfaen" w:cs="Sylfaen"/>
          <w:color w:val="222222"/>
          <w:shd w:val="clear" w:color="auto" w:fill="FFFFFF"/>
          <w:lang w:val="ka-GE"/>
        </w:rPr>
        <w:t>პრეტენდენტმა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უნდა</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წარმოადგინოს</w:t>
      </w:r>
      <w:r w:rsidRPr="00254D8D">
        <w:rPr>
          <w:rFonts w:ascii="Verdana" w:hAnsi="Verdana"/>
          <w:color w:val="222222"/>
          <w:shd w:val="clear" w:color="auto" w:fill="FFFFFF"/>
          <w:lang w:val="ka-GE"/>
        </w:rPr>
        <w:t xml:space="preserve"> </w:t>
      </w:r>
      <w:r w:rsidRPr="00254D8D">
        <w:rPr>
          <w:rFonts w:ascii="Sylfaen" w:hAnsi="Sylfaen" w:cs="Sylfaen"/>
          <w:color w:val="222222"/>
          <w:shd w:val="clear" w:color="auto" w:fill="FFFFFF"/>
          <w:lang w:val="ka-GE"/>
        </w:rPr>
        <w:t>განფასება</w:t>
      </w:r>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254D8D">
        <w:rPr>
          <w:rFonts w:ascii="Sylfaen" w:hAnsi="Sylfaen" w:cs="Sylfaen"/>
          <w:b/>
          <w:lang w:val="ka-GE"/>
        </w:rPr>
        <w:t>1</w:t>
      </w:r>
      <w:r w:rsidR="0094732A" w:rsidRPr="00254D8D">
        <w:rPr>
          <w:rFonts w:ascii="Sylfaen" w:hAnsi="Sylfaen" w:cs="Sylfaen"/>
          <w:b/>
          <w:lang w:val="ka-GE"/>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254D8D">
        <w:rPr>
          <w:rFonts w:ascii="Sylfaen" w:hAnsi="Sylfaen" w:cs="Calibri"/>
          <w:lang w:val="ka-GE"/>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238F3CC9" w:rsidR="00E711C6" w:rsidRDefault="00A549D3" w:rsidP="00254D8D">
      <w:pPr>
        <w:spacing w:after="0" w:line="240" w:lineRule="auto"/>
        <w:jc w:val="both"/>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EA2A9E">
        <w:rPr>
          <w:rFonts w:ascii="Sylfaen" w:hAnsi="Sylfaen"/>
          <w:lang w:val="ka-GE"/>
        </w:rPr>
        <w:t>- ის საწყობი</w:t>
      </w:r>
      <w:r w:rsidR="00BD0C19" w:rsidRPr="00EA2A9E">
        <w:rPr>
          <w:rFonts w:ascii="Sylfaen" w:hAnsi="Sylfaen"/>
          <w:lang w:val="ka-GE"/>
        </w:rPr>
        <w:t xml:space="preserve"> -</w:t>
      </w:r>
      <w:r w:rsidRPr="00EA2A9E">
        <w:rPr>
          <w:rFonts w:ascii="Sylfaen" w:hAnsi="Sylfaen"/>
          <w:lang w:val="ka-GE"/>
        </w:rPr>
        <w:t xml:space="preserve"> </w:t>
      </w:r>
      <w:r w:rsidR="003B4430" w:rsidRPr="00EA2A9E">
        <w:rPr>
          <w:rFonts w:ascii="Sylfaen" w:hAnsi="Sylfaen" w:cs="Arial"/>
          <w:lang w:val="ka-GE"/>
        </w:rPr>
        <w:t>წყალ</w:t>
      </w:r>
      <w:r w:rsidR="002D3FF2" w:rsidRPr="00EA2A9E">
        <w:rPr>
          <w:rFonts w:ascii="Sylfaen" w:hAnsi="Sylfaen" w:cs="Arial"/>
          <w:lang w:val="ka-GE"/>
        </w:rPr>
        <w:t>სადენის N7</w:t>
      </w:r>
      <w:r w:rsidR="003B4430" w:rsidRPr="00EA2A9E">
        <w:rPr>
          <w:rFonts w:ascii="Sylfaen" w:hAnsi="Sylfaen" w:cs="Arial"/>
          <w:lang w:val="ka-GE"/>
        </w:rPr>
        <w:t xml:space="preserve">, </w:t>
      </w:r>
      <w:r w:rsidR="00EE4F5B">
        <w:rPr>
          <w:rFonts w:ascii="Sylfaen" w:hAnsi="Sylfaen" w:cs="Arial"/>
          <w:lang w:val="ka-GE"/>
        </w:rPr>
        <w:t>რუსთავი-</w:t>
      </w:r>
      <w:bookmarkStart w:id="1" w:name="_GoBack"/>
      <w:bookmarkEnd w:id="1"/>
      <w:r w:rsidR="00254D8D" w:rsidRPr="00EA2A9E">
        <w:rPr>
          <w:rFonts w:ascii="Sylfaen" w:hAnsi="Sylfaen" w:cs="Arial"/>
          <w:lang w:val="ka-GE"/>
        </w:rPr>
        <w:t>წმინდა ნინოს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10E62A26"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w:t>
      </w:r>
      <w:r w:rsidR="00EE3545" w:rsidRPr="006718E5">
        <w:rPr>
          <w:rFonts w:ascii="Sylfaen" w:hAnsi="Sylfaen"/>
          <w:i/>
          <w:u w:val="single"/>
          <w:lang w:val="ka-GE"/>
        </w:rPr>
        <w:t xml:space="preserve">ავღნიშნავთ რომ წინადადების მოწოდება ელექტრონული ფოსტით უნდა მოხდეს </w:t>
      </w:r>
      <w:r w:rsidR="003B4430" w:rsidRPr="006718E5">
        <w:rPr>
          <w:rFonts w:ascii="Sylfaen" w:hAnsi="Sylfaen"/>
          <w:b/>
          <w:i/>
          <w:u w:val="single"/>
          <w:lang w:val="ka-GE"/>
        </w:rPr>
        <w:t>არაუგვიანეს 202</w:t>
      </w:r>
      <w:r w:rsidR="00273919">
        <w:rPr>
          <w:rFonts w:ascii="Sylfaen" w:hAnsi="Sylfaen"/>
          <w:b/>
          <w:i/>
          <w:u w:val="single"/>
          <w:lang w:val="ka-GE"/>
        </w:rPr>
        <w:t>6</w:t>
      </w:r>
      <w:r w:rsidR="00481058" w:rsidRPr="006718E5">
        <w:rPr>
          <w:rFonts w:ascii="Sylfaen" w:hAnsi="Sylfaen"/>
          <w:b/>
          <w:i/>
          <w:u w:val="single"/>
          <w:lang w:val="ka-GE"/>
        </w:rPr>
        <w:t xml:space="preserve"> წლის </w:t>
      </w:r>
      <w:r w:rsidR="00273919">
        <w:rPr>
          <w:rFonts w:ascii="Sylfaen" w:hAnsi="Sylfaen"/>
          <w:b/>
          <w:i/>
          <w:u w:val="single"/>
          <w:lang w:val="ka-GE"/>
        </w:rPr>
        <w:t>6</w:t>
      </w:r>
      <w:r w:rsidR="006718E5" w:rsidRPr="006718E5">
        <w:rPr>
          <w:rFonts w:ascii="Sylfaen" w:hAnsi="Sylfaen"/>
          <w:b/>
          <w:i/>
          <w:u w:val="single"/>
        </w:rPr>
        <w:t xml:space="preserve"> </w:t>
      </w:r>
      <w:r w:rsidR="00273919">
        <w:rPr>
          <w:rFonts w:ascii="Sylfaen" w:hAnsi="Sylfaen"/>
          <w:b/>
          <w:i/>
          <w:u w:val="single"/>
          <w:lang w:val="ka-GE"/>
        </w:rPr>
        <w:t>თებერვლისა</w:t>
      </w:r>
      <w:r w:rsidR="006718E5" w:rsidRPr="006718E5">
        <w:rPr>
          <w:rFonts w:ascii="Sylfaen" w:hAnsi="Sylfaen"/>
          <w:b/>
          <w:i/>
          <w:u w:val="single"/>
          <w:lang w:val="ka-GE"/>
        </w:rPr>
        <w:t>,</w:t>
      </w:r>
      <w:r w:rsidR="0045609B" w:rsidRPr="006718E5">
        <w:rPr>
          <w:rFonts w:ascii="Sylfaen" w:hAnsi="Sylfaen"/>
          <w:b/>
          <w:i/>
          <w:u w:val="single"/>
          <w:lang w:val="ka-GE"/>
        </w:rPr>
        <w:t xml:space="preserve"> </w:t>
      </w:r>
      <w:r w:rsidR="00B82E4D" w:rsidRPr="006718E5">
        <w:rPr>
          <w:rFonts w:ascii="Sylfaen" w:hAnsi="Sylfaen"/>
          <w:b/>
          <w:i/>
          <w:u w:val="single"/>
          <w:lang w:val="ka-GE"/>
        </w:rPr>
        <w:t>1</w:t>
      </w:r>
      <w:r w:rsidR="007A5BF5">
        <w:rPr>
          <w:rFonts w:ascii="Sylfaen" w:hAnsi="Sylfaen"/>
          <w:b/>
          <w:i/>
          <w:u w:val="single"/>
        </w:rPr>
        <w:t>8</w:t>
      </w:r>
      <w:r w:rsidR="00EE3545" w:rsidRPr="006718E5">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77777777"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w:t>
      </w:r>
      <w:r>
        <w:rPr>
          <w:rFonts w:ascii="Sylfaen" w:hAnsi="Sylfaen"/>
          <w:color w:val="000000"/>
          <w:lang w:val="ka-GE"/>
        </w:rPr>
        <w:lastRenderedPageBreak/>
        <w:t xml:space="preserve">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8.5pt" o:ole="">
            <v:imagedata r:id="rId13" o:title=""/>
          </v:shape>
          <o:OLEObject Type="Embed" ProgID="Acrobat.Document.DC" ShapeID="_x0000_i1025" DrawAspect="Icon" ObjectID="_1831297807"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2" w:name="_Toc454818556"/>
      <w:bookmarkEnd w:id="2"/>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6BCB65CF" w14:textId="36149E2F" w:rsidR="00273919" w:rsidRPr="00485E5A" w:rsidRDefault="00273919" w:rsidP="00273919">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Pr>
          <w:rFonts w:ascii="Sylfaen" w:hAnsi="Sylfaen" w:cs="Sylfaen"/>
          <w:lang w:val="ka-GE"/>
        </w:rPr>
        <w:t>მარია წიკლაური</w:t>
      </w:r>
    </w:p>
    <w:p w14:paraId="750DAE62" w14:textId="77777777" w:rsidR="00273919" w:rsidRPr="00485E5A" w:rsidRDefault="00273919" w:rsidP="00273919">
      <w:pPr>
        <w:spacing w:after="0"/>
        <w:jc w:val="both"/>
        <w:rPr>
          <w:lang w:val="ka-GE"/>
        </w:rPr>
      </w:pPr>
      <w:r w:rsidRPr="00485E5A">
        <w:rPr>
          <w:rFonts w:ascii="Sylfaen" w:hAnsi="Sylfaen" w:cs="Sylfaen"/>
          <w:lang w:val="ka-GE"/>
        </w:rPr>
        <w:t>მის</w:t>
      </w:r>
      <w:r w:rsidRPr="00485E5A">
        <w:rPr>
          <w:lang w:val="ka-GE"/>
        </w:rPr>
        <w:t xml:space="preserve">.: </w:t>
      </w:r>
      <w:r w:rsidRPr="003B28F1">
        <w:rPr>
          <w:rFonts w:ascii="Sylfaen" w:hAnsi="Sylfaen" w:cs="Sylfaen"/>
          <w:lang w:val="ka-GE"/>
        </w:rPr>
        <w:t>საქართველო</w:t>
      </w:r>
      <w:r w:rsidRPr="003B28F1">
        <w:rPr>
          <w:lang w:val="ka-GE"/>
        </w:rPr>
        <w:t xml:space="preserve">, </w:t>
      </w:r>
      <w:r w:rsidRPr="003B28F1">
        <w:rPr>
          <w:rFonts w:ascii="Sylfaen" w:hAnsi="Sylfaen" w:cs="Sylfaen"/>
          <w:lang w:val="ka-GE"/>
        </w:rPr>
        <w:t>თბილისი</w:t>
      </w:r>
      <w:r w:rsidRPr="003B28F1">
        <w:rPr>
          <w:lang w:val="ka-GE"/>
        </w:rPr>
        <w:t xml:space="preserve">, </w:t>
      </w:r>
      <w:r w:rsidRPr="003B28F1">
        <w:rPr>
          <w:rFonts w:ascii="Sylfaen" w:hAnsi="Sylfaen" w:cs="Sylfaen"/>
          <w:lang w:val="ka-GE"/>
        </w:rPr>
        <w:t>მთაწმინდის</w:t>
      </w:r>
      <w:r w:rsidRPr="003B28F1">
        <w:rPr>
          <w:lang w:val="ka-GE"/>
        </w:rPr>
        <w:t xml:space="preserve"> </w:t>
      </w:r>
      <w:r w:rsidRPr="003B28F1">
        <w:rPr>
          <w:rFonts w:ascii="Sylfaen" w:hAnsi="Sylfaen" w:cs="Sylfaen"/>
          <w:lang w:val="ka-GE"/>
        </w:rPr>
        <w:t>რაიონი</w:t>
      </w:r>
      <w:r w:rsidRPr="003B28F1">
        <w:rPr>
          <w:lang w:val="ka-GE"/>
        </w:rPr>
        <w:t xml:space="preserve">, </w:t>
      </w:r>
      <w:r w:rsidRPr="003B28F1">
        <w:rPr>
          <w:rFonts w:ascii="Sylfaen" w:hAnsi="Sylfaen" w:cs="Sylfaen"/>
          <w:lang w:val="ka-GE"/>
        </w:rPr>
        <w:t>მედეა</w:t>
      </w:r>
      <w:r w:rsidRPr="003B28F1">
        <w:rPr>
          <w:lang w:val="ka-GE"/>
        </w:rPr>
        <w:t xml:space="preserve"> (</w:t>
      </w:r>
      <w:r w:rsidRPr="003B28F1">
        <w:rPr>
          <w:rFonts w:ascii="Sylfaen" w:hAnsi="Sylfaen" w:cs="Sylfaen"/>
          <w:lang w:val="ka-GE"/>
        </w:rPr>
        <w:t>მზია</w:t>
      </w:r>
      <w:r w:rsidRPr="003B28F1">
        <w:rPr>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cs="Calibri"/>
          <w:lang w:val="ka-GE"/>
        </w:rPr>
        <w:t> </w:t>
      </w:r>
    </w:p>
    <w:p w14:paraId="28E7CCEE" w14:textId="6BED2495" w:rsidR="00273919" w:rsidRPr="00A877D9" w:rsidRDefault="00273919" w:rsidP="00273919">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8" w:history="1">
        <w:r w:rsidR="0016504B" w:rsidRPr="005777BC">
          <w:rPr>
            <w:rStyle w:val="Hyperlink"/>
          </w:rPr>
          <w:t>mtsiklauri@gwp.ge</w:t>
        </w:r>
      </w:hyperlink>
      <w:r w:rsidR="0016504B">
        <w:t xml:space="preserve"> </w:t>
      </w:r>
    </w:p>
    <w:p w14:paraId="5FAD8C84" w14:textId="1D5CF1B8" w:rsidR="00273919" w:rsidRDefault="00273919" w:rsidP="00273919">
      <w:pPr>
        <w:spacing w:after="0"/>
        <w:jc w:val="both"/>
        <w:rPr>
          <w:rFonts w:ascii="Sylfaen" w:hAnsi="Sylfaen" w:cs="Arial"/>
          <w:lang w:val="ka-GE"/>
        </w:rPr>
      </w:pPr>
      <w:r w:rsidRPr="006213F6">
        <w:rPr>
          <w:rFonts w:ascii="Sylfaen" w:hAnsi="Sylfaen" w:cs="Sylfaen"/>
          <w:lang w:val="ka-GE"/>
        </w:rPr>
        <w:t>ტელ</w:t>
      </w:r>
      <w:r>
        <w:rPr>
          <w:rFonts w:ascii="Sylfaen" w:hAnsi="Sylfaen"/>
          <w:lang w:val="ka-GE"/>
        </w:rPr>
        <w:t>:</w:t>
      </w:r>
      <w:r>
        <w:rPr>
          <w:rFonts w:ascii="Sylfaen" w:hAnsi="Sylfaen" w:cs="Arial"/>
          <w:lang w:val="ka-GE"/>
        </w:rPr>
        <w:t xml:space="preserve"> </w:t>
      </w:r>
      <w:r w:rsidRPr="004A382A">
        <w:rPr>
          <w:rFonts w:ascii="Sylfaen" w:hAnsi="Sylfaen" w:cs="Arial"/>
          <w:lang w:val="ka-GE"/>
        </w:rPr>
        <w:t>+995 322 931111</w:t>
      </w:r>
      <w:r>
        <w:rPr>
          <w:rFonts w:ascii="Sylfaen" w:hAnsi="Sylfaen" w:cs="Arial"/>
          <w:lang w:val="ka-GE"/>
        </w:rPr>
        <w:t xml:space="preserve"> (1141)</w:t>
      </w:r>
      <w:r w:rsidRPr="004A382A">
        <w:rPr>
          <w:rFonts w:ascii="Sylfaen" w:hAnsi="Sylfaen" w:cs="Arial"/>
          <w:lang w:val="ka-GE"/>
        </w:rPr>
        <w:t xml:space="preserve">; </w:t>
      </w:r>
      <w:r>
        <w:rPr>
          <w:rFonts w:ascii="Sylfaen" w:hAnsi="Sylfaen" w:cs="Arial"/>
          <w:lang w:val="ka-GE"/>
        </w:rPr>
        <w:t>599 801 114</w:t>
      </w: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9"/>
      <w:footerReference w:type="default" r:id="rId20"/>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26E96" w14:textId="77777777" w:rsidR="00A36591" w:rsidRDefault="00A36591" w:rsidP="007902EA">
      <w:pPr>
        <w:spacing w:after="0" w:line="240" w:lineRule="auto"/>
      </w:pPr>
      <w:r>
        <w:separator/>
      </w:r>
    </w:p>
  </w:endnote>
  <w:endnote w:type="continuationSeparator" w:id="0">
    <w:p w14:paraId="0318BC8C" w14:textId="77777777" w:rsidR="00A36591" w:rsidRDefault="00A3659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6E5082A4" w14:textId="085354A7" w:rsidR="00D269DA" w:rsidRDefault="00D269DA">
        <w:pPr>
          <w:pStyle w:val="Footer"/>
          <w:jc w:val="right"/>
        </w:pPr>
        <w:r>
          <w:fldChar w:fldCharType="begin"/>
        </w:r>
        <w:r>
          <w:instrText xml:space="preserve"> PAGE   \* MERGEFORMAT </w:instrText>
        </w:r>
        <w:r>
          <w:fldChar w:fldCharType="separate"/>
        </w:r>
        <w:r w:rsidR="00EE4F5B">
          <w:rPr>
            <w:noProof/>
          </w:rPr>
          <w:t>6</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3D4CC" w14:textId="77777777" w:rsidR="00A36591" w:rsidRDefault="00A36591" w:rsidP="007902EA">
      <w:pPr>
        <w:spacing w:after="0" w:line="240" w:lineRule="auto"/>
      </w:pPr>
      <w:r>
        <w:separator/>
      </w:r>
    </w:p>
  </w:footnote>
  <w:footnote w:type="continuationSeparator" w:id="0">
    <w:p w14:paraId="23229D7E" w14:textId="77777777" w:rsidR="00A36591" w:rsidRDefault="00A3659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67726"/>
    <w:multiLevelType w:val="hybridMultilevel"/>
    <w:tmpl w:val="5EDC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6"/>
  </w:num>
  <w:num w:numId="2">
    <w:abstractNumId w:val="7"/>
  </w:num>
  <w:num w:numId="3">
    <w:abstractNumId w:val="0"/>
  </w:num>
  <w:num w:numId="4">
    <w:abstractNumId w:val="13"/>
  </w:num>
  <w:num w:numId="5">
    <w:abstractNumId w:val="8"/>
  </w:num>
  <w:num w:numId="6">
    <w:abstractNumId w:val="1"/>
  </w:num>
  <w:num w:numId="7">
    <w:abstractNumId w:val="15"/>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 w:numId="1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4996"/>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81D42"/>
    <w:rsid w:val="00082B03"/>
    <w:rsid w:val="00082D1C"/>
    <w:rsid w:val="000839D9"/>
    <w:rsid w:val="00085103"/>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6504B"/>
    <w:rsid w:val="00171C91"/>
    <w:rsid w:val="00172F99"/>
    <w:rsid w:val="001735A9"/>
    <w:rsid w:val="00173FB6"/>
    <w:rsid w:val="001760C2"/>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3D06"/>
    <w:rsid w:val="00254D8D"/>
    <w:rsid w:val="0025658B"/>
    <w:rsid w:val="002568CE"/>
    <w:rsid w:val="00257F36"/>
    <w:rsid w:val="00266CA0"/>
    <w:rsid w:val="00267D3F"/>
    <w:rsid w:val="00270BF2"/>
    <w:rsid w:val="00273919"/>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A61B8"/>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16C6"/>
    <w:rsid w:val="00516C82"/>
    <w:rsid w:val="00521AA5"/>
    <w:rsid w:val="0052656B"/>
    <w:rsid w:val="00536345"/>
    <w:rsid w:val="00540038"/>
    <w:rsid w:val="00544856"/>
    <w:rsid w:val="005553C3"/>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18E5"/>
    <w:rsid w:val="0067333F"/>
    <w:rsid w:val="00674470"/>
    <w:rsid w:val="0067471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5248"/>
    <w:rsid w:val="007778CE"/>
    <w:rsid w:val="007902EA"/>
    <w:rsid w:val="0079252D"/>
    <w:rsid w:val="00794191"/>
    <w:rsid w:val="007945D3"/>
    <w:rsid w:val="007959AE"/>
    <w:rsid w:val="00796BF5"/>
    <w:rsid w:val="007A0FFB"/>
    <w:rsid w:val="007A242E"/>
    <w:rsid w:val="007A28C4"/>
    <w:rsid w:val="007A5BF5"/>
    <w:rsid w:val="007A6E1A"/>
    <w:rsid w:val="007A6F6E"/>
    <w:rsid w:val="007A7424"/>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24F6"/>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591"/>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288"/>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96715"/>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2A9E"/>
    <w:rsid w:val="00EA344B"/>
    <w:rsid w:val="00EA3D37"/>
    <w:rsid w:val="00EB0059"/>
    <w:rsid w:val="00EB217E"/>
    <w:rsid w:val="00EB505F"/>
    <w:rsid w:val="00EB6151"/>
    <w:rsid w:val="00EC2046"/>
    <w:rsid w:val="00EC2C6F"/>
    <w:rsid w:val="00EC5124"/>
    <w:rsid w:val="00ED2D6B"/>
    <w:rsid w:val="00EE3545"/>
    <w:rsid w:val="00EE4F5B"/>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00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919"/>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customStyle="1"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mtsiklauri@gwp.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615A7-6168-42AD-8CB0-731CB28E5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Maria Tsiklauri</cp:lastModifiedBy>
  <cp:revision>150</cp:revision>
  <cp:lastPrinted>2015-07-27T06:36:00Z</cp:lastPrinted>
  <dcterms:created xsi:type="dcterms:W3CDTF">2021-10-22T05:18:00Z</dcterms:created>
  <dcterms:modified xsi:type="dcterms:W3CDTF">2026-01-30T13:04:00Z</dcterms:modified>
</cp:coreProperties>
</file>