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F80A0C" w:rsidRDefault="007D73CE" w:rsidP="00A74B75">
      <w:pPr>
        <w:spacing w:after="0" w:line="360" w:lineRule="auto"/>
        <w:jc w:val="center"/>
        <w:rPr>
          <w:rFonts w:asciiTheme="minorHAnsi" w:hAnsiTheme="minorHAnsi" w:cstheme="minorHAnsi"/>
          <w:b/>
          <w:lang w:val="ka-GE"/>
        </w:rPr>
      </w:pPr>
    </w:p>
    <w:p w14:paraId="7F37A681" w14:textId="29828B9D" w:rsidR="009815C7" w:rsidRPr="00F80A0C" w:rsidRDefault="00340161" w:rsidP="00340161">
      <w:pPr>
        <w:spacing w:after="0" w:line="240" w:lineRule="auto"/>
        <w:jc w:val="center"/>
        <w:rPr>
          <w:rFonts w:asciiTheme="minorHAnsi" w:hAnsiTheme="minorHAnsi" w:cstheme="minorHAnsi"/>
          <w:b/>
        </w:rPr>
      </w:pPr>
      <w:r w:rsidRPr="00F80A0C">
        <w:rPr>
          <w:rFonts w:asciiTheme="minorHAnsi" w:hAnsiTheme="minorHAnsi" w:cstheme="minorHAnsi"/>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F80A0C" w:rsidRDefault="009815C7" w:rsidP="00EB505F">
      <w:pPr>
        <w:spacing w:after="0" w:line="240" w:lineRule="auto"/>
        <w:jc w:val="center"/>
        <w:rPr>
          <w:rFonts w:asciiTheme="minorHAnsi" w:hAnsiTheme="minorHAnsi" w:cstheme="minorHAnsi"/>
          <w:b/>
          <w:lang w:val="ka-GE"/>
        </w:rPr>
      </w:pPr>
    </w:p>
    <w:p w14:paraId="6989D59A" w14:textId="56E0BC6F" w:rsidR="00A71E0B" w:rsidRPr="00F80A0C" w:rsidRDefault="00413485" w:rsidP="00A71E0B">
      <w:pPr>
        <w:spacing w:after="0" w:line="240" w:lineRule="auto"/>
        <w:jc w:val="center"/>
        <w:rPr>
          <w:rFonts w:asciiTheme="minorHAnsi" w:hAnsiTheme="minorHAnsi" w:cstheme="minorHAnsi"/>
          <w:b/>
          <w:lang w:val="ka-GE"/>
        </w:rPr>
      </w:pPr>
      <w:r w:rsidRPr="00F80A0C">
        <w:rPr>
          <w:rFonts w:asciiTheme="minorHAnsi" w:hAnsiTheme="minorHAnsi" w:cstheme="minorHAnsi"/>
          <w:b/>
          <w:lang w:val="ka-GE"/>
        </w:rPr>
        <w:t xml:space="preserve">შპს </w:t>
      </w:r>
      <w:r w:rsidR="00A8430F" w:rsidRPr="00F80A0C">
        <w:rPr>
          <w:rFonts w:asciiTheme="minorHAnsi" w:hAnsiTheme="minorHAnsi" w:cstheme="minorHAnsi"/>
          <w:b/>
        </w:rPr>
        <w:t xml:space="preserve">ჯორჯიან </w:t>
      </w:r>
      <w:proofErr w:type="spellStart"/>
      <w:r w:rsidR="00A8430F" w:rsidRPr="00F80A0C">
        <w:rPr>
          <w:rFonts w:asciiTheme="minorHAnsi" w:hAnsiTheme="minorHAnsi" w:cstheme="minorHAnsi"/>
          <w:b/>
        </w:rPr>
        <w:t>უოთერ</w:t>
      </w:r>
      <w:proofErr w:type="spellEnd"/>
      <w:r w:rsidR="00A8430F" w:rsidRPr="00F80A0C">
        <w:rPr>
          <w:rFonts w:asciiTheme="minorHAnsi" w:hAnsiTheme="minorHAnsi" w:cstheme="minorHAnsi"/>
          <w:b/>
        </w:rPr>
        <w:t xml:space="preserve"> </w:t>
      </w:r>
      <w:proofErr w:type="spellStart"/>
      <w:r w:rsidR="00A8430F" w:rsidRPr="00F80A0C">
        <w:rPr>
          <w:rFonts w:asciiTheme="minorHAnsi" w:hAnsiTheme="minorHAnsi" w:cstheme="minorHAnsi"/>
          <w:b/>
        </w:rPr>
        <w:t>ენდ</w:t>
      </w:r>
      <w:proofErr w:type="spellEnd"/>
      <w:r w:rsidR="00A8430F" w:rsidRPr="00F80A0C">
        <w:rPr>
          <w:rFonts w:asciiTheme="minorHAnsi" w:hAnsiTheme="minorHAnsi" w:cstheme="minorHAnsi"/>
          <w:b/>
        </w:rPr>
        <w:t xml:space="preserve"> </w:t>
      </w:r>
      <w:proofErr w:type="spellStart"/>
      <w:r w:rsidR="00A8430F" w:rsidRPr="00F80A0C">
        <w:rPr>
          <w:rFonts w:asciiTheme="minorHAnsi" w:hAnsiTheme="minorHAnsi" w:cstheme="minorHAnsi"/>
          <w:b/>
        </w:rPr>
        <w:t>ფაუერი</w:t>
      </w:r>
      <w:proofErr w:type="spellEnd"/>
      <w:r w:rsidR="00A8430F" w:rsidRPr="00F80A0C">
        <w:rPr>
          <w:rFonts w:asciiTheme="minorHAnsi" w:hAnsiTheme="minorHAnsi" w:cstheme="minorHAnsi"/>
          <w:b/>
        </w:rPr>
        <w:t xml:space="preserve"> </w:t>
      </w:r>
      <w:r w:rsidRPr="00F80A0C">
        <w:rPr>
          <w:rFonts w:asciiTheme="minorHAnsi" w:hAnsiTheme="minorHAnsi" w:cstheme="minorHAnsi"/>
          <w:b/>
          <w:lang w:val="ka-GE"/>
        </w:rPr>
        <w:t>(</w:t>
      </w:r>
      <w:r w:rsidRPr="00F80A0C">
        <w:rPr>
          <w:rFonts w:asciiTheme="minorHAnsi" w:hAnsiTheme="minorHAnsi" w:cstheme="minorHAnsi"/>
          <w:b/>
        </w:rPr>
        <w:t xml:space="preserve">GWP) </w:t>
      </w:r>
      <w:r w:rsidR="00340161" w:rsidRPr="00F80A0C">
        <w:rPr>
          <w:rFonts w:asciiTheme="minorHAnsi" w:hAnsiTheme="minorHAnsi" w:cstheme="minorHAnsi"/>
          <w:b/>
          <w:lang w:val="ka-GE"/>
        </w:rPr>
        <w:t xml:space="preserve">აცხადებს </w:t>
      </w:r>
      <w:r w:rsidR="00706C5C" w:rsidRPr="00F80A0C">
        <w:rPr>
          <w:rFonts w:asciiTheme="minorHAnsi" w:hAnsiTheme="minorHAnsi" w:cstheme="minorHAnsi"/>
          <w:b/>
          <w:lang w:val="ka-GE"/>
        </w:rPr>
        <w:t xml:space="preserve"> </w:t>
      </w:r>
      <w:r w:rsidR="00340161" w:rsidRPr="00F80A0C">
        <w:rPr>
          <w:rFonts w:asciiTheme="minorHAnsi" w:hAnsiTheme="minorHAnsi" w:cstheme="minorHAnsi"/>
          <w:b/>
          <w:lang w:val="ka-GE"/>
        </w:rPr>
        <w:t>ელექტრონულ ტენდერ</w:t>
      </w:r>
      <w:r w:rsidR="009815C7" w:rsidRPr="00F80A0C">
        <w:rPr>
          <w:rFonts w:asciiTheme="minorHAnsi" w:hAnsiTheme="minorHAnsi" w:cstheme="minorHAnsi"/>
          <w:b/>
          <w:lang w:val="ka-GE"/>
        </w:rPr>
        <w:t xml:space="preserve">ს </w:t>
      </w:r>
    </w:p>
    <w:p w14:paraId="79791AEB" w14:textId="49746345" w:rsidR="00BC3ECD" w:rsidRPr="00F80A0C" w:rsidRDefault="00E27591" w:rsidP="00BC3ECD">
      <w:pPr>
        <w:spacing w:after="0" w:line="240" w:lineRule="auto"/>
        <w:jc w:val="center"/>
        <w:rPr>
          <w:rFonts w:asciiTheme="minorHAnsi" w:hAnsiTheme="minorHAnsi" w:cstheme="minorHAnsi"/>
          <w:b/>
          <w:lang w:val="ka-GE"/>
        </w:rPr>
      </w:pPr>
      <w:r w:rsidRPr="00F80A0C">
        <w:rPr>
          <w:rFonts w:asciiTheme="minorHAnsi" w:hAnsiTheme="minorHAnsi" w:cstheme="minorHAnsi"/>
          <w:b/>
          <w:lang w:val="ka-GE"/>
        </w:rPr>
        <w:t>ექსკავატორის</w:t>
      </w:r>
      <w:r w:rsidR="0069457C" w:rsidRPr="00F80A0C">
        <w:rPr>
          <w:rFonts w:asciiTheme="minorHAnsi" w:hAnsiTheme="minorHAnsi" w:cstheme="minorHAnsi"/>
          <w:b/>
          <w:lang w:val="ka-GE"/>
        </w:rPr>
        <w:t xml:space="preserve"> </w:t>
      </w:r>
      <w:r w:rsidR="00F709B9" w:rsidRPr="00F80A0C">
        <w:rPr>
          <w:rFonts w:asciiTheme="minorHAnsi" w:hAnsiTheme="minorHAnsi" w:cstheme="minorHAnsi"/>
          <w:b/>
        </w:rPr>
        <w:t>JCB 3CX-</w:t>
      </w:r>
      <w:r w:rsidR="00F709B9" w:rsidRPr="00F80A0C">
        <w:rPr>
          <w:rFonts w:asciiTheme="minorHAnsi" w:hAnsiTheme="minorHAnsi" w:cstheme="minorHAnsi"/>
          <w:b/>
          <w:lang w:val="ka-GE"/>
        </w:rPr>
        <w:t xml:space="preserve">ის </w:t>
      </w:r>
      <w:r w:rsidR="00413485" w:rsidRPr="00F80A0C">
        <w:rPr>
          <w:rFonts w:asciiTheme="minorHAnsi" w:hAnsiTheme="minorHAnsi" w:cstheme="minorHAnsi"/>
          <w:b/>
          <w:lang w:val="ka-GE"/>
        </w:rPr>
        <w:t>ჰიდრავლიკური ჩაქუჩის (</w:t>
      </w:r>
      <w:r w:rsidR="004201D4" w:rsidRPr="00F80A0C">
        <w:rPr>
          <w:rFonts w:asciiTheme="minorHAnsi" w:hAnsiTheme="minorHAnsi" w:cstheme="minorHAnsi"/>
          <w:b/>
          <w:lang w:val="ka-GE"/>
        </w:rPr>
        <w:t>კოდალას</w:t>
      </w:r>
      <w:r w:rsidR="00413485" w:rsidRPr="00F80A0C">
        <w:rPr>
          <w:rFonts w:asciiTheme="minorHAnsi" w:hAnsiTheme="minorHAnsi" w:cstheme="minorHAnsi"/>
          <w:b/>
          <w:lang w:val="ka-GE"/>
        </w:rPr>
        <w:t>)</w:t>
      </w:r>
      <w:r w:rsidR="00F80A0C">
        <w:rPr>
          <w:rFonts w:asciiTheme="minorHAnsi" w:hAnsiTheme="minorHAnsi" w:cstheme="minorHAnsi"/>
          <w:b/>
          <w:lang w:val="ka-GE"/>
        </w:rPr>
        <w:t xml:space="preserve">, </w:t>
      </w:r>
      <w:r w:rsidR="00413485" w:rsidRPr="00F80A0C">
        <w:rPr>
          <w:rFonts w:asciiTheme="minorHAnsi" w:hAnsiTheme="minorHAnsi" w:cstheme="minorHAnsi"/>
          <w:b/>
          <w:lang w:val="ka-GE"/>
        </w:rPr>
        <w:t xml:space="preserve">სწრაფ შემაერთებელი (სწრაფ </w:t>
      </w:r>
      <w:proofErr w:type="spellStart"/>
      <w:r w:rsidR="00413485" w:rsidRPr="00F80A0C">
        <w:rPr>
          <w:rFonts w:asciiTheme="minorHAnsi" w:hAnsiTheme="minorHAnsi" w:cstheme="minorHAnsi"/>
          <w:b/>
          <w:lang w:val="ka-GE"/>
        </w:rPr>
        <w:t>ჩამხსნელი</w:t>
      </w:r>
      <w:proofErr w:type="spellEnd"/>
      <w:r w:rsidR="00413485" w:rsidRPr="00F80A0C">
        <w:rPr>
          <w:rFonts w:asciiTheme="minorHAnsi" w:hAnsiTheme="minorHAnsi" w:cstheme="minorHAnsi"/>
          <w:b/>
          <w:lang w:val="ka-GE"/>
        </w:rPr>
        <w:t>)</w:t>
      </w:r>
      <w:r w:rsidR="0069457C" w:rsidRPr="00F80A0C">
        <w:rPr>
          <w:rFonts w:asciiTheme="minorHAnsi" w:hAnsiTheme="minorHAnsi" w:cstheme="minorHAnsi"/>
          <w:b/>
          <w:lang w:val="ka-GE"/>
        </w:rPr>
        <w:t xml:space="preserve"> </w:t>
      </w:r>
      <w:r w:rsidR="00F80A0C">
        <w:rPr>
          <w:rFonts w:asciiTheme="minorHAnsi" w:hAnsiTheme="minorHAnsi" w:cstheme="minorHAnsi"/>
          <w:b/>
          <w:lang w:val="ka-GE"/>
        </w:rPr>
        <w:t xml:space="preserve">და </w:t>
      </w:r>
      <w:r w:rsidR="00F80A0C" w:rsidRPr="00F80A0C">
        <w:rPr>
          <w:rFonts w:asciiTheme="minorHAnsi" w:hAnsiTheme="minorHAnsi" w:cstheme="minorHAnsi"/>
          <w:b/>
          <w:lang w:val="ka-GE"/>
        </w:rPr>
        <w:t>ჰიდრავლიკური ჩაქუჩის წვერ</w:t>
      </w:r>
      <w:r w:rsidR="00F80A0C">
        <w:rPr>
          <w:rFonts w:asciiTheme="minorHAnsi" w:hAnsiTheme="minorHAnsi" w:cstheme="minorHAnsi"/>
          <w:b/>
          <w:lang w:val="ka-GE"/>
        </w:rPr>
        <w:t xml:space="preserve">ის </w:t>
      </w:r>
      <w:r w:rsidR="0069457C" w:rsidRPr="00F80A0C">
        <w:rPr>
          <w:rFonts w:asciiTheme="minorHAnsi" w:hAnsiTheme="minorHAnsi" w:cstheme="minorHAnsi"/>
          <w:b/>
          <w:lang w:val="ka-GE"/>
        </w:rPr>
        <w:t>შესყიდვაზე</w:t>
      </w:r>
    </w:p>
    <w:p w14:paraId="093F24C3" w14:textId="77777777" w:rsidR="007D73CE" w:rsidRPr="00F80A0C" w:rsidRDefault="007D73CE" w:rsidP="007D73CE">
      <w:pPr>
        <w:rPr>
          <w:rFonts w:asciiTheme="minorHAnsi" w:hAnsiTheme="minorHAnsi" w:cstheme="minorHAnsi"/>
          <w:lang w:val="ka-GE"/>
        </w:rPr>
      </w:pPr>
    </w:p>
    <w:p w14:paraId="002939F3" w14:textId="77777777" w:rsidR="00FD0DCD" w:rsidRPr="00F80A0C" w:rsidRDefault="00FD0DCD" w:rsidP="00665C42">
      <w:pPr>
        <w:spacing w:after="0" w:line="360" w:lineRule="auto"/>
        <w:jc w:val="center"/>
        <w:rPr>
          <w:rFonts w:asciiTheme="minorHAnsi" w:hAnsiTheme="minorHAnsi" w:cstheme="minorHAnsi"/>
          <w:b/>
        </w:rPr>
      </w:pPr>
    </w:p>
    <w:p w14:paraId="5A0A6715" w14:textId="77777777" w:rsidR="00FD0DCD" w:rsidRPr="00F80A0C" w:rsidRDefault="00FD0DCD" w:rsidP="00665C42">
      <w:pPr>
        <w:spacing w:after="0" w:line="360" w:lineRule="auto"/>
        <w:jc w:val="center"/>
        <w:rPr>
          <w:rFonts w:asciiTheme="minorHAnsi" w:hAnsiTheme="minorHAnsi" w:cstheme="minorHAnsi"/>
          <w:b/>
        </w:rPr>
      </w:pPr>
    </w:p>
    <w:p w14:paraId="5C217841" w14:textId="77777777" w:rsidR="00FD0DCD" w:rsidRPr="00F80A0C" w:rsidRDefault="00FD0DCD" w:rsidP="00665C42">
      <w:pPr>
        <w:spacing w:after="0" w:line="360" w:lineRule="auto"/>
        <w:jc w:val="center"/>
        <w:rPr>
          <w:rFonts w:asciiTheme="minorHAnsi" w:hAnsiTheme="minorHAnsi" w:cstheme="minorHAnsi"/>
          <w:b/>
        </w:rPr>
      </w:pPr>
    </w:p>
    <w:p w14:paraId="0B0F3779" w14:textId="77777777" w:rsidR="00FD0DCD" w:rsidRPr="00F80A0C" w:rsidRDefault="00FD0DCD" w:rsidP="00665C42">
      <w:pPr>
        <w:spacing w:after="0" w:line="360" w:lineRule="auto"/>
        <w:jc w:val="center"/>
        <w:rPr>
          <w:rFonts w:asciiTheme="minorHAnsi" w:hAnsiTheme="minorHAnsi" w:cstheme="minorHAnsi"/>
          <w:b/>
        </w:rPr>
      </w:pPr>
    </w:p>
    <w:p w14:paraId="61CFD8F9" w14:textId="6A4EEDB0" w:rsidR="00FD0DCD" w:rsidRPr="00F80A0C" w:rsidRDefault="00FD0DCD" w:rsidP="00665C42">
      <w:pPr>
        <w:spacing w:after="0" w:line="360" w:lineRule="auto"/>
        <w:jc w:val="center"/>
        <w:rPr>
          <w:rFonts w:asciiTheme="minorHAnsi" w:hAnsiTheme="minorHAnsi" w:cstheme="minorHAnsi"/>
          <w:b/>
        </w:rPr>
      </w:pPr>
    </w:p>
    <w:p w14:paraId="71017BAF" w14:textId="3101DF35" w:rsidR="00D30223" w:rsidRPr="00F80A0C" w:rsidRDefault="00D30223" w:rsidP="00665C42">
      <w:pPr>
        <w:spacing w:after="0" w:line="360" w:lineRule="auto"/>
        <w:jc w:val="center"/>
        <w:rPr>
          <w:rFonts w:asciiTheme="minorHAnsi" w:hAnsiTheme="minorHAnsi" w:cstheme="minorHAnsi"/>
          <w:b/>
        </w:rPr>
      </w:pPr>
    </w:p>
    <w:p w14:paraId="2FDCBC90" w14:textId="2CE5CFA7" w:rsidR="00D30223" w:rsidRPr="00F80A0C" w:rsidRDefault="00D30223" w:rsidP="00665C42">
      <w:pPr>
        <w:spacing w:after="0" w:line="360" w:lineRule="auto"/>
        <w:jc w:val="center"/>
        <w:rPr>
          <w:rFonts w:asciiTheme="minorHAnsi" w:hAnsiTheme="minorHAnsi" w:cstheme="minorHAnsi"/>
          <w:b/>
        </w:rPr>
      </w:pPr>
    </w:p>
    <w:p w14:paraId="075C1502" w14:textId="555D3EE6" w:rsidR="00356613" w:rsidRPr="00F80A0C" w:rsidRDefault="00356613" w:rsidP="00665C42">
      <w:pPr>
        <w:spacing w:after="0" w:line="360" w:lineRule="auto"/>
        <w:jc w:val="center"/>
        <w:rPr>
          <w:rFonts w:asciiTheme="minorHAnsi" w:hAnsiTheme="minorHAnsi" w:cstheme="minorHAnsi"/>
          <w:b/>
        </w:rPr>
      </w:pPr>
    </w:p>
    <w:p w14:paraId="7542F00B" w14:textId="7CACFD0F" w:rsidR="00356613" w:rsidRPr="00F80A0C" w:rsidRDefault="00356613" w:rsidP="00665C42">
      <w:pPr>
        <w:spacing w:after="0" w:line="360" w:lineRule="auto"/>
        <w:jc w:val="center"/>
        <w:rPr>
          <w:rFonts w:asciiTheme="minorHAnsi" w:hAnsiTheme="minorHAnsi" w:cstheme="minorHAnsi"/>
          <w:b/>
        </w:rPr>
      </w:pPr>
    </w:p>
    <w:p w14:paraId="1375262F" w14:textId="2593628B" w:rsidR="00356613" w:rsidRPr="00F80A0C" w:rsidRDefault="00356613" w:rsidP="00665C42">
      <w:pPr>
        <w:spacing w:after="0" w:line="360" w:lineRule="auto"/>
        <w:jc w:val="center"/>
        <w:rPr>
          <w:rFonts w:asciiTheme="minorHAnsi" w:hAnsiTheme="minorHAnsi" w:cstheme="minorHAnsi"/>
          <w:b/>
        </w:rPr>
      </w:pPr>
    </w:p>
    <w:p w14:paraId="223826B2" w14:textId="77777777" w:rsidR="00356613" w:rsidRPr="00F80A0C" w:rsidRDefault="00356613" w:rsidP="00665C42">
      <w:pPr>
        <w:spacing w:after="0" w:line="360" w:lineRule="auto"/>
        <w:jc w:val="center"/>
        <w:rPr>
          <w:rFonts w:asciiTheme="minorHAnsi" w:hAnsiTheme="minorHAnsi" w:cstheme="minorHAnsi"/>
          <w:b/>
        </w:rPr>
      </w:pPr>
    </w:p>
    <w:p w14:paraId="248DF051" w14:textId="5B4ED26A" w:rsidR="00277B37" w:rsidRPr="00F80A0C" w:rsidRDefault="00277B37" w:rsidP="00C12ABD">
      <w:pPr>
        <w:spacing w:after="0" w:line="360" w:lineRule="auto"/>
        <w:rPr>
          <w:rFonts w:asciiTheme="minorHAnsi" w:hAnsiTheme="minorHAnsi" w:cstheme="minorHAnsi"/>
          <w:b/>
        </w:rPr>
      </w:pPr>
    </w:p>
    <w:p w14:paraId="79EB01FF" w14:textId="3B66660F" w:rsidR="004B0C7B" w:rsidRPr="00F80A0C" w:rsidRDefault="004B0C7B" w:rsidP="00C12ABD">
      <w:pPr>
        <w:spacing w:after="0" w:line="360" w:lineRule="auto"/>
        <w:rPr>
          <w:rFonts w:asciiTheme="minorHAnsi" w:hAnsiTheme="minorHAnsi" w:cstheme="minorHAnsi"/>
          <w:b/>
          <w:lang w:val="ka-GE"/>
        </w:rPr>
      </w:pPr>
    </w:p>
    <w:p w14:paraId="62661A53" w14:textId="6AB88508" w:rsidR="004B0C7B" w:rsidRPr="00F80A0C" w:rsidRDefault="004B0C7B" w:rsidP="00C12ABD">
      <w:pPr>
        <w:spacing w:after="0" w:line="360" w:lineRule="auto"/>
        <w:rPr>
          <w:rFonts w:asciiTheme="minorHAnsi" w:hAnsiTheme="minorHAnsi" w:cstheme="minorHAnsi"/>
          <w:b/>
        </w:rPr>
      </w:pPr>
    </w:p>
    <w:p w14:paraId="43D47B1E" w14:textId="2A02E0A0" w:rsidR="004B0C7B" w:rsidRPr="00F80A0C" w:rsidRDefault="004B0C7B" w:rsidP="00C12ABD">
      <w:pPr>
        <w:spacing w:after="0" w:line="360" w:lineRule="auto"/>
        <w:rPr>
          <w:rFonts w:asciiTheme="minorHAnsi" w:hAnsiTheme="minorHAnsi" w:cstheme="minorHAnsi"/>
          <w:b/>
        </w:rPr>
      </w:pPr>
    </w:p>
    <w:p w14:paraId="4B701132" w14:textId="518DC64B" w:rsidR="004B0C7B" w:rsidRPr="00F80A0C" w:rsidRDefault="004B0C7B" w:rsidP="00C12ABD">
      <w:pPr>
        <w:spacing w:after="0" w:line="360" w:lineRule="auto"/>
        <w:rPr>
          <w:rFonts w:asciiTheme="minorHAnsi" w:hAnsiTheme="minorHAnsi" w:cstheme="minorHAnsi"/>
          <w:b/>
        </w:rPr>
      </w:pPr>
    </w:p>
    <w:p w14:paraId="46FCF965" w14:textId="07836916" w:rsidR="00CF79AD" w:rsidRPr="00F80A0C" w:rsidRDefault="00CF79AD" w:rsidP="00C12ABD">
      <w:pPr>
        <w:spacing w:after="0" w:line="360" w:lineRule="auto"/>
        <w:rPr>
          <w:rFonts w:asciiTheme="minorHAnsi" w:hAnsiTheme="minorHAnsi" w:cstheme="minorHAnsi"/>
          <w:b/>
        </w:rPr>
      </w:pPr>
    </w:p>
    <w:p w14:paraId="57631568" w14:textId="0B429DD1" w:rsidR="00CF79AD" w:rsidRPr="00F80A0C" w:rsidRDefault="00CF79AD" w:rsidP="00C12ABD">
      <w:pPr>
        <w:spacing w:after="0" w:line="360" w:lineRule="auto"/>
        <w:rPr>
          <w:rFonts w:asciiTheme="minorHAnsi" w:hAnsiTheme="minorHAnsi" w:cstheme="minorHAnsi"/>
          <w:b/>
        </w:rPr>
      </w:pPr>
    </w:p>
    <w:p w14:paraId="15AD00B1" w14:textId="77777777" w:rsidR="00E27591" w:rsidRPr="00F80A0C" w:rsidRDefault="00E27591" w:rsidP="00C12ABD">
      <w:pPr>
        <w:spacing w:after="0" w:line="360" w:lineRule="auto"/>
        <w:rPr>
          <w:rFonts w:asciiTheme="minorHAnsi" w:hAnsiTheme="minorHAnsi" w:cstheme="minorHAnsi"/>
          <w:b/>
        </w:rPr>
      </w:pPr>
    </w:p>
    <w:p w14:paraId="760FD00B" w14:textId="5294490A" w:rsidR="00CF79AD" w:rsidRPr="00F80A0C" w:rsidRDefault="00CF79AD" w:rsidP="00C12ABD">
      <w:pPr>
        <w:spacing w:after="0" w:line="360" w:lineRule="auto"/>
        <w:rPr>
          <w:rFonts w:asciiTheme="minorHAnsi" w:hAnsiTheme="minorHAnsi" w:cstheme="minorHAnsi"/>
          <w:b/>
        </w:rPr>
      </w:pPr>
    </w:p>
    <w:p w14:paraId="1DC2D422" w14:textId="77777777" w:rsidR="0069457C" w:rsidRPr="00F80A0C" w:rsidRDefault="0069457C" w:rsidP="00C12ABD">
      <w:pPr>
        <w:spacing w:after="0" w:line="360" w:lineRule="auto"/>
        <w:rPr>
          <w:rFonts w:asciiTheme="minorHAnsi" w:hAnsiTheme="minorHAnsi" w:cstheme="minorHAnsi"/>
          <w:b/>
        </w:rPr>
      </w:pPr>
    </w:p>
    <w:p w14:paraId="60BCA531" w14:textId="361228E0" w:rsidR="009C7E4E" w:rsidRPr="00F80A0C" w:rsidRDefault="009C7E4E" w:rsidP="00C12ABD">
      <w:pPr>
        <w:spacing w:after="0" w:line="360" w:lineRule="auto"/>
        <w:rPr>
          <w:rFonts w:asciiTheme="minorHAnsi" w:hAnsiTheme="minorHAnsi" w:cstheme="minorHAnsi"/>
          <w:b/>
        </w:rPr>
      </w:pPr>
    </w:p>
    <w:p w14:paraId="580D4E90" w14:textId="04FF7498" w:rsidR="00665C42" w:rsidRPr="00F80A0C" w:rsidRDefault="00665C42" w:rsidP="00E76DDA">
      <w:pPr>
        <w:spacing w:after="0" w:line="360" w:lineRule="auto"/>
        <w:rPr>
          <w:rFonts w:asciiTheme="minorHAnsi" w:hAnsiTheme="minorHAnsi" w:cstheme="minorHAnsi"/>
          <w:b/>
        </w:rPr>
      </w:pPr>
    </w:p>
    <w:p w14:paraId="0C5A5BAC" w14:textId="35E3796D" w:rsidR="00C27890" w:rsidRPr="00F80A0C" w:rsidRDefault="001B055A" w:rsidP="00C27890">
      <w:pPr>
        <w:pStyle w:val="ListParagraph"/>
        <w:numPr>
          <w:ilvl w:val="1"/>
          <w:numId w:val="33"/>
        </w:numPr>
        <w:spacing w:line="240" w:lineRule="auto"/>
        <w:rPr>
          <w:rFonts w:asciiTheme="minorHAnsi" w:hAnsiTheme="minorHAnsi" w:cstheme="minorHAnsi"/>
          <w:b/>
          <w:lang w:val="ka-GE"/>
        </w:rPr>
      </w:pPr>
      <w:r w:rsidRPr="00F80A0C">
        <w:rPr>
          <w:rFonts w:asciiTheme="minorHAnsi" w:hAnsiTheme="minorHAnsi" w:cstheme="minorHAnsi"/>
          <w:b/>
          <w:lang w:val="ka-GE"/>
        </w:rPr>
        <w:t>შესყიდვის ობიექტის დასახელება</w:t>
      </w:r>
    </w:p>
    <w:p w14:paraId="462DAC2A" w14:textId="77777777" w:rsidR="00340161" w:rsidRPr="00F80A0C" w:rsidRDefault="00D30223" w:rsidP="00191803">
      <w:pPr>
        <w:spacing w:line="240" w:lineRule="auto"/>
        <w:rPr>
          <w:rFonts w:asciiTheme="minorHAnsi" w:hAnsiTheme="minorHAnsi" w:cstheme="minorHAnsi"/>
        </w:rPr>
      </w:pPr>
      <w:r w:rsidRPr="00F80A0C">
        <w:rPr>
          <w:rFonts w:asciiTheme="minorHAnsi" w:hAnsiTheme="minorHAnsi" w:cstheme="minorHAnsi"/>
          <w:lang w:val="ka-GE"/>
        </w:rPr>
        <w:t xml:space="preserve">შპს „ჯორჯიან უოთერ ენდ ფაუერი“ </w:t>
      </w:r>
      <w:r w:rsidR="00713EFC" w:rsidRPr="00F80A0C">
        <w:rPr>
          <w:rFonts w:asciiTheme="minorHAnsi" w:hAnsiTheme="minorHAnsi" w:cstheme="minorHAnsi"/>
        </w:rPr>
        <w:t>(GWP</w:t>
      </w:r>
      <w:r w:rsidR="00D95150" w:rsidRPr="00F80A0C">
        <w:rPr>
          <w:rFonts w:asciiTheme="minorHAnsi" w:hAnsiTheme="minorHAnsi" w:cstheme="minorHAnsi"/>
        </w:rPr>
        <w:t xml:space="preserve">, </w:t>
      </w:r>
      <w:r w:rsidR="00D95150" w:rsidRPr="00F80A0C">
        <w:rPr>
          <w:rFonts w:asciiTheme="minorHAnsi" w:hAnsiTheme="minorHAnsi" w:cstheme="minorHAnsi"/>
          <w:lang w:val="ka-GE"/>
        </w:rPr>
        <w:t>ს/ნ</w:t>
      </w:r>
      <w:r w:rsidR="0040587B" w:rsidRPr="00F80A0C">
        <w:rPr>
          <w:rFonts w:asciiTheme="minorHAnsi" w:hAnsiTheme="minorHAnsi" w:cstheme="minorHAnsi"/>
          <w:lang w:val="ka-GE"/>
        </w:rPr>
        <w:t xml:space="preserve"> </w:t>
      </w:r>
      <w:r w:rsidR="0040587B" w:rsidRPr="00F80A0C">
        <w:rPr>
          <w:rFonts w:asciiTheme="minorHAnsi" w:hAnsiTheme="minorHAnsi" w:cstheme="minorHAnsi"/>
        </w:rPr>
        <w:t>203826002</w:t>
      </w:r>
      <w:r w:rsidR="00713EFC" w:rsidRPr="00F80A0C">
        <w:rPr>
          <w:rFonts w:asciiTheme="minorHAnsi" w:hAnsiTheme="minorHAnsi" w:cstheme="minorHAnsi"/>
        </w:rPr>
        <w:t>)</w:t>
      </w:r>
    </w:p>
    <w:p w14:paraId="0353AF42" w14:textId="33C2C918" w:rsidR="001B055A" w:rsidRPr="00F80A0C" w:rsidRDefault="001B055A" w:rsidP="001B055A">
      <w:pPr>
        <w:spacing w:after="0" w:line="240" w:lineRule="auto"/>
        <w:jc w:val="both"/>
        <w:rPr>
          <w:rFonts w:asciiTheme="minorHAnsi" w:hAnsiTheme="minorHAnsi" w:cstheme="minorHAnsi"/>
          <w:b/>
          <w:bCs/>
        </w:rPr>
      </w:pPr>
    </w:p>
    <w:p w14:paraId="42C81158" w14:textId="5A36B036" w:rsidR="001B055A" w:rsidRPr="00F80A0C" w:rsidRDefault="000353F8" w:rsidP="001B055A">
      <w:pPr>
        <w:spacing w:after="0" w:line="240" w:lineRule="auto"/>
        <w:jc w:val="both"/>
        <w:rPr>
          <w:rFonts w:asciiTheme="minorHAnsi" w:hAnsiTheme="minorHAnsi" w:cstheme="minorHAnsi"/>
          <w:b/>
          <w:lang w:val="ka-GE"/>
        </w:rPr>
      </w:pPr>
      <w:r w:rsidRPr="00F80A0C">
        <w:rPr>
          <w:rFonts w:asciiTheme="minorHAnsi" w:hAnsiTheme="minorHAnsi" w:cstheme="minorHAnsi"/>
          <w:b/>
          <w:lang w:val="ka-GE"/>
        </w:rPr>
        <w:t xml:space="preserve">1.2 </w:t>
      </w:r>
      <w:r w:rsidR="001B055A" w:rsidRPr="00F80A0C">
        <w:rPr>
          <w:rFonts w:asciiTheme="minorHAnsi" w:hAnsiTheme="minorHAnsi" w:cstheme="minorHAnsi"/>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F80A0C" w:rsidRDefault="000353F8" w:rsidP="000353F8">
      <w:pPr>
        <w:spacing w:after="0" w:line="240" w:lineRule="auto"/>
        <w:jc w:val="both"/>
        <w:rPr>
          <w:rFonts w:asciiTheme="minorHAnsi" w:hAnsiTheme="minorHAnsi" w:cstheme="minorHAnsi"/>
          <w:lang w:val="ka-GE"/>
        </w:rPr>
      </w:pPr>
    </w:p>
    <w:p w14:paraId="036008C2" w14:textId="03B24809" w:rsidR="000353F8" w:rsidRPr="00F80A0C" w:rsidRDefault="00F80A0C" w:rsidP="000353F8">
      <w:pPr>
        <w:spacing w:after="0" w:line="240" w:lineRule="auto"/>
        <w:jc w:val="both"/>
        <w:rPr>
          <w:rFonts w:asciiTheme="minorHAnsi" w:hAnsiTheme="minorHAnsi" w:cstheme="minorHAnsi"/>
          <w:lang w:val="ka-GE"/>
        </w:rPr>
      </w:pPr>
      <w:r>
        <w:rPr>
          <w:rFonts w:asciiTheme="minorHAnsi" w:hAnsiTheme="minorHAnsi" w:cstheme="minorHAnsi"/>
          <w:lang w:val="ka-GE"/>
        </w:rPr>
        <w:t xml:space="preserve">დანართ N1-ში მოცემულია </w:t>
      </w:r>
      <w:r w:rsidR="00413485" w:rsidRPr="00F80A0C">
        <w:rPr>
          <w:rFonts w:asciiTheme="minorHAnsi" w:hAnsiTheme="minorHAnsi" w:cstheme="minorHAnsi"/>
          <w:lang w:val="ka-GE"/>
        </w:rPr>
        <w:t xml:space="preserve">ექსკავატორის </w:t>
      </w:r>
      <w:r w:rsidR="00F709B9" w:rsidRPr="00F80A0C">
        <w:rPr>
          <w:rFonts w:asciiTheme="minorHAnsi" w:hAnsiTheme="minorHAnsi" w:cstheme="minorHAnsi"/>
        </w:rPr>
        <w:t>JCB 3CX-</w:t>
      </w:r>
      <w:r w:rsidR="00F709B9" w:rsidRPr="00F80A0C">
        <w:rPr>
          <w:rFonts w:asciiTheme="minorHAnsi" w:hAnsiTheme="minorHAnsi" w:cstheme="minorHAnsi"/>
          <w:lang w:val="ka-GE"/>
        </w:rPr>
        <w:t xml:space="preserve">ის </w:t>
      </w:r>
      <w:r w:rsidR="00413485" w:rsidRPr="00F80A0C">
        <w:rPr>
          <w:rFonts w:asciiTheme="minorHAnsi" w:hAnsiTheme="minorHAnsi" w:cstheme="minorHAnsi"/>
          <w:lang w:val="ka-GE"/>
        </w:rPr>
        <w:t>ჰიდრავლიკური ჩაქუჩის (კოდალა</w:t>
      </w:r>
      <w:r>
        <w:rPr>
          <w:rFonts w:asciiTheme="minorHAnsi" w:hAnsiTheme="minorHAnsi" w:cstheme="minorHAnsi"/>
          <w:lang w:val="ka-GE"/>
        </w:rPr>
        <w:t xml:space="preserve">), </w:t>
      </w:r>
      <w:r w:rsidR="00413485" w:rsidRPr="00F80A0C">
        <w:rPr>
          <w:rFonts w:asciiTheme="minorHAnsi" w:hAnsiTheme="minorHAnsi" w:cstheme="minorHAnsi"/>
          <w:lang w:val="ka-GE"/>
        </w:rPr>
        <w:t xml:space="preserve">სწრაფ </w:t>
      </w:r>
      <w:proofErr w:type="spellStart"/>
      <w:r w:rsidR="00413485" w:rsidRPr="00F80A0C">
        <w:rPr>
          <w:rFonts w:asciiTheme="minorHAnsi" w:hAnsiTheme="minorHAnsi" w:cstheme="minorHAnsi"/>
          <w:lang w:val="ka-GE"/>
        </w:rPr>
        <w:t>შემაერთებელის</w:t>
      </w:r>
      <w:proofErr w:type="spellEnd"/>
      <w:r w:rsidR="00413485" w:rsidRPr="00F80A0C">
        <w:rPr>
          <w:rFonts w:asciiTheme="minorHAnsi" w:hAnsiTheme="minorHAnsi" w:cstheme="minorHAnsi"/>
          <w:lang w:val="ka-GE"/>
        </w:rPr>
        <w:t xml:space="preserve"> (სწრაფ </w:t>
      </w:r>
      <w:proofErr w:type="spellStart"/>
      <w:r w:rsidR="00413485" w:rsidRPr="00F80A0C">
        <w:rPr>
          <w:rFonts w:asciiTheme="minorHAnsi" w:hAnsiTheme="minorHAnsi" w:cstheme="minorHAnsi"/>
          <w:lang w:val="ka-GE"/>
        </w:rPr>
        <w:t>ჩამხსნელის</w:t>
      </w:r>
      <w:proofErr w:type="spellEnd"/>
      <w:r w:rsidR="00413485" w:rsidRPr="00F80A0C">
        <w:rPr>
          <w:rFonts w:asciiTheme="minorHAnsi" w:hAnsiTheme="minorHAnsi" w:cstheme="minorHAnsi"/>
          <w:lang w:val="ka-GE"/>
        </w:rPr>
        <w:t xml:space="preserve">) </w:t>
      </w:r>
      <w:r w:rsidR="00C12ABD" w:rsidRPr="00F80A0C">
        <w:rPr>
          <w:rFonts w:asciiTheme="minorHAnsi" w:hAnsiTheme="minorHAnsi" w:cstheme="minorHAnsi"/>
          <w:lang w:val="ka-GE"/>
        </w:rPr>
        <w:t xml:space="preserve"> </w:t>
      </w:r>
      <w:r>
        <w:rPr>
          <w:rFonts w:asciiTheme="minorHAnsi" w:hAnsiTheme="minorHAnsi" w:cstheme="minorHAnsi"/>
          <w:lang w:val="ka-GE"/>
        </w:rPr>
        <w:t xml:space="preserve">და </w:t>
      </w:r>
      <w:r w:rsidRPr="00F80A0C">
        <w:rPr>
          <w:rFonts w:asciiTheme="minorHAnsi" w:hAnsiTheme="minorHAnsi" w:cstheme="minorHAnsi"/>
          <w:lang w:val="ka-GE"/>
        </w:rPr>
        <w:t>ჰიდრავლიკური ჩაქუჩის წვერი</w:t>
      </w:r>
      <w:r>
        <w:rPr>
          <w:rFonts w:asciiTheme="minorHAnsi" w:hAnsiTheme="minorHAnsi" w:cstheme="minorHAnsi"/>
          <w:lang w:val="ka-GE"/>
        </w:rPr>
        <w:t>ს მოთხოვნილი</w:t>
      </w:r>
      <w:r w:rsidR="00E27591" w:rsidRPr="00F80A0C">
        <w:rPr>
          <w:rFonts w:asciiTheme="minorHAnsi" w:hAnsiTheme="minorHAnsi" w:cstheme="minorHAnsi"/>
          <w:lang w:val="ka-GE"/>
        </w:rPr>
        <w:t xml:space="preserve"> </w:t>
      </w:r>
      <w:r w:rsidR="004201D4" w:rsidRPr="00F80A0C">
        <w:rPr>
          <w:rFonts w:asciiTheme="minorHAnsi" w:hAnsiTheme="minorHAnsi" w:cstheme="minorHAnsi"/>
          <w:lang w:val="ka-GE"/>
        </w:rPr>
        <w:t>რაოდენობები</w:t>
      </w:r>
      <w:r>
        <w:rPr>
          <w:rFonts w:asciiTheme="minorHAnsi" w:hAnsiTheme="minorHAnsi" w:cstheme="minorHAnsi"/>
          <w:lang w:val="ka-GE"/>
        </w:rPr>
        <w:t>.</w:t>
      </w:r>
    </w:p>
    <w:p w14:paraId="251D038D" w14:textId="4BC1DF9C" w:rsidR="004201D4" w:rsidRPr="00F80A0C" w:rsidRDefault="004201D4" w:rsidP="004201D4">
      <w:pPr>
        <w:spacing w:after="0" w:line="240" w:lineRule="auto"/>
        <w:jc w:val="center"/>
        <w:rPr>
          <w:rFonts w:asciiTheme="minorHAnsi" w:hAnsiTheme="minorHAnsi" w:cstheme="minorHAnsi"/>
          <w:b/>
          <w:bCs/>
        </w:rPr>
      </w:pPr>
    </w:p>
    <w:p w14:paraId="7504A6B9" w14:textId="796C62C7" w:rsidR="00745668" w:rsidRPr="00F80A0C" w:rsidRDefault="00F80A0C" w:rsidP="00F80A0C">
      <w:pPr>
        <w:spacing w:after="0" w:line="240" w:lineRule="auto"/>
        <w:jc w:val="center"/>
        <w:rPr>
          <w:rFonts w:asciiTheme="minorHAnsi" w:hAnsiTheme="minorHAnsi" w:cstheme="minorHAnsi"/>
          <w:b/>
          <w:bCs/>
        </w:rPr>
      </w:pPr>
      <w:r>
        <w:rPr>
          <w:rFonts w:asciiTheme="minorHAnsi" w:hAnsiTheme="minorHAnsi" w:cstheme="minorHAnsi"/>
          <w:b/>
          <w:bCs/>
        </w:rPr>
        <w:object w:dxaOrig="1534" w:dyaOrig="991" w14:anchorId="446B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6.5pt;height:49.5pt" o:ole="">
            <v:imagedata r:id="rId9" o:title=""/>
          </v:shape>
          <o:OLEObject Type="Embed" ProgID="Excel.Sheet.12" ShapeID="_x0000_i1043" DrawAspect="Icon" ObjectID="_1838458318" r:id="rId10"/>
        </w:object>
      </w:r>
    </w:p>
    <w:p w14:paraId="73EADDF9" w14:textId="1F8FDF2F" w:rsidR="00440A96" w:rsidRPr="00F80A0C" w:rsidRDefault="00440A96" w:rsidP="009A528A">
      <w:pPr>
        <w:spacing w:after="0" w:line="240" w:lineRule="auto"/>
        <w:jc w:val="center"/>
        <w:rPr>
          <w:rFonts w:asciiTheme="minorHAnsi" w:hAnsiTheme="minorHAnsi" w:cstheme="minorHAnsi"/>
          <w:b/>
          <w:bCs/>
          <w:lang w:val="ka-GE"/>
        </w:rPr>
      </w:pPr>
    </w:p>
    <w:p w14:paraId="24311423" w14:textId="7C4B683D" w:rsidR="00387591" w:rsidRPr="00F80A0C" w:rsidRDefault="00950D10" w:rsidP="00F90B03">
      <w:pPr>
        <w:rPr>
          <w:rFonts w:asciiTheme="minorHAnsi" w:hAnsiTheme="minorHAnsi" w:cstheme="minorHAnsi"/>
          <w:b/>
          <w:lang w:val="ka-GE"/>
        </w:rPr>
      </w:pPr>
      <w:r w:rsidRPr="00F80A0C">
        <w:rPr>
          <w:rFonts w:asciiTheme="minorHAnsi" w:hAnsiTheme="minorHAnsi" w:cstheme="minorHAnsi"/>
          <w:b/>
          <w:lang w:val="ka-GE"/>
        </w:rPr>
        <w:t>1.3</w:t>
      </w:r>
      <w:r w:rsidR="002E0E5E" w:rsidRPr="00F80A0C">
        <w:rPr>
          <w:rFonts w:asciiTheme="minorHAnsi" w:hAnsiTheme="minorHAnsi" w:cstheme="minorHAnsi"/>
          <w:b/>
          <w:lang w:val="ka-GE"/>
        </w:rPr>
        <w:t xml:space="preserve"> </w:t>
      </w:r>
      <w:r w:rsidR="00D527CB" w:rsidRPr="00F80A0C">
        <w:rPr>
          <w:rFonts w:asciiTheme="minorHAnsi" w:hAnsiTheme="minorHAnsi" w:cstheme="minorHAnsi"/>
          <w:b/>
          <w:lang w:val="ka-GE"/>
        </w:rPr>
        <w:t>განფასება</w:t>
      </w:r>
      <w:r w:rsidRPr="00F80A0C">
        <w:rPr>
          <w:rFonts w:asciiTheme="minorHAnsi" w:hAnsiTheme="minorHAnsi" w:cstheme="minorHAnsi"/>
          <w:b/>
          <w:lang w:val="ka-GE"/>
        </w:rPr>
        <w:t xml:space="preserve"> </w:t>
      </w:r>
    </w:p>
    <w:p w14:paraId="60374DD7" w14:textId="1B096D17" w:rsidR="001B6A7C" w:rsidRPr="00F80A0C" w:rsidRDefault="00D527CB" w:rsidP="00F80A0C">
      <w:pPr>
        <w:rPr>
          <w:rFonts w:asciiTheme="minorHAnsi" w:hAnsiTheme="minorHAnsi" w:cstheme="minorHAnsi"/>
          <w:b/>
          <w:color w:val="222222"/>
          <w:u w:val="single"/>
          <w:shd w:val="clear" w:color="auto" w:fill="FFFFFF"/>
          <w:lang w:val="ka-GE"/>
        </w:rPr>
      </w:pPr>
      <w:r w:rsidRPr="00F80A0C">
        <w:rPr>
          <w:rFonts w:asciiTheme="minorHAnsi" w:hAnsiTheme="minorHAnsi" w:cstheme="minorHAnsi"/>
          <w:color w:val="222222"/>
          <w:shd w:val="clear" w:color="auto" w:fill="FFFFFF"/>
          <w:lang w:val="ka-GE"/>
        </w:rPr>
        <w:t xml:space="preserve">პრეტენდენტმა უნდა წარმოადგინოს </w:t>
      </w:r>
      <w:r w:rsidR="00CF79AD" w:rsidRPr="00F80A0C">
        <w:rPr>
          <w:rFonts w:asciiTheme="minorHAnsi" w:hAnsiTheme="minorHAnsi" w:cstheme="minorHAnsi"/>
          <w:color w:val="222222"/>
          <w:shd w:val="clear" w:color="auto" w:fill="FFFFFF"/>
          <w:lang w:val="ka-GE"/>
        </w:rPr>
        <w:t>განზომილების</w:t>
      </w:r>
      <w:r w:rsidR="00771D16" w:rsidRPr="00F80A0C">
        <w:rPr>
          <w:rFonts w:asciiTheme="minorHAnsi" w:hAnsiTheme="minorHAnsi" w:cstheme="minorHAnsi"/>
          <w:color w:val="222222"/>
          <w:shd w:val="clear" w:color="auto" w:fill="FFFFFF"/>
          <w:lang w:val="ka-GE"/>
        </w:rPr>
        <w:t xml:space="preserve"> ერთეულის </w:t>
      </w:r>
      <w:r w:rsidR="004C617A" w:rsidRPr="00F80A0C">
        <w:rPr>
          <w:rFonts w:asciiTheme="minorHAnsi" w:hAnsiTheme="minorHAnsi" w:cstheme="minorHAnsi"/>
          <w:color w:val="222222"/>
          <w:shd w:val="clear" w:color="auto" w:fill="FFFFFF"/>
          <w:lang w:val="ka-GE"/>
        </w:rPr>
        <w:t>ფასები</w:t>
      </w:r>
      <w:r w:rsidR="00E76DDA" w:rsidRPr="00F80A0C">
        <w:rPr>
          <w:rFonts w:asciiTheme="minorHAnsi" w:hAnsiTheme="minorHAnsi" w:cstheme="minorHAnsi"/>
          <w:color w:val="222222"/>
          <w:shd w:val="clear" w:color="auto" w:fill="FFFFFF"/>
          <w:lang w:val="ka-GE"/>
        </w:rPr>
        <w:t xml:space="preserve"> </w:t>
      </w:r>
      <w:r w:rsidR="003E6B9D" w:rsidRPr="00F80A0C">
        <w:rPr>
          <w:rFonts w:asciiTheme="minorHAnsi" w:hAnsiTheme="minorHAnsi" w:cstheme="minorHAnsi"/>
          <w:color w:val="222222"/>
          <w:shd w:val="clear" w:color="auto" w:fill="FFFFFF"/>
          <w:lang w:val="ka-GE"/>
        </w:rPr>
        <w:t xml:space="preserve">(ლარში) </w:t>
      </w:r>
      <w:r w:rsidR="00D5623D" w:rsidRPr="00F80A0C">
        <w:rPr>
          <w:rFonts w:asciiTheme="minorHAnsi" w:hAnsiTheme="minorHAnsi" w:cstheme="minorHAnsi"/>
          <w:color w:val="222222"/>
          <w:shd w:val="clear" w:color="auto" w:fill="FFFFFF"/>
          <w:lang w:val="ka-GE"/>
        </w:rPr>
        <w:t>დანართი N1-ის მიხედვით</w:t>
      </w:r>
      <w:r w:rsidR="004A4BC7" w:rsidRPr="00F80A0C">
        <w:rPr>
          <w:rFonts w:asciiTheme="minorHAnsi" w:hAnsiTheme="minorHAnsi" w:cstheme="minorHAnsi"/>
          <w:color w:val="222222"/>
          <w:shd w:val="clear" w:color="auto" w:fill="FFFFFF"/>
          <w:lang w:val="ka-GE"/>
        </w:rPr>
        <w:t xml:space="preserve"> </w:t>
      </w:r>
      <w:r w:rsidR="004A4BC7" w:rsidRPr="00F80A0C">
        <w:rPr>
          <w:rFonts w:asciiTheme="minorHAnsi" w:hAnsiTheme="minorHAnsi" w:cstheme="minorHAnsi"/>
          <w:b/>
          <w:color w:val="222222"/>
          <w:u w:val="single"/>
          <w:shd w:val="clear" w:color="auto" w:fill="FFFFFF"/>
          <w:lang w:val="ka-GE"/>
        </w:rPr>
        <w:t>ექსელის ფორმატში</w:t>
      </w:r>
      <w:r w:rsidR="00F80A0C">
        <w:rPr>
          <w:rFonts w:asciiTheme="minorHAnsi" w:hAnsiTheme="minorHAnsi" w:cstheme="minorHAnsi"/>
          <w:b/>
          <w:color w:val="222222"/>
          <w:u w:val="single"/>
          <w:shd w:val="clear" w:color="auto" w:fill="FFFFFF"/>
          <w:lang w:val="ka-GE"/>
        </w:rPr>
        <w:t>:</w:t>
      </w:r>
      <w:hyperlink r:id="rId11" w:history="1"/>
    </w:p>
    <w:p w14:paraId="26399C84" w14:textId="6850D2F9" w:rsidR="001B6A7C" w:rsidRPr="00F80A0C" w:rsidRDefault="00F80A0C" w:rsidP="009A528A">
      <w:pPr>
        <w:jc w:val="center"/>
        <w:rPr>
          <w:rFonts w:asciiTheme="minorHAnsi" w:hAnsiTheme="minorHAnsi" w:cstheme="minorHAnsi"/>
          <w:color w:val="222222"/>
          <w:shd w:val="clear" w:color="auto" w:fill="FFFFFF"/>
          <w:lang w:val="ka-GE"/>
        </w:rPr>
      </w:pPr>
      <w:r>
        <w:rPr>
          <w:rFonts w:asciiTheme="minorHAnsi" w:hAnsiTheme="minorHAnsi" w:cstheme="minorHAnsi"/>
          <w:b/>
          <w:bCs/>
        </w:rPr>
        <w:object w:dxaOrig="1534" w:dyaOrig="991" w14:anchorId="62E0E227">
          <v:shape id="_x0000_i1041" type="#_x0000_t75" style="width:76.5pt;height:49.5pt" o:ole="">
            <v:imagedata r:id="rId9" o:title=""/>
          </v:shape>
          <o:OLEObject Type="Embed" ProgID="Excel.Sheet.12" ShapeID="_x0000_i1041" DrawAspect="Icon" ObjectID="_1838458319" r:id="rId12"/>
        </w:object>
      </w:r>
    </w:p>
    <w:p w14:paraId="139683D1" w14:textId="4FBD18F5" w:rsidR="004A4BC7" w:rsidRPr="00F80A0C" w:rsidRDefault="005940C1" w:rsidP="00F90B03">
      <w:pPr>
        <w:rPr>
          <w:rFonts w:asciiTheme="minorHAnsi" w:hAnsiTheme="minorHAnsi" w:cstheme="minorHAnsi"/>
          <w:b/>
          <w:lang w:val="ka-GE"/>
        </w:rPr>
      </w:pPr>
      <w:r w:rsidRPr="00F80A0C">
        <w:rPr>
          <w:rFonts w:asciiTheme="minorHAnsi" w:hAnsiTheme="minorHAnsi" w:cstheme="minorHAnsi"/>
          <w:b/>
          <w:lang w:val="ka-GE"/>
        </w:rPr>
        <w:t>განსაკუთრებული მოთხოვნები:</w:t>
      </w:r>
    </w:p>
    <w:p w14:paraId="12ACBA79" w14:textId="6C0EB6A1" w:rsidR="0004045F" w:rsidRPr="00F80A0C" w:rsidRDefault="0004045F" w:rsidP="0004045F">
      <w:pPr>
        <w:pStyle w:val="ListParagraph"/>
        <w:numPr>
          <w:ilvl w:val="0"/>
          <w:numId w:val="37"/>
        </w:numPr>
        <w:rPr>
          <w:rFonts w:asciiTheme="minorHAnsi" w:hAnsiTheme="minorHAnsi" w:cstheme="minorHAnsi"/>
          <w:lang w:val="ka-GE"/>
        </w:rPr>
      </w:pPr>
      <w:r w:rsidRPr="00F80A0C">
        <w:rPr>
          <w:rFonts w:asciiTheme="minorHAnsi" w:hAnsiTheme="minorHAnsi" w:cstheme="minorHAnsi"/>
          <w:lang w:val="ka-GE"/>
        </w:rPr>
        <w:t>მიწოდებული „საქონელი“ უნდა</w:t>
      </w:r>
      <w:r w:rsidR="00205D2E" w:rsidRPr="00F80A0C">
        <w:rPr>
          <w:rFonts w:asciiTheme="minorHAnsi" w:hAnsiTheme="minorHAnsi" w:cstheme="minorHAnsi"/>
          <w:lang w:val="ka-GE"/>
        </w:rPr>
        <w:t xml:space="preserve"> იყოს </w:t>
      </w:r>
      <w:r w:rsidR="004201D4" w:rsidRPr="00F80A0C">
        <w:rPr>
          <w:rFonts w:asciiTheme="minorHAnsi" w:hAnsiTheme="minorHAnsi" w:cstheme="minorHAnsi"/>
          <w:lang w:val="ka-GE"/>
        </w:rPr>
        <w:t xml:space="preserve">განკუთვნილი </w:t>
      </w:r>
      <w:r w:rsidR="004201D4" w:rsidRPr="00F80A0C">
        <w:rPr>
          <w:rFonts w:asciiTheme="minorHAnsi" w:hAnsiTheme="minorHAnsi" w:cstheme="minorHAnsi"/>
        </w:rPr>
        <w:t>JCB 3CX</w:t>
      </w:r>
      <w:r w:rsidR="004201D4" w:rsidRPr="00F80A0C">
        <w:rPr>
          <w:rFonts w:asciiTheme="minorHAnsi" w:hAnsiTheme="minorHAnsi" w:cstheme="minorHAnsi"/>
          <w:lang w:val="ka-GE"/>
        </w:rPr>
        <w:t>-ის მოდელებისთვის;</w:t>
      </w:r>
    </w:p>
    <w:p w14:paraId="27FC09FD" w14:textId="434AE537" w:rsidR="0069457C" w:rsidRPr="00F80A0C" w:rsidRDefault="0069457C" w:rsidP="0004045F">
      <w:pPr>
        <w:pStyle w:val="ListParagraph"/>
        <w:numPr>
          <w:ilvl w:val="0"/>
          <w:numId w:val="37"/>
        </w:numPr>
        <w:rPr>
          <w:rFonts w:asciiTheme="minorHAnsi" w:hAnsiTheme="minorHAnsi" w:cstheme="minorHAnsi"/>
          <w:lang w:val="ka-GE"/>
        </w:rPr>
      </w:pPr>
      <w:r w:rsidRPr="00F80A0C">
        <w:rPr>
          <w:rFonts w:asciiTheme="minorHAnsi" w:hAnsiTheme="minorHAnsi" w:cstheme="minorHAnsi"/>
          <w:lang w:val="ka-GE"/>
        </w:rPr>
        <w:t>მიწოდებული „საქონელი“ უნდა იყოს ახალი. არ უნდა იყოს ნამყოფი ექსპლუატაციაში;</w:t>
      </w:r>
    </w:p>
    <w:p w14:paraId="3078897A" w14:textId="3A3CAE88" w:rsidR="00D6114D" w:rsidRPr="00F80A0C" w:rsidRDefault="0004045F" w:rsidP="0004045F">
      <w:pPr>
        <w:pStyle w:val="ListParagraph"/>
        <w:numPr>
          <w:ilvl w:val="0"/>
          <w:numId w:val="37"/>
        </w:numPr>
        <w:rPr>
          <w:rFonts w:asciiTheme="minorHAnsi" w:hAnsiTheme="minorHAnsi" w:cstheme="minorHAnsi"/>
          <w:lang w:val="ka-GE"/>
        </w:rPr>
      </w:pPr>
      <w:r w:rsidRPr="00F80A0C">
        <w:rPr>
          <w:rFonts w:asciiTheme="minorHAnsi" w:hAnsiTheme="minorHAnsi" w:cstheme="minorHAnsi"/>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sidRPr="00F80A0C">
        <w:rPr>
          <w:rFonts w:asciiTheme="minorHAnsi" w:hAnsiTheme="minorHAnsi" w:cstheme="minorHAnsi"/>
          <w:lang w:val="ka-GE"/>
        </w:rPr>
        <w:t>ისაც განხორციელდა მისი შესყიდვა;</w:t>
      </w:r>
    </w:p>
    <w:p w14:paraId="5FEF6B21" w14:textId="282C1617" w:rsidR="008C04FA" w:rsidRPr="00F80A0C" w:rsidRDefault="00387591" w:rsidP="00F90B03">
      <w:pPr>
        <w:rPr>
          <w:rFonts w:asciiTheme="minorHAnsi" w:hAnsiTheme="minorHAnsi" w:cstheme="minorHAnsi"/>
          <w:b/>
          <w:lang w:val="ka-GE"/>
        </w:rPr>
      </w:pPr>
      <w:r w:rsidRPr="00F80A0C">
        <w:rPr>
          <w:rFonts w:asciiTheme="minorHAnsi" w:hAnsiTheme="minorHAnsi" w:cstheme="minorHAnsi"/>
          <w:b/>
          <w:lang w:val="ka-GE"/>
        </w:rPr>
        <w:t>1.4</w:t>
      </w:r>
      <w:r w:rsidR="00D5623D" w:rsidRPr="00F80A0C">
        <w:rPr>
          <w:rFonts w:asciiTheme="minorHAnsi" w:hAnsiTheme="minorHAnsi" w:cstheme="minorHAnsi"/>
          <w:lang w:val="ka-GE"/>
        </w:rPr>
        <w:t xml:space="preserve"> </w:t>
      </w:r>
      <w:r w:rsidR="00E91201" w:rsidRPr="00F80A0C">
        <w:rPr>
          <w:rFonts w:asciiTheme="minorHAnsi" w:hAnsiTheme="minorHAnsi" w:cstheme="minorHAnsi"/>
          <w:b/>
          <w:lang w:val="ka-GE"/>
        </w:rPr>
        <w:t>საქონლის მიწოდების</w:t>
      </w:r>
      <w:r w:rsidR="00D5623D" w:rsidRPr="00F80A0C">
        <w:rPr>
          <w:rFonts w:asciiTheme="minorHAnsi" w:hAnsiTheme="minorHAnsi" w:cstheme="minorHAnsi"/>
          <w:b/>
          <w:lang w:val="ka-GE"/>
        </w:rPr>
        <w:t xml:space="preserve"> </w:t>
      </w:r>
      <w:r w:rsidR="003657A5" w:rsidRPr="00F80A0C">
        <w:rPr>
          <w:rFonts w:asciiTheme="minorHAnsi" w:hAnsiTheme="minorHAnsi" w:cstheme="minorHAnsi"/>
          <w:b/>
          <w:lang w:val="ka-GE"/>
        </w:rPr>
        <w:t>ვადა</w:t>
      </w:r>
      <w:r w:rsidR="009A528A" w:rsidRPr="00F80A0C">
        <w:rPr>
          <w:rFonts w:asciiTheme="minorHAnsi" w:hAnsiTheme="minorHAnsi" w:cstheme="minorHAnsi"/>
          <w:b/>
          <w:lang w:val="ka-GE"/>
        </w:rPr>
        <w:t>:</w:t>
      </w:r>
    </w:p>
    <w:p w14:paraId="70D849EB" w14:textId="59ADCA78" w:rsidR="004201D4" w:rsidRPr="00F80A0C" w:rsidRDefault="004201D4" w:rsidP="00FD35B5">
      <w:pPr>
        <w:rPr>
          <w:rFonts w:asciiTheme="minorHAnsi" w:hAnsiTheme="minorHAnsi" w:cstheme="minorHAnsi"/>
          <w:lang w:val="ka-GE"/>
        </w:rPr>
      </w:pPr>
      <w:r w:rsidRPr="00F80A0C">
        <w:rPr>
          <w:rFonts w:asciiTheme="minorHAnsi" w:hAnsiTheme="minorHAnsi" w:cstheme="minorHAnsi"/>
          <w:lang w:val="ka-GE"/>
        </w:rPr>
        <w:t>პრეტენდენტმა უნდა წარმოადგინოს მოწოდების ვადა დანართი N1-ის მიხედვით ექსელის ფორმატში. ყველაზე ადრე მოწოდებულ საქონელს მიენიჭება პრიორიტეტი.</w:t>
      </w:r>
    </w:p>
    <w:p w14:paraId="5AAAF0F3" w14:textId="7D744717" w:rsidR="00FD0815" w:rsidRPr="00F80A0C" w:rsidRDefault="00056A31" w:rsidP="00FD35B5">
      <w:pPr>
        <w:rPr>
          <w:rFonts w:asciiTheme="minorHAnsi" w:hAnsiTheme="minorHAnsi" w:cstheme="minorHAnsi"/>
          <w:b/>
          <w:lang w:val="ka-GE"/>
        </w:rPr>
      </w:pPr>
      <w:r w:rsidRPr="00F80A0C">
        <w:rPr>
          <w:rFonts w:asciiTheme="minorHAnsi" w:hAnsiTheme="minorHAnsi" w:cstheme="minorHAnsi"/>
          <w:b/>
        </w:rPr>
        <w:t>1</w:t>
      </w:r>
      <w:r w:rsidR="00CF7A57" w:rsidRPr="00F80A0C">
        <w:rPr>
          <w:rFonts w:asciiTheme="minorHAnsi" w:hAnsiTheme="minorHAnsi" w:cstheme="minorHAnsi"/>
          <w:b/>
        </w:rPr>
        <w:t>.5</w:t>
      </w:r>
      <w:r w:rsidR="00931A9A" w:rsidRPr="00F80A0C">
        <w:rPr>
          <w:rFonts w:asciiTheme="minorHAnsi" w:hAnsiTheme="minorHAnsi" w:cstheme="minorHAnsi"/>
          <w:b/>
          <w:lang w:val="ka-GE"/>
        </w:rPr>
        <w:t xml:space="preserve"> </w:t>
      </w:r>
      <w:r w:rsidR="00485700" w:rsidRPr="00F80A0C">
        <w:rPr>
          <w:rFonts w:asciiTheme="minorHAnsi" w:hAnsiTheme="minorHAnsi" w:cstheme="minorHAnsi"/>
          <w:b/>
          <w:lang w:val="ka-GE"/>
        </w:rPr>
        <w:t>საქონლის მიწოდების</w:t>
      </w:r>
      <w:r w:rsidRPr="00F80A0C">
        <w:rPr>
          <w:rFonts w:asciiTheme="minorHAnsi" w:hAnsiTheme="minorHAnsi" w:cstheme="minorHAnsi"/>
          <w:b/>
          <w:lang w:val="ka-GE"/>
        </w:rPr>
        <w:t xml:space="preserve"> ფორმა და ადგილი</w:t>
      </w:r>
      <w:r w:rsidR="0069457C" w:rsidRPr="00F80A0C">
        <w:rPr>
          <w:rFonts w:asciiTheme="minorHAnsi" w:hAnsiTheme="minorHAnsi" w:cstheme="minorHAnsi"/>
          <w:b/>
          <w:lang w:val="ka-GE"/>
        </w:rPr>
        <w:t>:</w:t>
      </w:r>
    </w:p>
    <w:p w14:paraId="5F8843D0" w14:textId="289C09FE" w:rsidR="00DC454F" w:rsidRPr="00F80A0C" w:rsidRDefault="00771D16" w:rsidP="001760C2">
      <w:pPr>
        <w:rPr>
          <w:rFonts w:asciiTheme="minorHAnsi" w:hAnsiTheme="minorHAnsi" w:cstheme="minorHAnsi"/>
          <w:lang w:val="ka-GE"/>
        </w:rPr>
      </w:pPr>
      <w:r w:rsidRPr="00F80A0C">
        <w:rPr>
          <w:rFonts w:asciiTheme="minorHAnsi" w:hAnsiTheme="minorHAnsi" w:cstheme="minorHAnsi"/>
          <w:lang w:val="ka-GE"/>
        </w:rPr>
        <w:t>ხელშეკრულებაში</w:t>
      </w:r>
      <w:r w:rsidR="00E27591" w:rsidRPr="00F80A0C">
        <w:rPr>
          <w:rFonts w:asciiTheme="minorHAnsi" w:hAnsiTheme="minorHAnsi" w:cstheme="minorHAnsi"/>
          <w:lang w:val="ka-GE"/>
        </w:rPr>
        <w:t xml:space="preserve"> </w:t>
      </w:r>
      <w:r w:rsidR="009A528A" w:rsidRPr="00F80A0C">
        <w:rPr>
          <w:rFonts w:asciiTheme="minorHAnsi" w:hAnsiTheme="minorHAnsi" w:cstheme="minorHAnsi"/>
          <w:lang w:val="ka-GE"/>
        </w:rPr>
        <w:t xml:space="preserve">დაფიქსირებულ მისამართზე მიტანა: </w:t>
      </w:r>
      <w:r w:rsidR="00E27591" w:rsidRPr="00F80A0C">
        <w:rPr>
          <w:rFonts w:asciiTheme="minorHAnsi" w:hAnsiTheme="minorHAnsi" w:cstheme="minorHAnsi"/>
          <w:lang w:val="ka-GE"/>
        </w:rPr>
        <w:t>ქ. თიბლისი, ფეიქრების 30.</w:t>
      </w:r>
    </w:p>
    <w:p w14:paraId="32680214" w14:textId="32671296" w:rsidR="00AC394F" w:rsidRPr="00F80A0C" w:rsidRDefault="006D3A97" w:rsidP="006D3A97">
      <w:pPr>
        <w:spacing w:after="0" w:line="240" w:lineRule="auto"/>
        <w:rPr>
          <w:rFonts w:asciiTheme="minorHAnsi" w:hAnsiTheme="minorHAnsi" w:cstheme="minorHAnsi"/>
          <w:b/>
          <w:bCs/>
        </w:rPr>
      </w:pPr>
      <w:r w:rsidRPr="00F80A0C">
        <w:rPr>
          <w:rFonts w:asciiTheme="minorHAnsi" w:hAnsiTheme="minorHAnsi" w:cstheme="minorHAnsi"/>
          <w:b/>
          <w:color w:val="000000" w:themeColor="text1"/>
          <w:shd w:val="clear" w:color="auto" w:fill="FFFFFF"/>
          <w:lang w:val="ka-GE"/>
        </w:rPr>
        <w:t>1.6</w:t>
      </w:r>
      <w:r w:rsidR="00AC394F" w:rsidRPr="00F80A0C">
        <w:rPr>
          <w:rFonts w:asciiTheme="minorHAnsi" w:hAnsiTheme="minorHAnsi" w:cstheme="minorHAnsi"/>
          <w:b/>
          <w:color w:val="000000" w:themeColor="text1"/>
          <w:shd w:val="clear" w:color="auto" w:fill="FFFFFF"/>
        </w:rPr>
        <w:t> </w:t>
      </w:r>
      <w:r w:rsidR="004056E4" w:rsidRPr="00F80A0C">
        <w:rPr>
          <w:rFonts w:asciiTheme="minorHAnsi" w:hAnsiTheme="minorHAnsi" w:cstheme="minorHAnsi"/>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Pr="00F80A0C" w:rsidRDefault="004056E4" w:rsidP="004056E4">
      <w:pPr>
        <w:pStyle w:val="ListParagraph"/>
        <w:spacing w:after="0" w:line="240" w:lineRule="auto"/>
        <w:ind w:left="360"/>
        <w:rPr>
          <w:rFonts w:asciiTheme="minorHAnsi" w:hAnsiTheme="minorHAnsi" w:cstheme="minorHAnsi"/>
          <w:b/>
          <w:lang w:val="ka-GE"/>
        </w:rPr>
      </w:pPr>
    </w:p>
    <w:p w14:paraId="38BA9719" w14:textId="68D04D39" w:rsidR="00D6114D" w:rsidRPr="00F80A0C" w:rsidRDefault="004056E4" w:rsidP="00F80A0C">
      <w:pPr>
        <w:spacing w:after="0" w:line="240" w:lineRule="auto"/>
        <w:rPr>
          <w:rFonts w:asciiTheme="minorHAnsi" w:hAnsiTheme="minorHAnsi" w:cstheme="minorHAnsi"/>
          <w:lang w:val="ka-GE"/>
        </w:rPr>
      </w:pPr>
      <w:r w:rsidRPr="00F80A0C">
        <w:rPr>
          <w:rFonts w:asciiTheme="minorHAnsi" w:hAnsiTheme="minorHAnsi" w:cstheme="minorHAnsi"/>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F80A0C">
        <w:rPr>
          <w:rFonts w:asciiTheme="minorHAnsi" w:hAnsiTheme="minorHAnsi" w:cstheme="minorHAnsi"/>
          <w:lang w:val="ka-GE"/>
        </w:rPr>
        <w:t>პროდუქციის</w:t>
      </w:r>
      <w:r w:rsidRPr="00F80A0C">
        <w:rPr>
          <w:rFonts w:asciiTheme="minorHAnsi" w:hAnsiTheme="minorHAnsi" w:cstheme="minorHAnsi"/>
          <w:lang w:val="ka-GE"/>
        </w:rPr>
        <w:t xml:space="preserve"> </w:t>
      </w:r>
      <w:r w:rsidR="00D6114D" w:rsidRPr="00F80A0C">
        <w:rPr>
          <w:rFonts w:asciiTheme="minorHAnsi" w:hAnsiTheme="minorHAnsi" w:cstheme="minorHAnsi"/>
          <w:lang w:val="ka-GE"/>
        </w:rPr>
        <w:t xml:space="preserve">ხარისხის დამადასტურებელი </w:t>
      </w:r>
      <w:r w:rsidR="009D7955" w:rsidRPr="00F80A0C">
        <w:rPr>
          <w:rFonts w:asciiTheme="minorHAnsi" w:hAnsiTheme="minorHAnsi" w:cstheme="minorHAnsi"/>
          <w:lang w:val="ka-GE"/>
        </w:rPr>
        <w:t>დოკუმენტი.</w:t>
      </w:r>
      <w:r w:rsidR="00771D16" w:rsidRPr="00F80A0C">
        <w:rPr>
          <w:rFonts w:asciiTheme="minorHAnsi" w:hAnsiTheme="minorHAnsi" w:cstheme="minorHAnsi"/>
          <w:lang w:val="ka-GE"/>
        </w:rPr>
        <w:t xml:space="preserve"> </w:t>
      </w:r>
    </w:p>
    <w:p w14:paraId="22BEE5E5" w14:textId="188DB299" w:rsidR="00D6114D" w:rsidRPr="00F80A0C" w:rsidRDefault="00D6114D" w:rsidP="00E711C6">
      <w:pPr>
        <w:spacing w:after="0" w:line="240" w:lineRule="auto"/>
        <w:rPr>
          <w:rFonts w:asciiTheme="minorHAnsi" w:hAnsiTheme="minorHAnsi" w:cstheme="minorHAnsi"/>
          <w:lang w:val="ka-GE"/>
        </w:rPr>
      </w:pPr>
    </w:p>
    <w:p w14:paraId="280E2491" w14:textId="77777777" w:rsidR="00D6114D" w:rsidRPr="00F80A0C" w:rsidRDefault="00D6114D" w:rsidP="00E711C6">
      <w:pPr>
        <w:spacing w:after="0" w:line="240" w:lineRule="auto"/>
        <w:rPr>
          <w:rFonts w:asciiTheme="minorHAnsi" w:hAnsiTheme="minorHAnsi" w:cstheme="minorHAnsi"/>
          <w:lang w:val="ka-GE"/>
        </w:rPr>
      </w:pPr>
    </w:p>
    <w:p w14:paraId="279FBE52" w14:textId="10EC06A0" w:rsidR="00C86727" w:rsidRPr="00F80A0C" w:rsidRDefault="006D3A97" w:rsidP="00E711C6">
      <w:pPr>
        <w:spacing w:after="0" w:line="240" w:lineRule="auto"/>
        <w:rPr>
          <w:rFonts w:asciiTheme="minorHAnsi" w:hAnsiTheme="minorHAnsi" w:cstheme="minorHAnsi"/>
          <w:lang w:val="ka-GE"/>
        </w:rPr>
      </w:pPr>
      <w:r w:rsidRPr="00F80A0C">
        <w:rPr>
          <w:rFonts w:asciiTheme="minorHAnsi" w:hAnsiTheme="minorHAnsi" w:cstheme="minorHAnsi"/>
          <w:b/>
          <w:lang w:val="ka-GE"/>
        </w:rPr>
        <w:t>1.7</w:t>
      </w:r>
      <w:r w:rsidR="00E711C6" w:rsidRPr="00F80A0C">
        <w:rPr>
          <w:rFonts w:asciiTheme="minorHAnsi" w:hAnsiTheme="minorHAnsi" w:cstheme="minorHAnsi"/>
          <w:lang w:val="ka-GE"/>
        </w:rPr>
        <w:t xml:space="preserve"> </w:t>
      </w:r>
      <w:r w:rsidR="00000015" w:rsidRPr="00F80A0C">
        <w:rPr>
          <w:rFonts w:asciiTheme="minorHAnsi" w:hAnsiTheme="minorHAnsi" w:cstheme="minorHAnsi"/>
          <w:b/>
          <w:lang w:val="ka-GE"/>
        </w:rPr>
        <w:t>ანგარიშსწორების პირობები</w:t>
      </w:r>
    </w:p>
    <w:p w14:paraId="140F0B9F" w14:textId="77777777" w:rsidR="00F80A0C" w:rsidRDefault="00F80A0C" w:rsidP="00F80A0C">
      <w:pPr>
        <w:spacing w:after="0" w:line="240" w:lineRule="auto"/>
        <w:jc w:val="both"/>
        <w:rPr>
          <w:rFonts w:asciiTheme="minorHAnsi" w:hAnsiTheme="minorHAnsi" w:cstheme="minorHAnsi"/>
          <w:lang w:val="ka-GE"/>
        </w:rPr>
      </w:pPr>
    </w:p>
    <w:p w14:paraId="57484F93" w14:textId="3EEFE41D" w:rsidR="00000015" w:rsidRPr="00F80A0C" w:rsidRDefault="00000015" w:rsidP="00F80A0C">
      <w:pPr>
        <w:spacing w:after="0" w:line="240" w:lineRule="auto"/>
        <w:jc w:val="both"/>
        <w:rPr>
          <w:rFonts w:asciiTheme="minorHAnsi" w:hAnsiTheme="minorHAnsi" w:cstheme="minorHAnsi"/>
          <w:b/>
          <w:lang w:val="ka-GE"/>
        </w:rPr>
      </w:pPr>
      <w:r w:rsidRPr="00F80A0C">
        <w:rPr>
          <w:rFonts w:asciiTheme="minorHAnsi" w:hAnsiTheme="minorHAnsi" w:cstheme="minorHAnsi"/>
          <w:lang w:val="ka-GE"/>
        </w:rPr>
        <w:t xml:space="preserve">ანგარიშსწორება მოხდება კონსიგნაციის წესით, უნაღდო ანგარიშსწორებით </w:t>
      </w:r>
      <w:r w:rsidR="00C86727" w:rsidRPr="00F80A0C">
        <w:rPr>
          <w:rFonts w:asciiTheme="minorHAnsi" w:hAnsiTheme="minorHAnsi" w:cstheme="minorHAnsi"/>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F80A0C" w:rsidRDefault="00F827AD" w:rsidP="00A74B75">
      <w:pPr>
        <w:spacing w:after="0" w:line="240" w:lineRule="auto"/>
        <w:rPr>
          <w:rFonts w:asciiTheme="minorHAnsi" w:hAnsiTheme="minorHAnsi" w:cstheme="minorHAnsi"/>
          <w:lang w:val="ka-GE"/>
        </w:rPr>
      </w:pPr>
    </w:p>
    <w:p w14:paraId="797FB3DD" w14:textId="4AD98804" w:rsidR="008D04C5" w:rsidRPr="00F80A0C" w:rsidRDefault="006D3A97" w:rsidP="00AA511B">
      <w:pPr>
        <w:spacing w:before="240" w:after="160"/>
        <w:jc w:val="both"/>
        <w:rPr>
          <w:rFonts w:asciiTheme="minorHAnsi" w:hAnsiTheme="minorHAnsi" w:cstheme="minorHAnsi"/>
          <w:b/>
          <w:lang w:val="ka-GE"/>
        </w:rPr>
      </w:pPr>
      <w:r w:rsidRPr="00F80A0C">
        <w:rPr>
          <w:rFonts w:asciiTheme="minorHAnsi" w:hAnsiTheme="minorHAnsi" w:cstheme="minorHAnsi"/>
          <w:b/>
          <w:lang w:val="ka-GE"/>
        </w:rPr>
        <w:t>1.8</w:t>
      </w:r>
      <w:r w:rsidR="00F80A0C">
        <w:rPr>
          <w:rFonts w:asciiTheme="minorHAnsi" w:hAnsiTheme="minorHAnsi" w:cstheme="minorHAnsi"/>
          <w:b/>
          <w:lang w:val="ka-GE"/>
        </w:rPr>
        <w:t xml:space="preserve"> </w:t>
      </w:r>
      <w:r w:rsidR="008D04C5" w:rsidRPr="00F80A0C">
        <w:rPr>
          <w:rFonts w:asciiTheme="minorHAnsi" w:hAnsiTheme="minorHAnsi" w:cstheme="minorHAnsi"/>
          <w:b/>
          <w:lang w:val="ka-GE"/>
        </w:rPr>
        <w:t xml:space="preserve">პრეტენდენტის მიერ ელექტრონულ ტენდერში </w:t>
      </w:r>
      <w:proofErr w:type="spellStart"/>
      <w:r w:rsidR="008D04C5" w:rsidRPr="00F80A0C">
        <w:rPr>
          <w:rFonts w:asciiTheme="minorHAnsi" w:hAnsiTheme="minorHAnsi" w:cstheme="minorHAnsi"/>
          <w:b/>
          <w:lang w:val="ka-GE"/>
        </w:rPr>
        <w:t>ასატვირთი</w:t>
      </w:r>
      <w:proofErr w:type="spellEnd"/>
      <w:r w:rsidR="008D04C5" w:rsidRPr="00F80A0C">
        <w:rPr>
          <w:rFonts w:asciiTheme="minorHAnsi" w:hAnsiTheme="minorHAnsi" w:cstheme="minorHAnsi"/>
          <w:b/>
          <w:lang w:val="ka-GE"/>
        </w:rPr>
        <w:t>/წარმოსადგენი მონაცემები:</w:t>
      </w:r>
    </w:p>
    <w:p w14:paraId="4A0CB9C7" w14:textId="216B7852" w:rsidR="00E711C6" w:rsidRPr="00F80A0C" w:rsidRDefault="00387591" w:rsidP="00E711C6">
      <w:pPr>
        <w:spacing w:before="240" w:after="160"/>
        <w:jc w:val="both"/>
        <w:rPr>
          <w:rFonts w:asciiTheme="minorHAnsi" w:hAnsiTheme="minorHAnsi" w:cstheme="minorHAnsi"/>
          <w:lang w:val="ka-GE"/>
        </w:rPr>
      </w:pPr>
      <w:r w:rsidRPr="00F80A0C">
        <w:rPr>
          <w:rFonts w:asciiTheme="minorHAnsi" w:hAnsiTheme="minorHAnsi" w:cstheme="minorHAnsi"/>
          <w:lang w:val="ka-GE"/>
        </w:rPr>
        <w:t>1.</w:t>
      </w:r>
      <w:r w:rsidR="00F80A0C">
        <w:rPr>
          <w:rFonts w:asciiTheme="minorHAnsi" w:hAnsiTheme="minorHAnsi" w:cstheme="minorHAnsi"/>
          <w:lang w:val="ka-GE"/>
        </w:rPr>
        <w:tab/>
      </w:r>
      <w:r w:rsidR="00013DED" w:rsidRPr="00F80A0C">
        <w:rPr>
          <w:rFonts w:asciiTheme="minorHAnsi" w:hAnsiTheme="minorHAnsi" w:cstheme="minorHAnsi"/>
          <w:lang w:val="ka-GE"/>
        </w:rPr>
        <w:t>ფასების ცხრილი</w:t>
      </w:r>
      <w:r w:rsidR="00BD74F8" w:rsidRPr="00F80A0C">
        <w:rPr>
          <w:rFonts w:asciiTheme="minorHAnsi" w:hAnsiTheme="minorHAnsi" w:cstheme="minorHAnsi"/>
          <w:lang w:val="ka-GE"/>
        </w:rPr>
        <w:t xml:space="preserve"> (დანართი N1</w:t>
      </w:r>
      <w:r w:rsidR="001B4A1E" w:rsidRPr="00F80A0C">
        <w:rPr>
          <w:rFonts w:asciiTheme="minorHAnsi" w:hAnsiTheme="minorHAnsi" w:cstheme="minorHAnsi"/>
          <w:lang w:val="ka-GE"/>
        </w:rPr>
        <w:t>-ის შესაბამისად</w:t>
      </w:r>
      <w:r w:rsidR="00BD74F8" w:rsidRPr="00F80A0C">
        <w:rPr>
          <w:rFonts w:asciiTheme="minorHAnsi" w:hAnsiTheme="minorHAnsi" w:cstheme="minorHAnsi"/>
          <w:lang w:val="ka-GE"/>
        </w:rPr>
        <w:t>)</w:t>
      </w:r>
      <w:r w:rsidR="001B4A1E" w:rsidRPr="00F80A0C">
        <w:rPr>
          <w:rFonts w:asciiTheme="minorHAnsi" w:hAnsiTheme="minorHAnsi" w:cstheme="minorHAnsi"/>
          <w:lang w:val="ka-GE"/>
        </w:rPr>
        <w:t xml:space="preserve"> და თანხმობა განსაკუთრებულ მოთხოვნებზე  (პუნქტი </w:t>
      </w:r>
      <w:r w:rsidR="001B4A1E" w:rsidRPr="00F80A0C">
        <w:rPr>
          <w:rFonts w:asciiTheme="minorHAnsi" w:hAnsiTheme="minorHAnsi" w:cstheme="minorHAnsi"/>
          <w:b/>
          <w:lang w:val="ka-GE"/>
        </w:rPr>
        <w:t>1.3</w:t>
      </w:r>
      <w:r w:rsidR="001B4A1E" w:rsidRPr="00F80A0C">
        <w:rPr>
          <w:rFonts w:asciiTheme="minorHAnsi" w:hAnsiTheme="minorHAnsi" w:cstheme="minorHAnsi"/>
          <w:lang w:val="ka-GE"/>
        </w:rPr>
        <w:t>)</w:t>
      </w:r>
      <w:r w:rsidR="00E711C6" w:rsidRPr="00F80A0C">
        <w:rPr>
          <w:rFonts w:asciiTheme="minorHAnsi" w:hAnsiTheme="minorHAnsi" w:cstheme="minorHAnsi"/>
          <w:lang w:val="ka-GE"/>
        </w:rPr>
        <w:t>;</w:t>
      </w:r>
    </w:p>
    <w:p w14:paraId="508F7B7D" w14:textId="1AA0BDFF" w:rsidR="00E711C6" w:rsidRDefault="00E711C6" w:rsidP="00E711C6">
      <w:pPr>
        <w:spacing w:before="240" w:after="160"/>
        <w:jc w:val="both"/>
        <w:rPr>
          <w:rFonts w:asciiTheme="minorHAnsi" w:hAnsiTheme="minorHAnsi" w:cstheme="minorHAnsi"/>
          <w:lang w:val="ka-GE"/>
        </w:rPr>
      </w:pPr>
      <w:r w:rsidRPr="00F80A0C">
        <w:rPr>
          <w:rFonts w:asciiTheme="minorHAnsi" w:hAnsiTheme="minorHAnsi" w:cstheme="minorHAnsi"/>
          <w:lang w:val="ka-GE"/>
        </w:rPr>
        <w:t>2.</w:t>
      </w:r>
      <w:r w:rsidR="00F80A0C">
        <w:rPr>
          <w:rFonts w:asciiTheme="minorHAnsi" w:hAnsiTheme="minorHAnsi" w:cstheme="minorHAnsi"/>
          <w:lang w:val="ka-GE"/>
        </w:rPr>
        <w:tab/>
      </w:r>
      <w:r w:rsidRPr="00F80A0C">
        <w:rPr>
          <w:rFonts w:asciiTheme="minorHAnsi" w:hAnsiTheme="minorHAnsi" w:cstheme="minorHAnsi"/>
          <w:lang w:val="ka-GE"/>
        </w:rPr>
        <w:t>შემ</w:t>
      </w:r>
      <w:r w:rsidR="001B4A1E" w:rsidRPr="00F80A0C">
        <w:rPr>
          <w:rFonts w:asciiTheme="minorHAnsi" w:hAnsiTheme="minorHAnsi" w:cstheme="minorHAnsi"/>
          <w:lang w:val="ka-GE"/>
        </w:rPr>
        <w:t>ოთავაზებული საქონლის</w:t>
      </w:r>
      <w:r w:rsidRPr="00F80A0C">
        <w:rPr>
          <w:rFonts w:asciiTheme="minorHAnsi" w:hAnsiTheme="minorHAnsi" w:cstheme="minorHAnsi"/>
          <w:lang w:val="ka-GE"/>
        </w:rPr>
        <w:t xml:space="preserve"> ხარისხის დამადასტურებელი დოკუმენტ</w:t>
      </w:r>
      <w:r w:rsidR="001B4A1E" w:rsidRPr="00F80A0C">
        <w:rPr>
          <w:rFonts w:asciiTheme="minorHAnsi" w:hAnsiTheme="minorHAnsi" w:cstheme="minorHAnsi"/>
          <w:lang w:val="ka-GE"/>
        </w:rPr>
        <w:t xml:space="preserve">(ებ)ი პუნქტი </w:t>
      </w:r>
      <w:r w:rsidR="006D3A97" w:rsidRPr="00F80A0C">
        <w:rPr>
          <w:rFonts w:asciiTheme="minorHAnsi" w:hAnsiTheme="minorHAnsi" w:cstheme="minorHAnsi"/>
          <w:b/>
          <w:lang w:val="ka-GE"/>
        </w:rPr>
        <w:t>1.6</w:t>
      </w:r>
      <w:r w:rsidR="001B4A1E" w:rsidRPr="00F80A0C">
        <w:rPr>
          <w:rFonts w:asciiTheme="minorHAnsi" w:hAnsiTheme="minorHAnsi" w:cstheme="minorHAnsi"/>
          <w:b/>
          <w:lang w:val="ka-GE"/>
        </w:rPr>
        <w:t>-ის</w:t>
      </w:r>
      <w:r w:rsidR="001B4A1E" w:rsidRPr="00F80A0C">
        <w:rPr>
          <w:rFonts w:asciiTheme="minorHAnsi" w:hAnsiTheme="minorHAnsi" w:cstheme="minorHAnsi"/>
          <w:lang w:val="ka-GE"/>
        </w:rPr>
        <w:t xml:space="preserve"> შესაბამისად</w:t>
      </w:r>
      <w:r w:rsidRPr="00F80A0C">
        <w:rPr>
          <w:rFonts w:asciiTheme="minorHAnsi" w:hAnsiTheme="minorHAnsi" w:cstheme="minorHAnsi"/>
          <w:lang w:val="ka-GE"/>
        </w:rPr>
        <w:t>;</w:t>
      </w:r>
    </w:p>
    <w:p w14:paraId="2A920637" w14:textId="7490306E" w:rsidR="00F80A0C" w:rsidRDefault="00F80A0C" w:rsidP="00F80A0C">
      <w:pPr>
        <w:spacing w:before="240" w:after="160"/>
        <w:jc w:val="both"/>
        <w:rPr>
          <w:rFonts w:asciiTheme="minorHAnsi" w:hAnsiTheme="minorHAnsi" w:cstheme="minorHAnsi"/>
          <w:b/>
          <w:bCs/>
          <w:color w:val="EE0000"/>
          <w:lang w:val="ka-GE"/>
        </w:rPr>
      </w:pPr>
      <w:r>
        <w:rPr>
          <w:rFonts w:asciiTheme="minorHAnsi" w:hAnsiTheme="minorHAnsi" w:cstheme="minorHAnsi"/>
          <w:b/>
          <w:bCs/>
          <w:color w:val="EE0000"/>
          <w:lang w:val="ka-GE"/>
        </w:rPr>
        <w:t>3.</w:t>
      </w:r>
      <w:r>
        <w:rPr>
          <w:rFonts w:asciiTheme="minorHAnsi" w:hAnsiTheme="minorHAnsi" w:cstheme="minorHAnsi"/>
          <w:b/>
          <w:bCs/>
          <w:color w:val="EE0000"/>
          <w:lang w:val="ka-GE"/>
        </w:rPr>
        <w:tab/>
      </w:r>
      <w:r w:rsidRPr="00156CAE">
        <w:rPr>
          <w:rFonts w:asciiTheme="minorHAnsi" w:hAnsiTheme="minorHAnsi" w:cstheme="minorHAnsi"/>
          <w:b/>
          <w:bCs/>
          <w:color w:val="EE0000"/>
          <w:lang w:val="ka-GE"/>
        </w:rPr>
        <w:t>შევსებული და ხელმოწერით დამოწმებული თანდართული კითხვარები (2 კითხვარი).</w:t>
      </w:r>
    </w:p>
    <w:p w14:paraId="12B7BC35" w14:textId="77777777" w:rsidR="00F80A0C" w:rsidRPr="00156CAE" w:rsidRDefault="00F80A0C" w:rsidP="00F80A0C">
      <w:pPr>
        <w:pStyle w:val="ListParagraph"/>
        <w:numPr>
          <w:ilvl w:val="0"/>
          <w:numId w:val="38"/>
        </w:numPr>
        <w:spacing w:before="240" w:after="160"/>
        <w:jc w:val="both"/>
        <w:rPr>
          <w:rFonts w:asciiTheme="minorHAnsi" w:hAnsiTheme="minorHAnsi" w:cstheme="minorHAnsi"/>
          <w:b/>
          <w:bCs/>
          <w:color w:val="EE0000"/>
        </w:rPr>
      </w:pPr>
      <w:proofErr w:type="spellStart"/>
      <w:r w:rsidRPr="00156CAE">
        <w:rPr>
          <w:rFonts w:asciiTheme="minorHAnsi" w:hAnsiTheme="minorHAnsi" w:cstheme="minorHAnsi"/>
          <w:b/>
          <w:bCs/>
          <w:color w:val="EE0000"/>
        </w:rPr>
        <w:t>კითხვარი</w:t>
      </w:r>
      <w:proofErr w:type="spellEnd"/>
      <w:r w:rsidRPr="00156CAE">
        <w:rPr>
          <w:rFonts w:asciiTheme="minorHAnsi" w:hAnsiTheme="minorHAnsi" w:cstheme="minorHAnsi"/>
          <w:b/>
          <w:bCs/>
          <w:color w:val="EE0000"/>
        </w:rPr>
        <w:t xml:space="preserve"> 01- HMG-202X-XX-Suppliers'-Certification-Questionnaire_GEO-Final</w:t>
      </w:r>
    </w:p>
    <w:p w14:paraId="76366298" w14:textId="2B00234C" w:rsidR="00F80A0C" w:rsidRPr="00F80A0C" w:rsidRDefault="00F80A0C" w:rsidP="00E711C6">
      <w:pPr>
        <w:pStyle w:val="ListParagraph"/>
        <w:numPr>
          <w:ilvl w:val="0"/>
          <w:numId w:val="38"/>
        </w:numPr>
        <w:spacing w:before="240" w:after="160"/>
        <w:jc w:val="both"/>
        <w:rPr>
          <w:rFonts w:asciiTheme="minorHAnsi" w:hAnsiTheme="minorHAnsi" w:cstheme="minorHAnsi"/>
          <w:b/>
          <w:bCs/>
          <w:color w:val="EE0000"/>
        </w:rPr>
      </w:pPr>
      <w:proofErr w:type="spellStart"/>
      <w:r w:rsidRPr="00156CAE">
        <w:rPr>
          <w:rFonts w:asciiTheme="minorHAnsi" w:hAnsiTheme="minorHAnsi" w:cstheme="minorHAnsi"/>
          <w:b/>
          <w:bCs/>
          <w:color w:val="EE0000"/>
        </w:rPr>
        <w:t>კითხვარი</w:t>
      </w:r>
      <w:proofErr w:type="spellEnd"/>
      <w:r w:rsidRPr="00156CAE">
        <w:rPr>
          <w:rFonts w:asciiTheme="minorHAnsi" w:hAnsiTheme="minorHAnsi" w:cstheme="minorHAnsi"/>
          <w:b/>
          <w:bCs/>
          <w:color w:val="EE0000"/>
        </w:rPr>
        <w:t xml:space="preserve"> 02 - Responsible-Statement-FCC-Code-of-Ethics-and-</w:t>
      </w:r>
      <w:proofErr w:type="spellStart"/>
      <w:r w:rsidRPr="00156CAE">
        <w:rPr>
          <w:rFonts w:asciiTheme="minorHAnsi" w:hAnsiTheme="minorHAnsi" w:cstheme="minorHAnsi"/>
          <w:b/>
          <w:bCs/>
          <w:color w:val="EE0000"/>
        </w:rPr>
        <w:t>Conduct_GEO</w:t>
      </w:r>
      <w:proofErr w:type="spellEnd"/>
      <w:r w:rsidRPr="00156CAE">
        <w:rPr>
          <w:rFonts w:asciiTheme="minorHAnsi" w:hAnsiTheme="minorHAnsi" w:cstheme="minorHAnsi"/>
          <w:b/>
          <w:bCs/>
          <w:color w:val="EE0000"/>
        </w:rPr>
        <w:t>-Final</w:t>
      </w:r>
    </w:p>
    <w:p w14:paraId="2C219B3E" w14:textId="390402C4" w:rsidR="00BD74F8" w:rsidRPr="00F80A0C" w:rsidRDefault="00F80A0C" w:rsidP="00DA7781">
      <w:pPr>
        <w:spacing w:before="240" w:after="160"/>
        <w:jc w:val="both"/>
        <w:rPr>
          <w:rFonts w:asciiTheme="minorHAnsi" w:hAnsiTheme="minorHAnsi" w:cstheme="minorHAnsi"/>
          <w:lang w:val="ka-GE"/>
        </w:rPr>
      </w:pPr>
      <w:r>
        <w:rPr>
          <w:rFonts w:asciiTheme="minorHAnsi" w:hAnsiTheme="minorHAnsi" w:cstheme="minorHAnsi"/>
          <w:lang w:val="ka-GE"/>
        </w:rPr>
        <w:t>4</w:t>
      </w:r>
      <w:r w:rsidR="00E45EB8" w:rsidRPr="00F80A0C">
        <w:rPr>
          <w:rFonts w:asciiTheme="minorHAnsi" w:hAnsiTheme="minorHAnsi" w:cstheme="minorHAnsi"/>
          <w:lang w:val="ka-GE"/>
        </w:rPr>
        <w:t>.</w:t>
      </w:r>
      <w:r>
        <w:rPr>
          <w:rFonts w:asciiTheme="minorHAnsi" w:hAnsiTheme="minorHAnsi" w:cstheme="minorHAnsi"/>
          <w:lang w:val="ka-GE"/>
        </w:rPr>
        <w:tab/>
      </w:r>
      <w:r w:rsidR="004717AB" w:rsidRPr="00F80A0C">
        <w:rPr>
          <w:rFonts w:asciiTheme="minorHAnsi" w:hAnsiTheme="minorHAnsi" w:cstheme="minorHAnsi"/>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69A2FB15" w:rsidR="009D7955" w:rsidRPr="00F80A0C" w:rsidRDefault="00F80A0C" w:rsidP="00DA7781">
      <w:pPr>
        <w:spacing w:before="240" w:after="160"/>
        <w:jc w:val="both"/>
        <w:rPr>
          <w:rFonts w:asciiTheme="minorHAnsi" w:hAnsiTheme="minorHAnsi" w:cstheme="minorHAnsi"/>
          <w:lang w:val="ka-GE"/>
        </w:rPr>
      </w:pPr>
      <w:r>
        <w:rPr>
          <w:rFonts w:asciiTheme="minorHAnsi" w:hAnsiTheme="minorHAnsi" w:cstheme="minorHAnsi"/>
          <w:lang w:val="ka-GE"/>
        </w:rPr>
        <w:t>5</w:t>
      </w:r>
      <w:r w:rsidR="009D7955" w:rsidRPr="00F80A0C">
        <w:rPr>
          <w:rFonts w:asciiTheme="minorHAnsi" w:hAnsiTheme="minorHAnsi" w:cstheme="minorHAnsi"/>
          <w:lang w:val="ka-GE"/>
        </w:rPr>
        <w:t>.</w:t>
      </w:r>
      <w:r w:rsidR="009D7955" w:rsidRPr="00F80A0C">
        <w:rPr>
          <w:rFonts w:asciiTheme="minorHAnsi" w:hAnsiTheme="minorHAnsi" w:cstheme="minorHAnsi"/>
        </w:rPr>
        <w:t xml:space="preserve"> </w:t>
      </w:r>
      <w:r>
        <w:rPr>
          <w:rFonts w:asciiTheme="minorHAnsi" w:hAnsiTheme="minorHAnsi" w:cstheme="minorHAnsi"/>
        </w:rPr>
        <w:tab/>
      </w:r>
      <w:r w:rsidR="009D7955" w:rsidRPr="00F80A0C">
        <w:rPr>
          <w:rFonts w:asciiTheme="minorHAnsi" w:hAnsiTheme="minorHAnsi" w:cstheme="minorHAnsi"/>
          <w:lang w:val="ka-GE"/>
        </w:rPr>
        <w:t>კომპანიის სრული რეკვიზიტები;</w:t>
      </w:r>
    </w:p>
    <w:p w14:paraId="179EF6F8" w14:textId="33A931A0" w:rsidR="009D7955" w:rsidRPr="00F80A0C" w:rsidRDefault="00F80A0C" w:rsidP="00DA7781">
      <w:pPr>
        <w:spacing w:before="240" w:after="160"/>
        <w:jc w:val="both"/>
        <w:rPr>
          <w:rFonts w:asciiTheme="minorHAnsi" w:hAnsiTheme="minorHAnsi" w:cstheme="minorHAnsi"/>
          <w:lang w:val="ka-GE"/>
        </w:rPr>
      </w:pPr>
      <w:r>
        <w:rPr>
          <w:rFonts w:asciiTheme="minorHAnsi" w:hAnsiTheme="minorHAnsi" w:cstheme="minorHAnsi"/>
          <w:lang w:val="ka-GE"/>
        </w:rPr>
        <w:t>6.</w:t>
      </w:r>
      <w:r>
        <w:rPr>
          <w:rFonts w:asciiTheme="minorHAnsi" w:hAnsiTheme="minorHAnsi" w:cstheme="minorHAnsi"/>
        </w:rPr>
        <w:tab/>
      </w:r>
      <w:r w:rsidR="009D7955" w:rsidRPr="00F80A0C">
        <w:rPr>
          <w:rFonts w:asciiTheme="minorHAnsi" w:hAnsiTheme="minorHAnsi" w:cstheme="minorHAnsi"/>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F80A0C" w:rsidRDefault="00DA7781" w:rsidP="00DA7781">
      <w:pPr>
        <w:spacing w:before="240" w:after="160"/>
        <w:jc w:val="both"/>
        <w:rPr>
          <w:rFonts w:asciiTheme="minorHAnsi" w:hAnsiTheme="minorHAnsi" w:cstheme="minorHAnsi"/>
          <w:lang w:val="ka-GE"/>
        </w:rPr>
      </w:pPr>
    </w:p>
    <w:p w14:paraId="73D6DBF3" w14:textId="22D04CDE" w:rsidR="00896274" w:rsidRPr="00F80A0C" w:rsidRDefault="001B7903" w:rsidP="00CF7A57">
      <w:pPr>
        <w:rPr>
          <w:rFonts w:asciiTheme="minorHAnsi" w:hAnsiTheme="minorHAnsi" w:cstheme="minorHAnsi"/>
          <w:lang w:val="ka-GE"/>
        </w:rPr>
      </w:pPr>
      <w:r w:rsidRPr="00F80A0C">
        <w:rPr>
          <w:rFonts w:asciiTheme="minorHAnsi" w:hAnsiTheme="minorHAnsi" w:cstheme="minorHAnsi"/>
          <w:b/>
          <w:lang w:val="ka-GE"/>
        </w:rPr>
        <w:t>შენიშვნა:</w:t>
      </w:r>
      <w:r w:rsidRPr="00F80A0C">
        <w:rPr>
          <w:rFonts w:asciiTheme="minorHAnsi" w:hAnsiTheme="minorHAnsi" w:cstheme="minorHAnsi"/>
          <w:b/>
          <w:lang w:val="ka-GE"/>
        </w:rPr>
        <w:br/>
      </w:r>
      <w:r w:rsidRPr="00F80A0C">
        <w:rPr>
          <w:rFonts w:asciiTheme="minorHAnsi" w:hAnsiTheme="minorHAnsi" w:cstheme="minorHAnsi"/>
          <w:color w:val="222222"/>
          <w:shd w:val="clear" w:color="auto" w:fill="FFFFFF"/>
        </w:rPr>
        <w:t>1</w:t>
      </w:r>
      <w:r w:rsidRPr="00F80A0C">
        <w:rPr>
          <w:rFonts w:asciiTheme="minorHAnsi" w:hAnsiTheme="minorHAnsi" w:cstheme="minorHAnsi"/>
          <w:lang w:val="ka-GE"/>
        </w:rPr>
        <w:t xml:space="preserve">) </w:t>
      </w:r>
      <w:r w:rsidR="00993D47" w:rsidRPr="00F80A0C">
        <w:rPr>
          <w:rFonts w:asciiTheme="minorHAnsi" w:hAnsiTheme="minorHAnsi" w:cstheme="minorHAnsi"/>
          <w:lang w:val="ka-GE"/>
        </w:rPr>
        <w:t>ელექტრონულ ტენდერში</w:t>
      </w:r>
      <w:r w:rsidRPr="00F80A0C">
        <w:rPr>
          <w:rFonts w:asciiTheme="minorHAnsi" w:hAnsiTheme="minorHAnsi" w:cstheme="minorHAns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F80A0C">
        <w:rPr>
          <w:rFonts w:asciiTheme="minorHAnsi" w:hAnsiTheme="minorHAnsi" w:cstheme="minorHAnsi"/>
          <w:lang w:val="ka-GE"/>
        </w:rPr>
        <w:br/>
        <w:t>2) პრეტენდენტის მიერ შექმნილი ყველა დოკუმენტი ან/და ინფორმაცია</w:t>
      </w:r>
      <w:r w:rsidR="00CA1443" w:rsidRPr="00F80A0C">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80A0C" w:rsidRDefault="00431B3C" w:rsidP="00A74B75">
      <w:pPr>
        <w:spacing w:after="0" w:line="240" w:lineRule="auto"/>
        <w:rPr>
          <w:rFonts w:asciiTheme="minorHAnsi" w:hAnsiTheme="minorHAnsi" w:cstheme="minorHAnsi"/>
          <w:lang w:val="ka-GE"/>
        </w:rPr>
      </w:pPr>
    </w:p>
    <w:p w14:paraId="762675D8" w14:textId="010C4C19" w:rsidR="00E45EB8" w:rsidRPr="00F80A0C" w:rsidRDefault="006D3A97" w:rsidP="00993D47">
      <w:pPr>
        <w:spacing w:after="0" w:line="360" w:lineRule="auto"/>
        <w:jc w:val="both"/>
        <w:rPr>
          <w:rFonts w:asciiTheme="minorHAnsi" w:hAnsiTheme="minorHAnsi" w:cstheme="minorHAnsi"/>
          <w:b/>
          <w:lang w:val="ka-GE"/>
        </w:rPr>
      </w:pPr>
      <w:r w:rsidRPr="00F80A0C">
        <w:rPr>
          <w:rFonts w:asciiTheme="minorHAnsi" w:hAnsiTheme="minorHAnsi" w:cstheme="minorHAnsi"/>
          <w:b/>
          <w:lang w:val="ka-GE"/>
        </w:rPr>
        <w:t>1.9</w:t>
      </w:r>
      <w:r w:rsidR="00993D47" w:rsidRPr="00F80A0C">
        <w:rPr>
          <w:rFonts w:asciiTheme="minorHAnsi" w:hAnsiTheme="minorHAnsi" w:cstheme="minorHAnsi"/>
          <w:b/>
          <w:lang w:val="ka-GE"/>
        </w:rPr>
        <w:t xml:space="preserve"> </w:t>
      </w:r>
      <w:r w:rsidR="00580531" w:rsidRPr="00F80A0C">
        <w:rPr>
          <w:rFonts w:asciiTheme="minorHAnsi" w:hAnsiTheme="minorHAnsi" w:cstheme="minorHAnsi"/>
          <w:b/>
          <w:lang w:val="ka-GE"/>
        </w:rPr>
        <w:t>ხელშეკრულების</w:t>
      </w:r>
      <w:r w:rsidR="00CC4789" w:rsidRPr="00F80A0C">
        <w:rPr>
          <w:rFonts w:asciiTheme="minorHAnsi" w:hAnsiTheme="minorHAnsi" w:cstheme="minorHAnsi"/>
          <w:b/>
          <w:lang w:val="ka-GE"/>
        </w:rPr>
        <w:t xml:space="preserve"> გაფორმება</w:t>
      </w:r>
    </w:p>
    <w:p w14:paraId="79CA60FF" w14:textId="2D3F53D7" w:rsidR="00E45EB8" w:rsidRPr="00F80A0C" w:rsidRDefault="00E45EB8" w:rsidP="00E45EB8">
      <w:pPr>
        <w:spacing w:after="0" w:line="360" w:lineRule="auto"/>
        <w:jc w:val="both"/>
        <w:rPr>
          <w:rFonts w:asciiTheme="minorHAnsi" w:hAnsiTheme="minorHAnsi" w:cstheme="minorHAnsi"/>
          <w:lang w:val="ka-GE"/>
        </w:rPr>
      </w:pPr>
      <w:r w:rsidRPr="00F80A0C">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B4A1E" w:rsidRPr="00F80A0C">
        <w:rPr>
          <w:rFonts w:asciiTheme="minorHAnsi" w:hAnsiTheme="minorHAnsi" w:cstheme="minorHAnsi"/>
          <w:lang w:val="ka-GE"/>
        </w:rPr>
        <w:t xml:space="preserve"> სატენდერო პირობების გათვალისწინებით. </w:t>
      </w:r>
    </w:p>
    <w:p w14:paraId="142B609F" w14:textId="77777777" w:rsidR="00E45EB8" w:rsidRPr="00F80A0C" w:rsidRDefault="00E45EB8" w:rsidP="00993D47">
      <w:pPr>
        <w:spacing w:after="0" w:line="360" w:lineRule="auto"/>
        <w:jc w:val="both"/>
        <w:rPr>
          <w:rFonts w:asciiTheme="minorHAnsi" w:hAnsiTheme="minorHAnsi" w:cstheme="minorHAnsi"/>
          <w:b/>
          <w:lang w:val="ka-GE"/>
        </w:rPr>
      </w:pPr>
    </w:p>
    <w:p w14:paraId="7089A739" w14:textId="43863EEF" w:rsidR="00CC4789" w:rsidRPr="00F80A0C" w:rsidRDefault="006D3A97" w:rsidP="00E90A78">
      <w:pPr>
        <w:spacing w:after="0" w:line="360" w:lineRule="auto"/>
        <w:jc w:val="both"/>
        <w:rPr>
          <w:rFonts w:asciiTheme="minorHAnsi" w:hAnsiTheme="minorHAnsi" w:cstheme="minorHAnsi"/>
          <w:b/>
          <w:lang w:val="ka-GE"/>
        </w:rPr>
      </w:pPr>
      <w:r w:rsidRPr="00F80A0C">
        <w:rPr>
          <w:rFonts w:asciiTheme="minorHAnsi" w:hAnsiTheme="minorHAnsi" w:cstheme="minorHAnsi"/>
          <w:b/>
          <w:lang w:val="ka-GE"/>
        </w:rPr>
        <w:t>1.10</w:t>
      </w:r>
      <w:r w:rsidR="00E90A78" w:rsidRPr="00F80A0C">
        <w:rPr>
          <w:rFonts w:asciiTheme="minorHAnsi" w:hAnsiTheme="minorHAnsi" w:cstheme="minorHAnsi"/>
          <w:b/>
          <w:lang w:val="ka-GE"/>
        </w:rPr>
        <w:t xml:space="preserve"> </w:t>
      </w:r>
      <w:r w:rsidR="00BD74F8" w:rsidRPr="00F80A0C">
        <w:rPr>
          <w:rFonts w:asciiTheme="minorHAnsi" w:hAnsiTheme="minorHAnsi" w:cstheme="minorHAnsi"/>
          <w:b/>
          <w:lang w:val="ka-GE"/>
        </w:rPr>
        <w:t>ს</w:t>
      </w:r>
      <w:r w:rsidR="00CC4789" w:rsidRPr="00F80A0C">
        <w:rPr>
          <w:rFonts w:asciiTheme="minorHAnsi" w:hAnsiTheme="minorHAnsi" w:cstheme="minorHAnsi"/>
          <w:b/>
          <w:lang w:val="ka-GE"/>
        </w:rPr>
        <w:t>ხვა მოთხოვნა</w:t>
      </w:r>
    </w:p>
    <w:p w14:paraId="77E55003" w14:textId="58AED1D4" w:rsidR="00CC4789" w:rsidRPr="00F80A0C" w:rsidRDefault="00CC4789" w:rsidP="00E90A78">
      <w:pPr>
        <w:spacing w:after="0" w:line="360" w:lineRule="auto"/>
        <w:jc w:val="both"/>
        <w:rPr>
          <w:rFonts w:asciiTheme="minorHAnsi" w:hAnsiTheme="minorHAnsi" w:cstheme="minorHAnsi"/>
          <w:lang w:val="ka-GE"/>
        </w:rPr>
      </w:pPr>
      <w:r w:rsidRPr="00F80A0C">
        <w:rPr>
          <w:rFonts w:asciiTheme="minorHAnsi" w:hAnsiTheme="minorHAnsi" w:cstheme="minorHAnsi"/>
          <w:lang w:val="ka-GE"/>
        </w:rPr>
        <w:lastRenderedPageBreak/>
        <w:t>1</w:t>
      </w:r>
      <w:r w:rsidR="006D3A97" w:rsidRPr="00F80A0C">
        <w:rPr>
          <w:rFonts w:asciiTheme="minorHAnsi" w:hAnsiTheme="minorHAnsi" w:cstheme="minorHAnsi"/>
          <w:lang w:val="ka-GE"/>
        </w:rPr>
        <w:t>.10</w:t>
      </w:r>
      <w:r w:rsidRPr="00F80A0C">
        <w:rPr>
          <w:rFonts w:asciiTheme="minorHAnsi" w:hAnsiTheme="minorHAnsi" w:cstheme="minorHAnsi"/>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F80A0C"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F80A0C">
        <w:rPr>
          <w:rFonts w:asciiTheme="minorHAnsi" w:hAnsiTheme="minorHAnsi" w:cstheme="minorHAnsi"/>
          <w:lang w:val="ka-GE"/>
        </w:rPr>
        <w:t>გაკოტრების პროცესში;</w:t>
      </w:r>
    </w:p>
    <w:p w14:paraId="0D0EC73C" w14:textId="77777777" w:rsidR="00CC4789" w:rsidRPr="00F80A0C"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F80A0C">
        <w:rPr>
          <w:rFonts w:asciiTheme="minorHAnsi" w:hAnsiTheme="minorHAnsi" w:cstheme="minorHAnsi"/>
          <w:lang w:val="ka-GE"/>
        </w:rPr>
        <w:t>ლიკვიდაციის პროცესში;</w:t>
      </w:r>
    </w:p>
    <w:p w14:paraId="0AFE087D" w14:textId="77777777" w:rsidR="00CC4789" w:rsidRPr="00F80A0C"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F80A0C">
        <w:rPr>
          <w:rFonts w:asciiTheme="minorHAnsi" w:hAnsiTheme="minorHAnsi" w:cstheme="minorHAnsi"/>
          <w:lang w:val="ka-GE"/>
        </w:rPr>
        <w:t>საქმიანობის დროებით შეჩერების მდგომარეობაში.</w:t>
      </w:r>
    </w:p>
    <w:p w14:paraId="4E986605" w14:textId="63CA08CD" w:rsidR="00CC4789" w:rsidRPr="00F80A0C" w:rsidRDefault="006D3A97" w:rsidP="00E90A78">
      <w:pPr>
        <w:spacing w:after="0" w:line="360" w:lineRule="auto"/>
        <w:rPr>
          <w:rFonts w:asciiTheme="minorHAnsi" w:hAnsiTheme="minorHAnsi" w:cstheme="minorHAnsi"/>
          <w:b/>
          <w:lang w:val="ka-GE"/>
        </w:rPr>
      </w:pPr>
      <w:r w:rsidRPr="00F80A0C">
        <w:rPr>
          <w:rFonts w:asciiTheme="minorHAnsi" w:hAnsiTheme="minorHAnsi" w:cstheme="minorHAnsi"/>
          <w:lang w:val="ka-GE"/>
        </w:rPr>
        <w:t>1.10</w:t>
      </w:r>
      <w:r w:rsidR="00E90A78" w:rsidRPr="00F80A0C">
        <w:rPr>
          <w:rFonts w:asciiTheme="minorHAnsi" w:hAnsiTheme="minorHAnsi" w:cstheme="minorHAnsi"/>
          <w:lang w:val="ka-GE"/>
        </w:rPr>
        <w:t xml:space="preserve">.2 </w:t>
      </w:r>
      <w:r w:rsidR="00CC4789" w:rsidRPr="00F80A0C">
        <w:rPr>
          <w:rFonts w:asciiTheme="minorHAnsi" w:hAnsiTheme="minorHAnsi" w:cstheme="minorHAnsi"/>
          <w:lang w:val="ka-GE"/>
        </w:rPr>
        <w:t>ფასების წარმოდგენა დასაშვებია მხოლოდ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F80A0C" w:rsidRDefault="006D3A97" w:rsidP="00E90A78">
      <w:pPr>
        <w:rPr>
          <w:rFonts w:asciiTheme="minorHAnsi" w:hAnsiTheme="minorHAnsi" w:cstheme="minorHAnsi"/>
          <w:lang w:val="es-MX"/>
        </w:rPr>
      </w:pPr>
      <w:r w:rsidRPr="00F80A0C">
        <w:rPr>
          <w:rFonts w:asciiTheme="minorHAnsi" w:hAnsiTheme="minorHAnsi" w:cstheme="minorHAnsi"/>
          <w:lang w:val="ka-GE"/>
        </w:rPr>
        <w:t>1.10</w:t>
      </w:r>
      <w:r w:rsidR="00E90A78" w:rsidRPr="00F80A0C">
        <w:rPr>
          <w:rFonts w:asciiTheme="minorHAnsi" w:hAnsiTheme="minorHAnsi" w:cstheme="minorHAnsi"/>
          <w:lang w:val="ka-GE"/>
        </w:rPr>
        <w:t xml:space="preserve">.3 </w:t>
      </w:r>
      <w:r w:rsidR="00CC4789" w:rsidRPr="00F80A0C">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6538EBB6" w:rsidR="00E90A78" w:rsidRPr="00F80A0C" w:rsidRDefault="006D3A97" w:rsidP="00BD74F8">
      <w:pPr>
        <w:jc w:val="both"/>
        <w:rPr>
          <w:rFonts w:asciiTheme="minorHAnsi" w:hAnsiTheme="minorHAnsi" w:cstheme="minorHAnsi"/>
          <w:lang w:val="es-MX"/>
        </w:rPr>
      </w:pPr>
      <w:r w:rsidRPr="00F80A0C">
        <w:rPr>
          <w:rFonts w:asciiTheme="minorHAnsi" w:hAnsiTheme="minorHAnsi" w:cstheme="minorHAnsi"/>
          <w:lang w:val="ka-GE"/>
        </w:rPr>
        <w:t>1.10</w:t>
      </w:r>
      <w:r w:rsidR="00E90A78" w:rsidRPr="00F80A0C">
        <w:rPr>
          <w:rFonts w:asciiTheme="minorHAnsi" w:hAnsiTheme="minorHAnsi" w:cstheme="minorHAnsi"/>
          <w:lang w:val="ka-GE"/>
        </w:rPr>
        <w:t xml:space="preserve">.4 </w:t>
      </w:r>
      <w:r w:rsidR="001B6A7C" w:rsidRPr="00F80A0C">
        <w:rPr>
          <w:rFonts w:asciiTheme="minorHAnsi" w:hAnsiTheme="minorHAnsi" w:cstheme="minorHAnsi"/>
          <w:lang w:val="ka-GE"/>
        </w:rPr>
        <w:t xml:space="preserve">შემსყიდველი </w:t>
      </w:r>
      <w:r w:rsidR="00CC4789" w:rsidRPr="00F80A0C">
        <w:rPr>
          <w:rFonts w:asciiTheme="minorHAnsi" w:hAnsiTheme="minorHAnsi" w:cstheme="minorHAnsi"/>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A1AEFC6" w:rsidR="00CC4789" w:rsidRPr="00F80A0C" w:rsidRDefault="001B6A7C" w:rsidP="00CC4789">
      <w:pPr>
        <w:pStyle w:val="ListParagraph"/>
        <w:spacing w:after="0" w:line="360" w:lineRule="auto"/>
        <w:ind w:left="0" w:firstLine="426"/>
        <w:jc w:val="both"/>
        <w:rPr>
          <w:rFonts w:asciiTheme="minorHAnsi" w:hAnsiTheme="minorHAnsi" w:cstheme="minorHAnsi"/>
          <w:lang w:val="ka-GE"/>
        </w:rPr>
      </w:pPr>
      <w:r w:rsidRPr="00F80A0C">
        <w:rPr>
          <w:rFonts w:asciiTheme="minorHAnsi" w:hAnsiTheme="minorHAnsi" w:cstheme="minorHAnsi"/>
          <w:lang w:val="ka-GE"/>
        </w:rPr>
        <w:t xml:space="preserve">შემსყიდველი, </w:t>
      </w:r>
      <w:r w:rsidR="00CC4789" w:rsidRPr="00F80A0C">
        <w:rPr>
          <w:rFonts w:asciiTheme="minorHAnsi" w:hAnsiTheme="minorHAnsi" w:cstheme="minorHAnsi"/>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F80A0C">
        <w:rPr>
          <w:rFonts w:asciiTheme="minorHAnsi" w:hAnsiTheme="minorHAnsi" w:cstheme="minorHAnsi"/>
          <w:lang w:val="ka-GE"/>
        </w:rPr>
        <w:t>შემსყიდველი</w:t>
      </w:r>
      <w:r w:rsidR="00E0482A" w:rsidRPr="00F80A0C">
        <w:rPr>
          <w:rFonts w:asciiTheme="minorHAnsi" w:hAnsiTheme="minorHAnsi" w:cstheme="minorHAnsi"/>
          <w:lang w:val="ka-GE"/>
        </w:rPr>
        <w:t>,</w:t>
      </w:r>
      <w:r w:rsidR="00E0482A" w:rsidRPr="00F80A0C">
        <w:rPr>
          <w:rFonts w:asciiTheme="minorHAnsi" w:hAnsiTheme="minorHAnsi" w:cstheme="minorHAnsi"/>
        </w:rPr>
        <w:t xml:space="preserve"> </w:t>
      </w:r>
      <w:r w:rsidR="00E0482A" w:rsidRPr="00F80A0C">
        <w:rPr>
          <w:rFonts w:asciiTheme="minorHAnsi" w:hAnsiTheme="minorHAnsi" w:cstheme="minorHAnsi"/>
          <w:lang w:val="ka-GE"/>
        </w:rPr>
        <w:t xml:space="preserve"> </w:t>
      </w:r>
      <w:r w:rsidR="00CC4789" w:rsidRPr="00F80A0C">
        <w:rPr>
          <w:rFonts w:asciiTheme="minorHAnsi" w:hAnsiTheme="minorHAnsi" w:cstheme="minorHAnsi"/>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F80A0C" w:rsidRDefault="001B6A7C" w:rsidP="00CC4789">
      <w:pPr>
        <w:pStyle w:val="ListParagraph"/>
        <w:spacing w:after="0" w:line="360" w:lineRule="auto"/>
        <w:ind w:left="0" w:firstLine="426"/>
        <w:jc w:val="both"/>
        <w:rPr>
          <w:rFonts w:asciiTheme="minorHAnsi" w:hAnsiTheme="minorHAnsi" w:cstheme="minorHAnsi"/>
          <w:lang w:val="es-MX"/>
        </w:rPr>
      </w:pPr>
      <w:r w:rsidRPr="00F80A0C">
        <w:rPr>
          <w:rFonts w:asciiTheme="minorHAnsi" w:hAnsiTheme="minorHAnsi" w:cstheme="minorHAnsi"/>
          <w:lang w:val="ka-GE"/>
        </w:rPr>
        <w:t>შემსყიდველი</w:t>
      </w:r>
      <w:r w:rsidR="00E0482A" w:rsidRPr="00F80A0C">
        <w:rPr>
          <w:rFonts w:asciiTheme="minorHAnsi" w:hAnsiTheme="minorHAnsi" w:cstheme="minorHAnsi"/>
          <w:lang w:val="ka-GE"/>
        </w:rPr>
        <w:t>,</w:t>
      </w:r>
      <w:r w:rsidR="00B56244" w:rsidRPr="00F80A0C">
        <w:rPr>
          <w:rFonts w:asciiTheme="minorHAnsi" w:hAnsiTheme="minorHAnsi" w:cstheme="minorHAnsi"/>
        </w:rPr>
        <w:t xml:space="preserve"> </w:t>
      </w:r>
      <w:r w:rsidR="00B56244" w:rsidRPr="00F80A0C">
        <w:rPr>
          <w:rFonts w:asciiTheme="minorHAnsi" w:hAnsiTheme="minorHAnsi" w:cstheme="minorHAnsi"/>
          <w:lang w:val="ka-GE"/>
        </w:rPr>
        <w:t xml:space="preserve"> </w:t>
      </w:r>
      <w:r w:rsidR="00CC4789" w:rsidRPr="00F80A0C">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F80A0C" w:rsidRDefault="00CC4789" w:rsidP="00CC4789">
      <w:pPr>
        <w:spacing w:after="0" w:line="360" w:lineRule="auto"/>
        <w:ind w:firstLine="426"/>
        <w:jc w:val="both"/>
        <w:rPr>
          <w:rFonts w:asciiTheme="minorHAnsi" w:hAnsiTheme="minorHAnsi" w:cstheme="minorHAnsi"/>
          <w:lang w:val="ka-GE"/>
        </w:rPr>
      </w:pPr>
      <w:r w:rsidRPr="00F80A0C">
        <w:rPr>
          <w:rFonts w:asciiTheme="minorHAnsi" w:hAnsiTheme="minorHAnsi" w:cstheme="minorHAnsi"/>
          <w:lang w:val="ka-GE"/>
        </w:rPr>
        <w:t xml:space="preserve">გთხოვთ გაითვალისწინოთ, რომ </w:t>
      </w:r>
      <w:r w:rsidR="00B56244" w:rsidRPr="00F80A0C">
        <w:rPr>
          <w:rFonts w:asciiTheme="minorHAnsi" w:hAnsiTheme="minorHAnsi" w:cstheme="minorHAnsi"/>
          <w:lang w:val="ka-GE"/>
        </w:rPr>
        <w:t>შემსყიდველი</w:t>
      </w:r>
      <w:r w:rsidR="00E0482A" w:rsidRPr="00F80A0C">
        <w:rPr>
          <w:rFonts w:asciiTheme="minorHAnsi" w:hAnsiTheme="minorHAnsi" w:cstheme="minorHAnsi"/>
          <w:lang w:val="ka-GE"/>
        </w:rPr>
        <w:t>,</w:t>
      </w:r>
      <w:r w:rsidR="00931570" w:rsidRPr="00F80A0C">
        <w:rPr>
          <w:rFonts w:asciiTheme="minorHAnsi" w:hAnsiTheme="minorHAnsi" w:cstheme="minorHAnsi"/>
          <w:lang w:val="ka-GE"/>
        </w:rPr>
        <w:t xml:space="preserve"> </w:t>
      </w:r>
      <w:r w:rsidRPr="00F80A0C">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80A0C" w:rsidRDefault="00CC4789" w:rsidP="00CC4789">
      <w:pPr>
        <w:spacing w:after="0" w:line="360" w:lineRule="auto"/>
        <w:ind w:firstLine="426"/>
        <w:jc w:val="both"/>
        <w:rPr>
          <w:rFonts w:asciiTheme="minorHAnsi" w:hAnsiTheme="minorHAnsi" w:cstheme="minorHAnsi"/>
          <w:b/>
          <w:i/>
          <w:lang w:val="ka-GE"/>
        </w:rPr>
      </w:pPr>
    </w:p>
    <w:p w14:paraId="317FFEE5" w14:textId="48B00D09" w:rsidR="00CC4789" w:rsidRPr="00F80A0C" w:rsidRDefault="00CC4789" w:rsidP="00F95BAD">
      <w:pPr>
        <w:spacing w:line="240" w:lineRule="auto"/>
        <w:rPr>
          <w:rFonts w:asciiTheme="minorHAnsi" w:hAnsiTheme="minorHAnsi" w:cstheme="minorHAnsi"/>
        </w:rPr>
      </w:pPr>
      <w:r w:rsidRPr="00F80A0C">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F80A0C">
        <w:rPr>
          <w:rFonts w:asciiTheme="minorHAnsi" w:hAnsiTheme="minorHAnsi" w:cstheme="minorHAnsi"/>
          <w:b/>
          <w:i/>
          <w:lang w:val="ka-GE"/>
        </w:rPr>
        <w:t xml:space="preserve"> </w:t>
      </w:r>
      <w:r w:rsidR="00B56244" w:rsidRPr="00F80A0C">
        <w:rPr>
          <w:rFonts w:asciiTheme="minorHAnsi" w:hAnsiTheme="minorHAnsi" w:cstheme="minorHAnsi"/>
          <w:b/>
          <w:i/>
          <w:lang w:val="ka-GE"/>
        </w:rPr>
        <w:t>შემსყიდველის</w:t>
      </w:r>
      <w:r w:rsidR="00E0482A" w:rsidRPr="00F80A0C">
        <w:rPr>
          <w:rFonts w:asciiTheme="minorHAnsi" w:hAnsiTheme="minorHAnsi" w:cstheme="minorHAnsi"/>
          <w:b/>
          <w:i/>
          <w:lang w:val="ka-GE"/>
        </w:rPr>
        <w:t xml:space="preserve">,  </w:t>
      </w:r>
      <w:r w:rsidR="00B56244" w:rsidRPr="00F80A0C">
        <w:rPr>
          <w:rFonts w:asciiTheme="minorHAnsi" w:hAnsiTheme="minorHAnsi" w:cstheme="minorHAnsi"/>
          <w:b/>
          <w:i/>
          <w:lang w:val="ka-GE"/>
        </w:rPr>
        <w:t>მხრიდან.</w:t>
      </w:r>
    </w:p>
    <w:p w14:paraId="236824B8" w14:textId="77777777" w:rsidR="00E90A78" w:rsidRPr="00F80A0C" w:rsidRDefault="00E90A78" w:rsidP="00E90A78">
      <w:pPr>
        <w:spacing w:after="0" w:line="360" w:lineRule="auto"/>
        <w:ind w:firstLine="426"/>
        <w:jc w:val="both"/>
        <w:rPr>
          <w:rFonts w:asciiTheme="minorHAnsi" w:hAnsiTheme="minorHAnsi" w:cstheme="minorHAnsi"/>
          <w:b/>
          <w:i/>
          <w:lang w:val="es-MX"/>
        </w:rPr>
      </w:pPr>
    </w:p>
    <w:p w14:paraId="5D4DB8DD" w14:textId="5E9ED15F" w:rsidR="008246F4" w:rsidRPr="00F80A0C" w:rsidRDefault="006D3A97" w:rsidP="00E90A78">
      <w:pPr>
        <w:spacing w:after="0" w:line="360" w:lineRule="auto"/>
        <w:ind w:left="360"/>
        <w:jc w:val="both"/>
        <w:rPr>
          <w:rFonts w:asciiTheme="minorHAnsi" w:hAnsiTheme="minorHAnsi" w:cstheme="minorHAnsi"/>
          <w:b/>
          <w:lang w:val="ka-GE"/>
        </w:rPr>
      </w:pPr>
      <w:r w:rsidRPr="00F80A0C">
        <w:rPr>
          <w:rFonts w:asciiTheme="minorHAnsi" w:hAnsiTheme="minorHAnsi" w:cstheme="minorHAnsi"/>
          <w:b/>
          <w:lang w:val="ka-GE"/>
        </w:rPr>
        <w:t>1.11</w:t>
      </w:r>
      <w:r w:rsidR="00E90A78" w:rsidRPr="00F80A0C">
        <w:rPr>
          <w:rFonts w:asciiTheme="minorHAnsi" w:hAnsiTheme="minorHAnsi" w:cstheme="minorHAnsi"/>
          <w:b/>
          <w:lang w:val="ka-GE"/>
        </w:rPr>
        <w:t xml:space="preserve"> </w:t>
      </w:r>
      <w:r w:rsidR="00E94ED1" w:rsidRPr="00F80A0C">
        <w:rPr>
          <w:rFonts w:asciiTheme="minorHAnsi" w:hAnsiTheme="minorHAnsi" w:cstheme="minorHAnsi"/>
          <w:b/>
          <w:lang w:val="ka-GE"/>
        </w:rPr>
        <w:t>ინ</w:t>
      </w:r>
      <w:r w:rsidR="00CC4789" w:rsidRPr="00F80A0C">
        <w:rPr>
          <w:rFonts w:asciiTheme="minorHAnsi" w:hAnsiTheme="minorHAnsi" w:cstheme="minorHAnsi"/>
          <w:b/>
          <w:lang w:val="ka-GE"/>
        </w:rPr>
        <w:t>ფორმაცია ელექტრონულ ტენდერში მონაწილეთათვის</w:t>
      </w:r>
    </w:p>
    <w:p w14:paraId="6851B73D" w14:textId="67B4F4F2" w:rsidR="00A35A9C" w:rsidRPr="00F80A0C" w:rsidRDefault="008246F4" w:rsidP="00BD74F8">
      <w:pPr>
        <w:spacing w:after="0" w:line="360" w:lineRule="auto"/>
        <w:ind w:left="360"/>
        <w:rPr>
          <w:rFonts w:asciiTheme="minorHAnsi" w:hAnsiTheme="minorHAnsi" w:cstheme="minorHAnsi"/>
          <w:lang w:val="ka-GE"/>
        </w:rPr>
      </w:pPr>
      <w:r w:rsidRPr="00F80A0C">
        <w:rPr>
          <w:rFonts w:asciiTheme="minorHAnsi" w:hAnsiTheme="minorHAnsi" w:cstheme="minorHAnsi"/>
          <w:lang w:val="ka-GE"/>
        </w:rPr>
        <w:t>1</w:t>
      </w:r>
      <w:r w:rsidR="006D3A97" w:rsidRPr="00F80A0C">
        <w:rPr>
          <w:rFonts w:asciiTheme="minorHAnsi" w:hAnsiTheme="minorHAnsi" w:cstheme="minorHAnsi"/>
          <w:lang w:val="ka-GE"/>
        </w:rPr>
        <w:t>.11</w:t>
      </w:r>
      <w:r w:rsidRPr="00F80A0C">
        <w:rPr>
          <w:rFonts w:asciiTheme="minorHAnsi" w:hAnsiTheme="minorHAnsi" w:cstheme="minorHAnsi"/>
          <w:lang w:val="ka-GE"/>
        </w:rPr>
        <w:t>.1</w:t>
      </w:r>
      <w:r w:rsidRPr="00F80A0C">
        <w:rPr>
          <w:rFonts w:asciiTheme="minorHAnsi" w:hAnsiTheme="minorHAnsi" w:cstheme="minorHAnsi"/>
          <w:b/>
          <w:lang w:val="ka-GE"/>
        </w:rPr>
        <w:t xml:space="preserve">  </w:t>
      </w:r>
      <w:r w:rsidRPr="00F80A0C">
        <w:rPr>
          <w:rFonts w:asciiTheme="minorHAnsi" w:hAnsiTheme="minorHAnsi" w:cstheme="minorHAnsi"/>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F80A0C">
        <w:rPr>
          <w:rFonts w:asciiTheme="minorHAnsi" w:hAnsiTheme="minorHAnsi" w:cstheme="minorHAnsi"/>
        </w:rPr>
        <w:t>tenders.ge-</w:t>
      </w:r>
      <w:r w:rsidRPr="00F80A0C">
        <w:rPr>
          <w:rFonts w:asciiTheme="minorHAnsi" w:hAnsiTheme="minorHAnsi" w:cstheme="minorHAnsi"/>
          <w:lang w:val="ka-GE"/>
        </w:rPr>
        <w:t>ს პორტალის ონლაინ კითხვა-პასუხის რეჟიმი;</w:t>
      </w:r>
    </w:p>
    <w:p w14:paraId="28A71396" w14:textId="3B3B8B99" w:rsidR="007E0304" w:rsidRPr="00F80A0C" w:rsidRDefault="006D3A97" w:rsidP="00BD74F8">
      <w:pPr>
        <w:spacing w:after="0" w:line="360" w:lineRule="auto"/>
        <w:ind w:left="360"/>
        <w:rPr>
          <w:rFonts w:asciiTheme="minorHAnsi" w:hAnsiTheme="minorHAnsi" w:cstheme="minorHAnsi"/>
          <w:lang w:val="ka-GE"/>
        </w:rPr>
      </w:pPr>
      <w:r w:rsidRPr="00F80A0C">
        <w:rPr>
          <w:rFonts w:asciiTheme="minorHAnsi" w:hAnsiTheme="minorHAnsi" w:cstheme="minorHAnsi"/>
          <w:lang w:val="ka-GE"/>
        </w:rPr>
        <w:t>1.11</w:t>
      </w:r>
      <w:r w:rsidR="001258A9" w:rsidRPr="00F80A0C">
        <w:rPr>
          <w:rFonts w:asciiTheme="minorHAnsi" w:hAnsiTheme="minorHAnsi" w:cstheme="minorHAnsi"/>
          <w:lang w:val="ka-GE"/>
        </w:rPr>
        <w:t xml:space="preserve">.2 </w:t>
      </w:r>
      <w:r w:rsidR="00C86CD0" w:rsidRPr="00F80A0C">
        <w:rPr>
          <w:rFonts w:asciiTheme="minorHAnsi" w:hAnsiTheme="minorHAnsi" w:cstheme="minorHAnsi"/>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F80A0C">
          <w:rPr>
            <w:rStyle w:val="Hyperlink"/>
            <w:rFonts w:asciiTheme="minorHAnsi" w:hAnsiTheme="minorHAnsi" w:cstheme="minorHAnsi"/>
            <w:lang w:val="ka-GE"/>
          </w:rPr>
          <w:t>www.tenders.ge</w:t>
        </w:r>
      </w:hyperlink>
    </w:p>
    <w:p w14:paraId="2EE38DE1" w14:textId="4C5F93A7" w:rsidR="007E0304" w:rsidRPr="00F80A0C" w:rsidRDefault="006D3A97" w:rsidP="00BD74F8">
      <w:pPr>
        <w:spacing w:after="0" w:line="360" w:lineRule="auto"/>
        <w:ind w:left="360"/>
        <w:rPr>
          <w:rFonts w:asciiTheme="minorHAnsi" w:hAnsiTheme="minorHAnsi" w:cstheme="minorHAnsi"/>
          <w:lang w:val="ka-GE"/>
        </w:rPr>
      </w:pPr>
      <w:r w:rsidRPr="00F80A0C">
        <w:rPr>
          <w:rFonts w:asciiTheme="minorHAnsi" w:hAnsiTheme="minorHAnsi" w:cstheme="minorHAnsi"/>
          <w:lang w:val="ka-GE"/>
        </w:rPr>
        <w:lastRenderedPageBreak/>
        <w:t>1.11</w:t>
      </w:r>
      <w:r w:rsidR="007E0304" w:rsidRPr="00F80A0C">
        <w:rPr>
          <w:rFonts w:asciiTheme="minorHAnsi" w:hAnsiTheme="minorHAnsi" w:cstheme="minorHAnsi"/>
          <w:lang w:val="ka-GE"/>
        </w:rPr>
        <w:t xml:space="preserve">.3 </w:t>
      </w:r>
      <w:r w:rsidR="007E0304" w:rsidRPr="00F80A0C">
        <w:rPr>
          <w:rFonts w:asciiTheme="minorHAnsi" w:hAnsiTheme="minorHAnsi" w:cstheme="minorHAnsi"/>
        </w:rPr>
        <w:t>tenders.ge-</w:t>
      </w:r>
      <w:r w:rsidR="007E0304" w:rsidRPr="00F80A0C">
        <w:rPr>
          <w:rFonts w:asciiTheme="minorHAnsi" w:hAnsiTheme="minorHAnsi" w:cstheme="minorHAnsi"/>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F80A0C" w:rsidRDefault="00E94ED1" w:rsidP="00E94ED1">
      <w:pPr>
        <w:spacing w:after="0" w:line="360" w:lineRule="auto"/>
        <w:ind w:left="360"/>
        <w:jc w:val="both"/>
        <w:rPr>
          <w:rFonts w:asciiTheme="minorHAnsi" w:hAnsiTheme="minorHAnsi" w:cstheme="minorHAnsi"/>
          <w:lang w:val="ka-GE"/>
        </w:rPr>
      </w:pPr>
    </w:p>
    <w:p w14:paraId="232BD3CA" w14:textId="5407F37B" w:rsidR="00E90A78" w:rsidRPr="00F80A0C" w:rsidRDefault="009D7955" w:rsidP="00CC4789">
      <w:pPr>
        <w:spacing w:after="0" w:line="360" w:lineRule="auto"/>
        <w:jc w:val="both"/>
        <w:rPr>
          <w:rFonts w:asciiTheme="minorHAnsi" w:hAnsiTheme="minorHAnsi" w:cstheme="minorHAnsi"/>
        </w:rPr>
      </w:pPr>
      <w:r w:rsidRPr="00F80A0C">
        <w:rPr>
          <w:rFonts w:asciiTheme="minorHAnsi" w:hAnsiTheme="minorHAnsi" w:cstheme="minorHAnsi"/>
        </w:rPr>
        <w:object w:dxaOrig="2262" w:dyaOrig="1475" w14:anchorId="4EC986F1">
          <v:shape id="_x0000_i1027" type="#_x0000_t75" style="width:75.75pt;height:48.75pt" o:ole="">
            <v:imagedata r:id="rId14" o:title=""/>
          </v:shape>
          <o:OLEObject Type="Embed" ProgID="Acrobat.Document.DC" ShapeID="_x0000_i1027" DrawAspect="Icon" ObjectID="_1838458320" r:id="rId15"/>
        </w:object>
      </w:r>
    </w:p>
    <w:p w14:paraId="4B45BE62" w14:textId="2261DE08" w:rsidR="00C41C03" w:rsidRPr="00F80A0C" w:rsidRDefault="00F47570" w:rsidP="00CC4789">
      <w:pPr>
        <w:spacing w:after="0" w:line="360" w:lineRule="auto"/>
        <w:jc w:val="both"/>
        <w:rPr>
          <w:rFonts w:asciiTheme="minorHAnsi" w:hAnsiTheme="minorHAnsi" w:cstheme="minorHAnsi"/>
          <w:b/>
          <w:u w:val="single"/>
        </w:rPr>
      </w:pPr>
      <w:r w:rsidRPr="00F80A0C">
        <w:rPr>
          <w:rFonts w:asciiTheme="minorHAnsi" w:hAnsiTheme="minorHAnsi" w:cstheme="minorHAnsi"/>
          <w:b/>
          <w:u w:val="single"/>
          <w:lang w:val="ka-GE"/>
        </w:rPr>
        <w:t>საკონტაქტო ინფორმაცია</w:t>
      </w:r>
      <w:r w:rsidRPr="00F80A0C">
        <w:rPr>
          <w:rFonts w:asciiTheme="minorHAnsi" w:hAnsiTheme="minorHAnsi" w:cstheme="minorHAnsi"/>
          <w:b/>
          <w:u w:val="single"/>
        </w:rPr>
        <w:t>:</w:t>
      </w:r>
    </w:p>
    <w:p w14:paraId="4DA59D87" w14:textId="38E8BBA1" w:rsidR="00C41C03" w:rsidRPr="00F80A0C" w:rsidRDefault="00C41C03" w:rsidP="00C41C03">
      <w:pPr>
        <w:spacing w:after="0" w:line="240" w:lineRule="auto"/>
        <w:rPr>
          <w:rFonts w:asciiTheme="minorHAnsi" w:hAnsiTheme="minorHAnsi" w:cstheme="minorHAnsi"/>
          <w:b/>
          <w:lang w:val="ka-GE"/>
        </w:rPr>
      </w:pPr>
      <w:r w:rsidRPr="00F80A0C">
        <w:rPr>
          <w:rFonts w:asciiTheme="minorHAnsi" w:hAnsiTheme="minorHAnsi" w:cstheme="minorHAnsi"/>
          <w:b/>
          <w:lang w:val="ka-GE"/>
        </w:rPr>
        <w:t>შესყიდვების წარმომადგენელი</w:t>
      </w:r>
    </w:p>
    <w:p w14:paraId="4E446840" w14:textId="77777777" w:rsidR="004D3679" w:rsidRPr="00F80A0C" w:rsidRDefault="004D3679" w:rsidP="00C41C03">
      <w:pPr>
        <w:spacing w:after="0" w:line="240" w:lineRule="auto"/>
        <w:rPr>
          <w:rFonts w:asciiTheme="minorHAnsi" w:hAnsiTheme="minorHAnsi" w:cstheme="minorHAnsi"/>
          <w:b/>
          <w:lang w:val="ka-GE"/>
        </w:rPr>
      </w:pPr>
    </w:p>
    <w:p w14:paraId="4EFAD2AB" w14:textId="2C8C7E08" w:rsidR="00F827AD" w:rsidRPr="00F80A0C" w:rsidRDefault="00F827AD" w:rsidP="00F827AD">
      <w:pPr>
        <w:spacing w:after="0"/>
        <w:jc w:val="both"/>
        <w:rPr>
          <w:rFonts w:asciiTheme="minorHAnsi" w:hAnsiTheme="minorHAnsi" w:cstheme="minorHAnsi"/>
        </w:rPr>
      </w:pPr>
      <w:r w:rsidRPr="00F80A0C">
        <w:rPr>
          <w:rFonts w:asciiTheme="minorHAnsi" w:hAnsiTheme="minorHAnsi" w:cstheme="minorHAnsi"/>
          <w:lang w:val="ka-GE"/>
        </w:rPr>
        <w:t xml:space="preserve">საკონტაქტო პირი: </w:t>
      </w:r>
      <w:r w:rsidR="00F95BAD" w:rsidRPr="00F80A0C">
        <w:rPr>
          <w:rFonts w:asciiTheme="minorHAnsi" w:hAnsiTheme="minorHAnsi" w:cstheme="minorHAnsi"/>
          <w:lang w:val="ka-GE"/>
        </w:rPr>
        <w:t>გიორგი სოტკილ</w:t>
      </w:r>
      <w:r w:rsidR="009D7955" w:rsidRPr="00F80A0C">
        <w:rPr>
          <w:rFonts w:asciiTheme="minorHAnsi" w:hAnsiTheme="minorHAnsi" w:cstheme="minorHAnsi"/>
          <w:lang w:val="ka-GE"/>
        </w:rPr>
        <w:t>ა</w:t>
      </w:r>
      <w:r w:rsidR="00F95BAD" w:rsidRPr="00F80A0C">
        <w:rPr>
          <w:rFonts w:asciiTheme="minorHAnsi" w:hAnsiTheme="minorHAnsi" w:cstheme="minorHAnsi"/>
          <w:lang w:val="ka-GE"/>
        </w:rPr>
        <w:t>ვა</w:t>
      </w:r>
    </w:p>
    <w:p w14:paraId="0770D665" w14:textId="57CE7CBA" w:rsidR="00F827AD" w:rsidRPr="00F80A0C" w:rsidRDefault="0067333F" w:rsidP="0067333F">
      <w:pPr>
        <w:spacing w:after="0"/>
        <w:jc w:val="both"/>
        <w:rPr>
          <w:rFonts w:asciiTheme="minorHAnsi" w:hAnsiTheme="minorHAnsi" w:cstheme="minorHAnsi"/>
          <w:lang w:val="ka-GE"/>
        </w:rPr>
      </w:pPr>
      <w:r w:rsidRPr="00F80A0C">
        <w:rPr>
          <w:rFonts w:asciiTheme="minorHAnsi" w:hAnsiTheme="minorHAnsi" w:cstheme="minorHAnsi"/>
          <w:lang w:val="ka-GE"/>
        </w:rPr>
        <w:t xml:space="preserve">მის.: </w:t>
      </w:r>
      <w:proofErr w:type="spellStart"/>
      <w:r w:rsidRPr="00F80A0C">
        <w:rPr>
          <w:rFonts w:asciiTheme="minorHAnsi" w:hAnsiTheme="minorHAnsi" w:cstheme="minorHAnsi"/>
        </w:rPr>
        <w:t>საქართველო</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თბილისი</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მთაწმინდის</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რაიონი</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მედეა</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მზია</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ჯუღელის</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ქუჩა</w:t>
      </w:r>
      <w:proofErr w:type="spellEnd"/>
      <w:r w:rsidRPr="00F80A0C">
        <w:rPr>
          <w:rFonts w:asciiTheme="minorHAnsi" w:hAnsiTheme="minorHAnsi" w:cstheme="minorHAnsi"/>
        </w:rPr>
        <w:t>, №10 </w:t>
      </w:r>
    </w:p>
    <w:p w14:paraId="0EDDA63A" w14:textId="48E19D5D" w:rsidR="00F827AD" w:rsidRPr="00F80A0C" w:rsidRDefault="00F827AD" w:rsidP="00F827AD">
      <w:pPr>
        <w:spacing w:after="0"/>
        <w:jc w:val="both"/>
        <w:rPr>
          <w:rFonts w:asciiTheme="minorHAnsi" w:hAnsiTheme="minorHAnsi" w:cstheme="minorHAnsi"/>
        </w:rPr>
      </w:pPr>
      <w:r w:rsidRPr="00F80A0C">
        <w:rPr>
          <w:rFonts w:asciiTheme="minorHAnsi" w:hAnsiTheme="minorHAnsi" w:cstheme="minorHAnsi"/>
          <w:lang w:val="ka-GE"/>
        </w:rPr>
        <w:t>ელ. ფოსტა</w:t>
      </w:r>
      <w:r w:rsidR="00090A8D" w:rsidRPr="00F80A0C">
        <w:rPr>
          <w:rFonts w:asciiTheme="minorHAnsi" w:hAnsiTheme="minorHAnsi" w:cstheme="minorHAnsi"/>
          <w:lang w:val="ka-GE"/>
        </w:rPr>
        <w:t xml:space="preserve">: </w:t>
      </w:r>
      <w:r w:rsidR="00F95BAD" w:rsidRPr="00F80A0C">
        <w:rPr>
          <w:rFonts w:asciiTheme="minorHAnsi" w:hAnsiTheme="minorHAnsi" w:cstheme="minorHAnsi"/>
        </w:rPr>
        <w:t>gsotkilava</w:t>
      </w:r>
      <w:r w:rsidR="00090A8D" w:rsidRPr="00F80A0C">
        <w:rPr>
          <w:rFonts w:asciiTheme="minorHAnsi" w:hAnsiTheme="minorHAnsi" w:cstheme="minorHAnsi"/>
        </w:rPr>
        <w:t>@gwp.ge</w:t>
      </w:r>
    </w:p>
    <w:p w14:paraId="683EC820" w14:textId="1C7A2250" w:rsidR="00F827AD" w:rsidRPr="00F80A0C" w:rsidRDefault="00F827AD" w:rsidP="00F827AD">
      <w:pPr>
        <w:spacing w:after="0"/>
        <w:jc w:val="both"/>
        <w:rPr>
          <w:rFonts w:asciiTheme="minorHAnsi" w:hAnsiTheme="minorHAnsi" w:cstheme="minorHAnsi"/>
        </w:rPr>
      </w:pPr>
      <w:r w:rsidRPr="00F80A0C">
        <w:rPr>
          <w:rFonts w:asciiTheme="minorHAnsi" w:hAnsiTheme="minorHAnsi" w:cstheme="minorHAnsi"/>
          <w:lang w:val="ka-GE"/>
        </w:rPr>
        <w:t>ტელ.: +995 322 931111 (</w:t>
      </w:r>
      <w:r w:rsidR="00F95BAD" w:rsidRPr="00F80A0C">
        <w:rPr>
          <w:rFonts w:asciiTheme="minorHAnsi" w:hAnsiTheme="minorHAnsi" w:cstheme="minorHAnsi"/>
          <w:lang w:val="ka-GE"/>
        </w:rPr>
        <w:t>4801</w:t>
      </w:r>
      <w:r w:rsidR="00090A8D" w:rsidRPr="00F80A0C">
        <w:rPr>
          <w:rFonts w:asciiTheme="minorHAnsi" w:hAnsiTheme="minorHAnsi" w:cstheme="minorHAnsi"/>
          <w:lang w:val="ka-GE"/>
        </w:rPr>
        <w:t xml:space="preserve">); 577 </w:t>
      </w:r>
      <w:r w:rsidR="00F95BAD" w:rsidRPr="00F80A0C">
        <w:rPr>
          <w:rFonts w:asciiTheme="minorHAnsi" w:hAnsiTheme="minorHAnsi" w:cstheme="minorHAnsi"/>
        </w:rPr>
        <w:t>002761</w:t>
      </w:r>
    </w:p>
    <w:p w14:paraId="3ECEBC91" w14:textId="1A2AEA43" w:rsidR="00F95BAD" w:rsidRPr="00F80A0C" w:rsidRDefault="00F95BAD" w:rsidP="005E130F">
      <w:pPr>
        <w:spacing w:after="0"/>
        <w:jc w:val="both"/>
        <w:rPr>
          <w:rFonts w:asciiTheme="minorHAnsi" w:hAnsiTheme="minorHAnsi" w:cstheme="minorHAnsi"/>
          <w:lang w:val="ka-GE"/>
        </w:rPr>
      </w:pPr>
    </w:p>
    <w:p w14:paraId="7B69BD44" w14:textId="77777777" w:rsidR="0069457C" w:rsidRPr="00F80A0C" w:rsidRDefault="0069457C" w:rsidP="005E130F">
      <w:pPr>
        <w:spacing w:after="0"/>
        <w:jc w:val="both"/>
        <w:rPr>
          <w:rFonts w:asciiTheme="minorHAnsi" w:hAnsiTheme="minorHAnsi" w:cstheme="minorHAnsi"/>
          <w:lang w:val="ka-GE"/>
        </w:rPr>
      </w:pPr>
    </w:p>
    <w:p w14:paraId="188B7E13" w14:textId="693878E5" w:rsidR="00F95BAD" w:rsidRPr="00F80A0C" w:rsidRDefault="00F95BAD" w:rsidP="005E130F">
      <w:pPr>
        <w:spacing w:after="0"/>
        <w:jc w:val="both"/>
        <w:rPr>
          <w:rFonts w:asciiTheme="minorHAnsi" w:hAnsiTheme="minorHAnsi" w:cstheme="minorHAnsi"/>
          <w:lang w:val="ka-GE"/>
        </w:rPr>
      </w:pPr>
      <w:r w:rsidRPr="00F80A0C">
        <w:rPr>
          <w:rFonts w:asciiTheme="minorHAnsi" w:hAnsiTheme="minorHAnsi" w:cstheme="minorHAnsi"/>
          <w:lang w:val="ka-GE"/>
        </w:rPr>
        <w:t>საკონტაქტო პირი: ირაკლი ხვადაგაძე</w:t>
      </w:r>
    </w:p>
    <w:p w14:paraId="35F362FD" w14:textId="77777777" w:rsidR="00F95BAD" w:rsidRPr="00F80A0C" w:rsidRDefault="00F95BAD" w:rsidP="00F95BAD">
      <w:pPr>
        <w:spacing w:after="0"/>
        <w:jc w:val="both"/>
        <w:rPr>
          <w:rFonts w:asciiTheme="minorHAnsi" w:hAnsiTheme="minorHAnsi" w:cstheme="minorHAnsi"/>
          <w:lang w:val="ka-GE"/>
        </w:rPr>
      </w:pPr>
      <w:r w:rsidRPr="00F80A0C">
        <w:rPr>
          <w:rFonts w:asciiTheme="minorHAnsi" w:hAnsiTheme="minorHAnsi" w:cstheme="minorHAnsi"/>
          <w:lang w:val="ka-GE"/>
        </w:rPr>
        <w:t xml:space="preserve">მის.: </w:t>
      </w:r>
      <w:proofErr w:type="spellStart"/>
      <w:r w:rsidRPr="00F80A0C">
        <w:rPr>
          <w:rFonts w:asciiTheme="minorHAnsi" w:hAnsiTheme="minorHAnsi" w:cstheme="minorHAnsi"/>
        </w:rPr>
        <w:t>საქართველო</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თბილისი</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მთაწმინდის</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რაიონი</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მედეა</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მზია</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ჯუღელის</w:t>
      </w:r>
      <w:proofErr w:type="spellEnd"/>
      <w:r w:rsidRPr="00F80A0C">
        <w:rPr>
          <w:rFonts w:asciiTheme="minorHAnsi" w:hAnsiTheme="minorHAnsi" w:cstheme="minorHAnsi"/>
        </w:rPr>
        <w:t xml:space="preserve"> </w:t>
      </w:r>
      <w:proofErr w:type="spellStart"/>
      <w:r w:rsidRPr="00F80A0C">
        <w:rPr>
          <w:rFonts w:asciiTheme="minorHAnsi" w:hAnsiTheme="minorHAnsi" w:cstheme="minorHAnsi"/>
        </w:rPr>
        <w:t>ქუჩა</w:t>
      </w:r>
      <w:proofErr w:type="spellEnd"/>
      <w:r w:rsidRPr="00F80A0C">
        <w:rPr>
          <w:rFonts w:asciiTheme="minorHAnsi" w:hAnsiTheme="minorHAnsi" w:cstheme="minorHAnsi"/>
        </w:rPr>
        <w:t>, №10 </w:t>
      </w:r>
    </w:p>
    <w:p w14:paraId="55295668" w14:textId="5A7D9513" w:rsidR="00F95BAD" w:rsidRPr="00F80A0C" w:rsidRDefault="00F95BAD" w:rsidP="00F95BAD">
      <w:pPr>
        <w:spacing w:after="0"/>
        <w:jc w:val="both"/>
        <w:rPr>
          <w:rFonts w:asciiTheme="minorHAnsi" w:hAnsiTheme="minorHAnsi" w:cstheme="minorHAnsi"/>
        </w:rPr>
      </w:pPr>
      <w:r w:rsidRPr="00F80A0C">
        <w:rPr>
          <w:rFonts w:asciiTheme="minorHAnsi" w:hAnsiTheme="minorHAnsi" w:cstheme="minorHAnsi"/>
          <w:lang w:val="ka-GE"/>
        </w:rPr>
        <w:t xml:space="preserve">ელ. ფოსტა: </w:t>
      </w:r>
      <w:r w:rsidRPr="00F80A0C">
        <w:rPr>
          <w:rFonts w:asciiTheme="minorHAnsi" w:hAnsiTheme="minorHAnsi" w:cstheme="minorHAnsi"/>
        </w:rPr>
        <w:t>ikhvadagadze@gwp.ge</w:t>
      </w:r>
    </w:p>
    <w:p w14:paraId="2DDABD21" w14:textId="56D55E07" w:rsidR="00F95BAD" w:rsidRPr="00F80A0C" w:rsidRDefault="00F95BAD" w:rsidP="00F95BAD">
      <w:pPr>
        <w:spacing w:after="0"/>
        <w:jc w:val="both"/>
        <w:rPr>
          <w:rFonts w:asciiTheme="minorHAnsi" w:hAnsiTheme="minorHAnsi" w:cstheme="minorHAnsi"/>
          <w:lang w:val="ka-GE"/>
        </w:rPr>
      </w:pPr>
      <w:r w:rsidRPr="00F80A0C">
        <w:rPr>
          <w:rFonts w:asciiTheme="minorHAnsi" w:hAnsiTheme="minorHAnsi" w:cstheme="minorHAnsi"/>
          <w:lang w:val="ka-GE"/>
        </w:rPr>
        <w:t>ტელ: +995 322 931111 (1145); 599 505067</w:t>
      </w:r>
    </w:p>
    <w:p w14:paraId="58D236C0" w14:textId="3D0EC497" w:rsidR="00237416" w:rsidRPr="00F80A0C" w:rsidRDefault="00237416" w:rsidP="00A35317">
      <w:pPr>
        <w:spacing w:after="0" w:line="360" w:lineRule="auto"/>
        <w:jc w:val="both"/>
        <w:rPr>
          <w:rFonts w:asciiTheme="minorHAnsi" w:hAnsiTheme="minorHAnsi" w:cstheme="minorHAnsi"/>
        </w:rPr>
      </w:pPr>
      <w:bookmarkStart w:id="0" w:name="_Toc454818556"/>
      <w:bookmarkEnd w:id="0"/>
    </w:p>
    <w:sectPr w:rsidR="00237416" w:rsidRPr="00F80A0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5A849" w14:textId="77777777" w:rsidR="00AA0A09" w:rsidRDefault="00AA0A09" w:rsidP="007902EA">
      <w:pPr>
        <w:spacing w:after="0" w:line="240" w:lineRule="auto"/>
      </w:pPr>
      <w:r>
        <w:separator/>
      </w:r>
    </w:p>
  </w:endnote>
  <w:endnote w:type="continuationSeparator" w:id="0">
    <w:p w14:paraId="33280871" w14:textId="77777777" w:rsidR="00AA0A09" w:rsidRDefault="00AA0A0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421DE83A" w:rsidR="004A3BD8" w:rsidRDefault="004A3BD8">
        <w:pPr>
          <w:pStyle w:val="Footer"/>
          <w:jc w:val="right"/>
        </w:pPr>
        <w:r>
          <w:fldChar w:fldCharType="begin"/>
        </w:r>
        <w:r>
          <w:instrText xml:space="preserve"> PAGE   \* MERGEFORMAT </w:instrText>
        </w:r>
        <w:r>
          <w:fldChar w:fldCharType="separate"/>
        </w:r>
        <w:r w:rsidR="00034419">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7D86C" w14:textId="77777777" w:rsidR="00AA0A09" w:rsidRDefault="00AA0A09" w:rsidP="007902EA">
      <w:pPr>
        <w:spacing w:after="0" w:line="240" w:lineRule="auto"/>
      </w:pPr>
      <w:r>
        <w:separator/>
      </w:r>
    </w:p>
  </w:footnote>
  <w:footnote w:type="continuationSeparator" w:id="0">
    <w:p w14:paraId="3B7D90D4" w14:textId="77777777" w:rsidR="00AA0A09" w:rsidRDefault="00AA0A0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16A1F8C"/>
    <w:multiLevelType w:val="hybridMultilevel"/>
    <w:tmpl w:val="CEB6B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4925753">
    <w:abstractNumId w:val="15"/>
  </w:num>
  <w:num w:numId="2" w16cid:durableId="1780367346">
    <w:abstractNumId w:val="0"/>
  </w:num>
  <w:num w:numId="3" w16cid:durableId="915675623">
    <w:abstractNumId w:val="1"/>
  </w:num>
  <w:num w:numId="4" w16cid:durableId="2029328979">
    <w:abstractNumId w:val="35"/>
  </w:num>
  <w:num w:numId="5" w16cid:durableId="1392924196">
    <w:abstractNumId w:val="14"/>
  </w:num>
  <w:num w:numId="6" w16cid:durableId="1052579440">
    <w:abstractNumId w:val="5"/>
  </w:num>
  <w:num w:numId="7" w16cid:durableId="1057318812">
    <w:abstractNumId w:val="4"/>
  </w:num>
  <w:num w:numId="8" w16cid:durableId="1949267620">
    <w:abstractNumId w:val="28"/>
  </w:num>
  <w:num w:numId="9" w16cid:durableId="19475198">
    <w:abstractNumId w:val="32"/>
  </w:num>
  <w:num w:numId="10" w16cid:durableId="1936983183">
    <w:abstractNumId w:val="16"/>
  </w:num>
  <w:num w:numId="11" w16cid:durableId="178159025">
    <w:abstractNumId w:val="8"/>
  </w:num>
  <w:num w:numId="12" w16cid:durableId="1061441995">
    <w:abstractNumId w:val="12"/>
  </w:num>
  <w:num w:numId="13" w16cid:durableId="204368195">
    <w:abstractNumId w:val="24"/>
  </w:num>
  <w:num w:numId="14" w16cid:durableId="13043962">
    <w:abstractNumId w:val="17"/>
  </w:num>
  <w:num w:numId="15" w16cid:durableId="1145470346">
    <w:abstractNumId w:val="10"/>
  </w:num>
  <w:num w:numId="16" w16cid:durableId="594939373">
    <w:abstractNumId w:val="30"/>
  </w:num>
  <w:num w:numId="17" w16cid:durableId="630987710">
    <w:abstractNumId w:val="22"/>
  </w:num>
  <w:num w:numId="18" w16cid:durableId="1037697691">
    <w:abstractNumId w:val="20"/>
  </w:num>
  <w:num w:numId="19" w16cid:durableId="1067460420">
    <w:abstractNumId w:val="7"/>
  </w:num>
  <w:num w:numId="20" w16cid:durableId="1105886035">
    <w:abstractNumId w:val="2"/>
  </w:num>
  <w:num w:numId="21" w16cid:durableId="689187701">
    <w:abstractNumId w:val="34"/>
  </w:num>
  <w:num w:numId="22" w16cid:durableId="1662659241">
    <w:abstractNumId w:val="36"/>
  </w:num>
  <w:num w:numId="23" w16cid:durableId="1799908296">
    <w:abstractNumId w:val="13"/>
  </w:num>
  <w:num w:numId="24" w16cid:durableId="1795908226">
    <w:abstractNumId w:val="31"/>
  </w:num>
  <w:num w:numId="25" w16cid:durableId="964891796">
    <w:abstractNumId w:val="9"/>
  </w:num>
  <w:num w:numId="26" w16cid:durableId="1113750458">
    <w:abstractNumId w:val="27"/>
  </w:num>
  <w:num w:numId="27" w16cid:durableId="579602556">
    <w:abstractNumId w:val="3"/>
  </w:num>
  <w:num w:numId="28" w16cid:durableId="1716537435">
    <w:abstractNumId w:val="25"/>
  </w:num>
  <w:num w:numId="29" w16cid:durableId="2092313444">
    <w:abstractNumId w:val="23"/>
  </w:num>
  <w:num w:numId="30" w16cid:durableId="511258265">
    <w:abstractNumId w:val="29"/>
  </w:num>
  <w:num w:numId="31" w16cid:durableId="1784643001">
    <w:abstractNumId w:val="33"/>
  </w:num>
  <w:num w:numId="32" w16cid:durableId="828442482">
    <w:abstractNumId w:val="26"/>
  </w:num>
  <w:num w:numId="33" w16cid:durableId="1903901914">
    <w:abstractNumId w:val="11"/>
  </w:num>
  <w:num w:numId="34" w16cid:durableId="970790990">
    <w:abstractNumId w:val="18"/>
  </w:num>
  <w:num w:numId="35" w16cid:durableId="2006127502">
    <w:abstractNumId w:val="19"/>
  </w:num>
  <w:num w:numId="36" w16cid:durableId="645472750">
    <w:abstractNumId w:val="6"/>
  </w:num>
  <w:num w:numId="37" w16cid:durableId="1265573555">
    <w:abstractNumId w:val="37"/>
  </w:num>
  <w:num w:numId="38" w16cid:durableId="570425655">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4419"/>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35D8"/>
    <w:rsid w:val="001258A9"/>
    <w:rsid w:val="00127F44"/>
    <w:rsid w:val="00131B75"/>
    <w:rsid w:val="00136124"/>
    <w:rsid w:val="00137719"/>
    <w:rsid w:val="0014156D"/>
    <w:rsid w:val="001433C2"/>
    <w:rsid w:val="001461E6"/>
    <w:rsid w:val="0015069F"/>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628"/>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10EC6"/>
    <w:rsid w:val="0041258C"/>
    <w:rsid w:val="00413485"/>
    <w:rsid w:val="004147A6"/>
    <w:rsid w:val="004201D4"/>
    <w:rsid w:val="00430AF7"/>
    <w:rsid w:val="00431665"/>
    <w:rsid w:val="00431B3C"/>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37B0"/>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0A09"/>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02"/>
    <w:rsid w:val="00B11F93"/>
    <w:rsid w:val="00B12536"/>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67BA"/>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56BB9"/>
    <w:rsid w:val="00F612B0"/>
    <w:rsid w:val="00F66041"/>
    <w:rsid w:val="00F709B9"/>
    <w:rsid w:val="00F75728"/>
    <w:rsid w:val="00F761D0"/>
    <w:rsid w:val="00F8037E"/>
    <w:rsid w:val="00F80A0C"/>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FB127-063D-4268-ABC9-0D58A084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885</Words>
  <Characters>5048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12</cp:revision>
  <cp:lastPrinted>2015-07-27T06:36:00Z</cp:lastPrinted>
  <dcterms:created xsi:type="dcterms:W3CDTF">2021-04-08T14:29:00Z</dcterms:created>
  <dcterms:modified xsi:type="dcterms:W3CDTF">2026-04-23T10:05:00Z</dcterms:modified>
</cp:coreProperties>
</file>