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32BE41B4" w:rsidR="00FD0DCD" w:rsidRPr="00FD0273" w:rsidRDefault="00886653" w:rsidP="00F87410">
      <w:pPr>
        <w:spacing w:after="0" w:line="360" w:lineRule="auto"/>
        <w:jc w:val="center"/>
        <w:rPr>
          <w:rFonts w:ascii="Sylfaen" w:hAnsi="Sylfaen" w:cs="Sylfaen"/>
          <w:b/>
          <w:sz w:val="24"/>
          <w:lang w:val="ka-GE"/>
        </w:rPr>
      </w:pPr>
      <w:r>
        <w:rPr>
          <w:rFonts w:ascii="Sylfaen" w:hAnsi="Sylfaen" w:cs="Sylfaen"/>
          <w:b/>
          <w:sz w:val="24"/>
          <w:lang w:val="ka-GE"/>
        </w:rPr>
        <w:t>PVC-U</w:t>
      </w:r>
      <w:r w:rsidR="00775248">
        <w:rPr>
          <w:rFonts w:ascii="Sylfaen" w:hAnsi="Sylfaen" w:cs="Sylfaen"/>
          <w:b/>
          <w:sz w:val="24"/>
          <w:lang w:val="ka-GE"/>
        </w:rPr>
        <w:t xml:space="preserve"> მილების შესყიდვა</w:t>
      </w:r>
      <w:r w:rsidR="00FD0273">
        <w:rPr>
          <w:rFonts w:ascii="Sylfaen" w:hAnsi="Sylfaen" w:cs="Sylfaen"/>
          <w:b/>
          <w:sz w:val="24"/>
        </w:rPr>
        <w:t xml:space="preserve"> 3 </w:t>
      </w:r>
      <w:r w:rsidR="00FD0273">
        <w:rPr>
          <w:rFonts w:ascii="Sylfaen" w:hAnsi="Sylfaen" w:cs="Sylfaen"/>
          <w:b/>
          <w:sz w:val="24"/>
          <w:lang w:val="ka-GE"/>
        </w:rPr>
        <w:t xml:space="preserve">თვიანი მარაგებისა და 4 სარეაბილიტაციო პროექტისთვის </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121C85D8" w:rsidR="00775248" w:rsidRPr="00C35C30" w:rsidRDefault="00C35C30" w:rsidP="00C35C30">
      <w:pPr>
        <w:pStyle w:val="ListParagraph"/>
        <w:numPr>
          <w:ilvl w:val="0"/>
          <w:numId w:val="16"/>
        </w:numPr>
        <w:spacing w:after="0" w:line="360" w:lineRule="auto"/>
        <w:jc w:val="center"/>
        <w:rPr>
          <w:rFonts w:ascii="Sylfaen" w:hAnsi="Sylfaen" w:cs="Sylfaen"/>
          <w:b/>
          <w:sz w:val="24"/>
          <w:lang w:val="ka-GE"/>
        </w:rPr>
      </w:pPr>
      <w:r w:rsidRPr="00C35C30">
        <w:rPr>
          <w:rFonts w:ascii="Sylfaen" w:hAnsi="Sylfaen" w:cs="Sylfaen"/>
          <w:b/>
          <w:sz w:val="24"/>
          <w:lang w:val="ka-GE"/>
        </w:rPr>
        <w:t>PVC-U მილების შესყიდვა</w:t>
      </w:r>
      <w:r>
        <w:rPr>
          <w:rFonts w:ascii="Sylfaen" w:hAnsi="Sylfaen" w:cs="Sylfaen"/>
          <w:b/>
          <w:sz w:val="24"/>
          <w:lang w:val="ka-GE"/>
        </w:rPr>
        <w:t xml:space="preserve"> </w:t>
      </w:r>
      <w:r w:rsidR="00FD0273">
        <w:rPr>
          <w:rFonts w:ascii="Sylfaen" w:hAnsi="Sylfaen" w:cs="Sylfaen"/>
          <w:b/>
          <w:sz w:val="24"/>
          <w:lang w:val="ka-GE"/>
        </w:rPr>
        <w:t>3 თვიანი მარაგებისა და 4 სარეაბილიტაციო პროექტისთვის</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238F3CC9" w:rsidR="00E711C6" w:rsidRDefault="00A549D3"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40B4518A"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lastRenderedPageBreak/>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FD0273">
        <w:rPr>
          <w:rFonts w:ascii="Sylfaen" w:hAnsi="Sylfaen"/>
          <w:b/>
          <w:i/>
          <w:u w:val="single"/>
          <w:lang w:val="ka-GE"/>
        </w:rPr>
        <w:t>1 მაის</w:t>
      </w:r>
      <w:r w:rsidR="00C35C30">
        <w:rPr>
          <w:rFonts w:ascii="Sylfaen" w:hAnsi="Sylfaen"/>
          <w:b/>
          <w:i/>
          <w:u w:val="single"/>
          <w:lang w:val="ka-GE"/>
        </w:rPr>
        <w:t>ის</w:t>
      </w:r>
      <w:r w:rsidR="0045609B" w:rsidRPr="006718E5">
        <w:rPr>
          <w:rFonts w:ascii="Sylfaen" w:hAnsi="Sylfaen"/>
          <w:b/>
          <w:i/>
          <w:u w:val="single"/>
          <w:lang w:val="ka-GE"/>
        </w:rPr>
        <w:t xml:space="preserve">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525E7163"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FD5EC7">
        <w:rPr>
          <w:rFonts w:ascii="Sylfaen" w:hAnsi="Sylfaen"/>
          <w:lang w:val="ka-GE"/>
        </w:rPr>
        <w:t>აშშ დოლარში (</w:t>
      </w:r>
      <w:r w:rsidR="00FD5EC7">
        <w:rPr>
          <w:rFonts w:ascii="Sylfaen" w:hAnsi="Sylfaen"/>
        </w:rPr>
        <w:t>USD</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bookmarkStart w:id="1" w:name="_GoBack"/>
      <w:bookmarkEnd w:id="1"/>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w:t>
      </w:r>
      <w:r>
        <w:rPr>
          <w:rFonts w:ascii="Sylfaen" w:hAnsi="Sylfaen"/>
          <w:color w:val="000000"/>
          <w:lang w:val="ka-GE"/>
        </w:rPr>
        <w:lastRenderedPageBreak/>
        <w:t>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38553915"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9F54A" w14:textId="77777777" w:rsidR="005A2F6C" w:rsidRDefault="005A2F6C" w:rsidP="007902EA">
      <w:pPr>
        <w:spacing w:after="0" w:line="240" w:lineRule="auto"/>
      </w:pPr>
      <w:r>
        <w:separator/>
      </w:r>
    </w:p>
  </w:endnote>
  <w:endnote w:type="continuationSeparator" w:id="0">
    <w:p w14:paraId="68D0084D" w14:textId="77777777" w:rsidR="005A2F6C" w:rsidRDefault="005A2F6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0F3DE01D" w:rsidR="00D269DA" w:rsidRDefault="00D269DA">
        <w:pPr>
          <w:pStyle w:val="Footer"/>
          <w:jc w:val="right"/>
        </w:pPr>
        <w:r>
          <w:fldChar w:fldCharType="begin"/>
        </w:r>
        <w:r>
          <w:instrText xml:space="preserve"> PAGE   \* MERGEFORMAT </w:instrText>
        </w:r>
        <w:r>
          <w:fldChar w:fldCharType="separate"/>
        </w:r>
        <w:r w:rsidR="00FD5EC7">
          <w:rPr>
            <w:noProof/>
          </w:rPr>
          <w:t>6</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D0A19" w14:textId="77777777" w:rsidR="005A2F6C" w:rsidRDefault="005A2F6C" w:rsidP="007902EA">
      <w:pPr>
        <w:spacing w:after="0" w:line="240" w:lineRule="auto"/>
      </w:pPr>
      <w:r>
        <w:separator/>
      </w:r>
    </w:p>
  </w:footnote>
  <w:footnote w:type="continuationSeparator" w:id="0">
    <w:p w14:paraId="1B378B09" w14:textId="77777777" w:rsidR="005A2F6C" w:rsidRDefault="005A2F6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2F6C"/>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35C30"/>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4BB8"/>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273"/>
    <w:rsid w:val="00FD0760"/>
    <w:rsid w:val="00FD0815"/>
    <w:rsid w:val="00FD0DCD"/>
    <w:rsid w:val="00FD0E8D"/>
    <w:rsid w:val="00FD1276"/>
    <w:rsid w:val="00FD1F8E"/>
    <w:rsid w:val="00FD35B5"/>
    <w:rsid w:val="00FD3C95"/>
    <w:rsid w:val="00FD4288"/>
    <w:rsid w:val="00FD5EC7"/>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E4EC0-3F03-4A41-888B-C4C7EB99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6</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154</cp:revision>
  <cp:lastPrinted>2015-07-27T06:36:00Z</cp:lastPrinted>
  <dcterms:created xsi:type="dcterms:W3CDTF">2021-10-22T05:18:00Z</dcterms:created>
  <dcterms:modified xsi:type="dcterms:W3CDTF">2026-04-24T12:39:00Z</dcterms:modified>
</cp:coreProperties>
</file>