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52B4B" w14:textId="77777777" w:rsidR="007D73CE" w:rsidRPr="002C17AC" w:rsidRDefault="007D73CE" w:rsidP="00A74B75">
      <w:pPr>
        <w:spacing w:after="0" w:line="360" w:lineRule="auto"/>
        <w:jc w:val="center"/>
        <w:rPr>
          <w:rFonts w:ascii="Sylfaen" w:hAnsi="Sylfaen"/>
          <w:b/>
          <w:sz w:val="20"/>
          <w:szCs w:val="20"/>
        </w:rPr>
      </w:pPr>
    </w:p>
    <w:p w14:paraId="72FAC631" w14:textId="77777777" w:rsidR="009815C7" w:rsidRPr="002C17AC" w:rsidRDefault="009815C7" w:rsidP="00794191">
      <w:pPr>
        <w:spacing w:after="0" w:line="240" w:lineRule="auto"/>
        <w:jc w:val="center"/>
        <w:rPr>
          <w:rFonts w:ascii="Sylfaen" w:hAnsi="Sylfaen" w:cs="Sylfaen"/>
          <w:b/>
          <w:sz w:val="20"/>
          <w:szCs w:val="20"/>
        </w:rPr>
      </w:pPr>
    </w:p>
    <w:p w14:paraId="19924003" w14:textId="77777777" w:rsidR="00930C93" w:rsidRPr="002C17AC" w:rsidRDefault="00930C93" w:rsidP="00930C93">
      <w:pPr>
        <w:tabs>
          <w:tab w:val="left" w:pos="1380"/>
        </w:tabs>
        <w:jc w:val="center"/>
        <w:rPr>
          <w:rFonts w:ascii="Sylfaen" w:hAnsi="Sylfaen" w:cs="Segoe UI"/>
          <w:sz w:val="20"/>
          <w:szCs w:val="20"/>
        </w:rPr>
      </w:pPr>
    </w:p>
    <w:p w14:paraId="1AAE7075" w14:textId="77777777" w:rsidR="00930C93" w:rsidRPr="002C17AC" w:rsidRDefault="00930C93" w:rsidP="00930C93">
      <w:pPr>
        <w:tabs>
          <w:tab w:val="left" w:pos="1380"/>
        </w:tabs>
        <w:jc w:val="center"/>
        <w:rPr>
          <w:rFonts w:ascii="Sylfaen" w:hAnsi="Sylfaen" w:cs="Segoe UI"/>
          <w:sz w:val="20"/>
          <w:szCs w:val="20"/>
        </w:rPr>
      </w:pPr>
    </w:p>
    <w:p w14:paraId="311D0947" w14:textId="77777777" w:rsidR="00930C93" w:rsidRPr="002C17AC" w:rsidRDefault="00930C93" w:rsidP="00930C93">
      <w:pPr>
        <w:tabs>
          <w:tab w:val="left" w:pos="1380"/>
        </w:tabs>
        <w:jc w:val="center"/>
        <w:rPr>
          <w:rFonts w:ascii="Sylfaen" w:hAnsi="Sylfaen" w:cs="Segoe UI"/>
          <w:sz w:val="20"/>
          <w:szCs w:val="20"/>
        </w:rPr>
      </w:pPr>
    </w:p>
    <w:p w14:paraId="41F9BB4A" w14:textId="77777777" w:rsidR="00930C93" w:rsidRPr="002C17AC" w:rsidRDefault="00930C93" w:rsidP="00930C93">
      <w:pPr>
        <w:tabs>
          <w:tab w:val="left" w:pos="1380"/>
        </w:tabs>
        <w:jc w:val="center"/>
        <w:rPr>
          <w:rFonts w:ascii="Sylfaen" w:hAnsi="Sylfaen" w:cs="Segoe UI"/>
          <w:sz w:val="20"/>
          <w:szCs w:val="20"/>
        </w:rPr>
      </w:pPr>
    </w:p>
    <w:p w14:paraId="2492DF33" w14:textId="77777777" w:rsidR="00930C93" w:rsidRPr="002C17AC" w:rsidRDefault="00930C93" w:rsidP="007D1DBF">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14:paraId="31896EC9" w14:textId="77777777" w:rsidR="00C91D8F" w:rsidRDefault="00C91D8F" w:rsidP="007D1DB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14:paraId="4638F0CB" w14:textId="088A89EA" w:rsidR="00C91D8F" w:rsidRPr="00F54F43" w:rsidRDefault="007D1DBF" w:rsidP="007D1DBF">
      <w:pPr>
        <w:jc w:val="center"/>
        <w:rPr>
          <w:rFonts w:ascii="Sylfaen" w:hAnsi="Sylfaen"/>
          <w:lang w:val="ka-GE"/>
        </w:rPr>
      </w:pPr>
      <w:r w:rsidRPr="007D1DBF">
        <w:rPr>
          <w:rFonts w:ascii="Sylfaen" w:hAnsi="Sylfaen"/>
          <w:b/>
          <w:bCs/>
          <w:color w:val="000000"/>
          <w:lang w:val="ka-GE"/>
        </w:rPr>
        <w:t>საწყვავზე მომუშავე დაბინძურებული წყლის ტუმბო</w:t>
      </w:r>
      <w:r>
        <w:rPr>
          <w:rFonts w:ascii="Sylfaen" w:hAnsi="Sylfaen"/>
          <w:b/>
          <w:bCs/>
          <w:color w:val="000000"/>
          <w:lang w:val="ka-GE"/>
        </w:rPr>
        <w:t>ების შესყიდვის თაობაზე</w:t>
      </w:r>
    </w:p>
    <w:p w14:paraId="117A8028" w14:textId="77777777" w:rsidR="00930C93" w:rsidRPr="002C17AC" w:rsidRDefault="00930C93" w:rsidP="00930C93">
      <w:pPr>
        <w:tabs>
          <w:tab w:val="left" w:pos="1380"/>
        </w:tabs>
        <w:jc w:val="center"/>
        <w:rPr>
          <w:rFonts w:ascii="Sylfaen" w:hAnsi="Sylfaen" w:cs="Segoe UI"/>
          <w:b/>
          <w:sz w:val="20"/>
          <w:szCs w:val="20"/>
        </w:rPr>
      </w:pPr>
    </w:p>
    <w:p w14:paraId="23932665" w14:textId="77777777" w:rsidR="00FD0DCD" w:rsidRPr="002C17AC" w:rsidRDefault="00FD0DCD" w:rsidP="00665C42">
      <w:pPr>
        <w:spacing w:after="0" w:line="360" w:lineRule="auto"/>
        <w:jc w:val="center"/>
        <w:rPr>
          <w:rFonts w:ascii="Sylfaen" w:hAnsi="Sylfaen"/>
          <w:b/>
          <w:sz w:val="20"/>
          <w:szCs w:val="20"/>
        </w:rPr>
      </w:pPr>
    </w:p>
    <w:p w14:paraId="5F34BC71" w14:textId="77777777" w:rsidR="00D30223" w:rsidRPr="002C17AC" w:rsidRDefault="00D30223" w:rsidP="00665C42">
      <w:pPr>
        <w:spacing w:after="0" w:line="360" w:lineRule="auto"/>
        <w:jc w:val="center"/>
        <w:rPr>
          <w:rFonts w:ascii="Sylfaen" w:hAnsi="Sylfaen"/>
          <w:b/>
          <w:sz w:val="20"/>
          <w:szCs w:val="20"/>
        </w:rPr>
      </w:pPr>
    </w:p>
    <w:p w14:paraId="052E2D65" w14:textId="77777777" w:rsidR="00D30223" w:rsidRPr="002C17AC" w:rsidRDefault="00D30223" w:rsidP="00665C42">
      <w:pPr>
        <w:spacing w:after="0" w:line="360" w:lineRule="auto"/>
        <w:jc w:val="center"/>
        <w:rPr>
          <w:rFonts w:ascii="Sylfaen" w:hAnsi="Sylfaen"/>
          <w:b/>
          <w:sz w:val="20"/>
          <w:szCs w:val="20"/>
        </w:rPr>
      </w:pPr>
    </w:p>
    <w:p w14:paraId="57903636" w14:textId="77777777" w:rsidR="00356613" w:rsidRPr="002C17AC" w:rsidRDefault="00356613" w:rsidP="00665C42">
      <w:pPr>
        <w:spacing w:after="0" w:line="360" w:lineRule="auto"/>
        <w:jc w:val="center"/>
        <w:rPr>
          <w:rFonts w:ascii="Sylfaen" w:hAnsi="Sylfaen"/>
          <w:b/>
          <w:sz w:val="20"/>
          <w:szCs w:val="20"/>
        </w:rPr>
      </w:pPr>
    </w:p>
    <w:p w14:paraId="527C8A23" w14:textId="77777777" w:rsidR="00356613" w:rsidRPr="002C17AC" w:rsidRDefault="00356613" w:rsidP="00665C42">
      <w:pPr>
        <w:spacing w:after="0" w:line="360" w:lineRule="auto"/>
        <w:jc w:val="center"/>
        <w:rPr>
          <w:rFonts w:ascii="Sylfaen" w:hAnsi="Sylfaen"/>
          <w:b/>
          <w:sz w:val="20"/>
          <w:szCs w:val="20"/>
        </w:rPr>
      </w:pPr>
    </w:p>
    <w:p w14:paraId="0ECC365C" w14:textId="77777777" w:rsidR="00356613" w:rsidRPr="002C17AC" w:rsidRDefault="00356613" w:rsidP="00665C42">
      <w:pPr>
        <w:spacing w:after="0" w:line="360" w:lineRule="auto"/>
        <w:jc w:val="center"/>
        <w:rPr>
          <w:rFonts w:ascii="Sylfaen" w:hAnsi="Sylfaen"/>
          <w:b/>
          <w:sz w:val="20"/>
          <w:szCs w:val="20"/>
        </w:rPr>
      </w:pPr>
    </w:p>
    <w:p w14:paraId="4B4E3280" w14:textId="77777777" w:rsidR="00356613" w:rsidRPr="002C17AC" w:rsidRDefault="00356613" w:rsidP="00665C42">
      <w:pPr>
        <w:spacing w:after="0" w:line="360" w:lineRule="auto"/>
        <w:jc w:val="center"/>
        <w:rPr>
          <w:rFonts w:ascii="Sylfaen" w:hAnsi="Sylfaen"/>
          <w:b/>
          <w:sz w:val="20"/>
          <w:szCs w:val="20"/>
        </w:rPr>
      </w:pPr>
    </w:p>
    <w:p w14:paraId="11F4327E" w14:textId="77777777" w:rsidR="00277B37" w:rsidRPr="002C17AC" w:rsidRDefault="00277B37" w:rsidP="00C12ABD">
      <w:pPr>
        <w:spacing w:after="0" w:line="360" w:lineRule="auto"/>
        <w:rPr>
          <w:rFonts w:ascii="Sylfaen" w:hAnsi="Sylfaen"/>
          <w:b/>
          <w:sz w:val="20"/>
          <w:szCs w:val="20"/>
        </w:rPr>
      </w:pPr>
    </w:p>
    <w:p w14:paraId="6041C504" w14:textId="77777777" w:rsidR="004B0C7B" w:rsidRPr="002C17AC" w:rsidRDefault="004B0C7B" w:rsidP="00C12ABD">
      <w:pPr>
        <w:spacing w:after="0" w:line="360" w:lineRule="auto"/>
        <w:rPr>
          <w:rFonts w:ascii="Sylfaen" w:hAnsi="Sylfaen"/>
          <w:b/>
          <w:sz w:val="20"/>
          <w:szCs w:val="20"/>
        </w:rPr>
      </w:pPr>
    </w:p>
    <w:p w14:paraId="563021F6" w14:textId="77777777" w:rsidR="00665C42" w:rsidRDefault="00665C42" w:rsidP="00930C93">
      <w:pPr>
        <w:spacing w:after="0" w:line="360" w:lineRule="auto"/>
        <w:rPr>
          <w:rFonts w:ascii="Sylfaen" w:hAnsi="Sylfaen"/>
          <w:b/>
          <w:sz w:val="20"/>
          <w:szCs w:val="20"/>
        </w:rPr>
      </w:pPr>
    </w:p>
    <w:p w14:paraId="44E6B272" w14:textId="77777777" w:rsidR="007D1DBF" w:rsidRDefault="007D1DBF" w:rsidP="00930C93">
      <w:pPr>
        <w:spacing w:after="0" w:line="360" w:lineRule="auto"/>
        <w:rPr>
          <w:rFonts w:ascii="Sylfaen" w:hAnsi="Sylfaen"/>
          <w:b/>
          <w:sz w:val="20"/>
          <w:szCs w:val="20"/>
        </w:rPr>
      </w:pPr>
    </w:p>
    <w:p w14:paraId="1C89807B" w14:textId="77777777" w:rsidR="007D1DBF" w:rsidRDefault="007D1DBF" w:rsidP="00930C93">
      <w:pPr>
        <w:spacing w:after="0" w:line="360" w:lineRule="auto"/>
        <w:rPr>
          <w:rFonts w:ascii="Sylfaen" w:hAnsi="Sylfaen"/>
          <w:b/>
          <w:sz w:val="20"/>
          <w:szCs w:val="20"/>
        </w:rPr>
      </w:pPr>
    </w:p>
    <w:p w14:paraId="0F93CFB5" w14:textId="77777777" w:rsidR="002C17AC" w:rsidRPr="002C17AC" w:rsidRDefault="002C17AC" w:rsidP="00930C93">
      <w:pPr>
        <w:spacing w:after="0" w:line="360" w:lineRule="auto"/>
        <w:rPr>
          <w:rFonts w:ascii="Sylfaen" w:hAnsi="Sylfaen"/>
          <w:b/>
          <w:sz w:val="20"/>
          <w:szCs w:val="20"/>
        </w:rPr>
      </w:pPr>
    </w:p>
    <w:p w14:paraId="34941777" w14:textId="77777777"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t>შესყიდვის ობიექტის დასახელება</w:t>
      </w:r>
    </w:p>
    <w:p w14:paraId="3054F95D" w14:textId="77777777" w:rsidR="00CF0A87" w:rsidRPr="00A337AD" w:rsidRDefault="00CF0A87" w:rsidP="00CF0A87">
      <w:pPr>
        <w:pStyle w:val="ListParagraph"/>
        <w:spacing w:after="0" w:line="240" w:lineRule="auto"/>
        <w:ind w:left="360"/>
        <w:rPr>
          <w:rFonts w:ascii="Sylfaen" w:hAnsi="Sylfaen" w:cs="Sylfaen"/>
          <w:sz w:val="20"/>
          <w:szCs w:val="20"/>
          <w:lang w:val="ka-GE"/>
        </w:rPr>
      </w:pPr>
    </w:p>
    <w:p w14:paraId="46EF230D" w14:textId="3D7C9C53"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7D1DBF" w:rsidRPr="007D1DBF">
        <w:rPr>
          <w:rFonts w:ascii="Sylfaen" w:hAnsi="Sylfaen"/>
          <w:b/>
          <w:bCs/>
          <w:color w:val="000000"/>
          <w:lang w:val="ka-GE"/>
        </w:rPr>
        <w:t>საწყვავზე მომუშავე დაბინძურებული წყლის ტუმბო</w:t>
      </w:r>
      <w:r w:rsidR="007D1DBF">
        <w:rPr>
          <w:rFonts w:ascii="Sylfaen" w:hAnsi="Sylfaen"/>
          <w:b/>
          <w:bCs/>
          <w:color w:val="000000"/>
          <w:lang w:val="ka-GE"/>
        </w:rPr>
        <w:t>ების</w:t>
      </w:r>
      <w:r w:rsidR="00492362">
        <w:rPr>
          <w:rFonts w:ascii="Sylfaen" w:hAnsi="Sylfaen"/>
          <w:b/>
          <w:bCs/>
          <w:color w:val="000000"/>
          <w:lang w:val="ka-GE"/>
        </w:rPr>
        <w:t xml:space="preserve"> </w:t>
      </w:r>
      <w:r w:rsidR="00A337AD" w:rsidRPr="00A337AD">
        <w:rPr>
          <w:rFonts w:ascii="Sylfaen" w:hAnsi="Sylfaen" w:cs="Sylfaen"/>
          <w:sz w:val="20"/>
          <w:szCs w:val="20"/>
          <w:lang w:val="ka-GE"/>
        </w:rPr>
        <w:t xml:space="preserve">შესყიდვის თაობაზე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14:paraId="5F208163" w14:textId="77777777" w:rsidR="00930C93" w:rsidRPr="00531E0B" w:rsidRDefault="00930C93" w:rsidP="00531E0B">
      <w:pPr>
        <w:spacing w:after="0" w:line="240" w:lineRule="auto"/>
        <w:rPr>
          <w:rFonts w:ascii="Sylfaen" w:hAnsi="Sylfaen" w:cs="Sylfaen"/>
          <w:b/>
          <w:bCs/>
          <w:sz w:val="20"/>
          <w:szCs w:val="20"/>
        </w:rPr>
      </w:pPr>
    </w:p>
    <w:p w14:paraId="7D10A0BB" w14:textId="77777777"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14:paraId="01F32A1C" w14:textId="77777777" w:rsidR="007D3BA1" w:rsidRDefault="007D3BA1" w:rsidP="00860A3E">
      <w:pPr>
        <w:spacing w:after="0" w:line="240" w:lineRule="auto"/>
        <w:jc w:val="both"/>
        <w:rPr>
          <w:rFonts w:ascii="Sylfaen" w:hAnsi="Sylfaen" w:cs="Sylfaen"/>
          <w:sz w:val="20"/>
          <w:szCs w:val="20"/>
          <w:lang w:val="ka-GE"/>
        </w:rPr>
      </w:pPr>
    </w:p>
    <w:p w14:paraId="68A33788" w14:textId="24339ED8"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w:t>
      </w:r>
      <w:r w:rsidR="007D1DBF">
        <w:rPr>
          <w:rFonts w:ascii="Sylfaen" w:hAnsi="Sylfaen" w:cs="Sylfaen"/>
          <w:sz w:val="20"/>
          <w:szCs w:val="20"/>
          <w:lang w:val="ka-GE"/>
        </w:rPr>
        <w:t>ებში</w:t>
      </w:r>
      <w:r w:rsidR="007D3BA1">
        <w:rPr>
          <w:rFonts w:ascii="Sylfaen" w:hAnsi="Sylfaen" w:cs="Sylfaen"/>
          <w:sz w:val="20"/>
          <w:szCs w:val="20"/>
          <w:lang w:val="ka-GE"/>
        </w:rPr>
        <w:t>ი</w:t>
      </w:r>
      <w:r w:rsidR="00BA136E">
        <w:rPr>
          <w:rFonts w:ascii="Sylfaen" w:hAnsi="Sylfaen" w:cs="Sylfaen"/>
          <w:sz w:val="20"/>
          <w:szCs w:val="20"/>
          <w:lang w:val="ka-GE"/>
        </w:rPr>
        <w:t xml:space="preserve"> N1-ში</w:t>
      </w:r>
      <w:r w:rsidR="00492362">
        <w:rPr>
          <w:rFonts w:ascii="Sylfaen" w:hAnsi="Sylfaen" w:cs="Sylfaen"/>
          <w:sz w:val="20"/>
          <w:szCs w:val="20"/>
          <w:lang w:val="ka-GE"/>
        </w:rPr>
        <w:t xml:space="preserve"> და N2-ში</w:t>
      </w:r>
    </w:p>
    <w:p w14:paraId="58964190" w14:textId="77777777" w:rsidR="002C17AC" w:rsidRPr="002C17AC" w:rsidRDefault="002C17AC" w:rsidP="002C17AC">
      <w:pPr>
        <w:spacing w:after="0"/>
        <w:rPr>
          <w:rFonts w:ascii="Sylfaen" w:hAnsi="Sylfaen" w:cs="Sylfaen"/>
          <w:sz w:val="20"/>
          <w:szCs w:val="20"/>
          <w:lang w:val="ka-GE"/>
        </w:rPr>
      </w:pPr>
    </w:p>
    <w:p w14:paraId="175E0409" w14:textId="77777777"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14:paraId="0CCD9521" w14:textId="77777777" w:rsidR="00820874" w:rsidRPr="002C17AC" w:rsidRDefault="00D527CB" w:rsidP="0094732A">
      <w:pPr>
        <w:spacing w:after="0"/>
        <w:rPr>
          <w:rFonts w:ascii="Sylfaen" w:hAnsi="Sylfaen" w:cs="Sylfaen"/>
          <w:b/>
          <w:color w:val="222222"/>
          <w:sz w:val="20"/>
          <w:szCs w:val="20"/>
          <w:u w:val="single"/>
          <w:shd w:val="clear" w:color="auto" w:fill="FFFFFF"/>
          <w:lang w:val="ka-GE"/>
        </w:rPr>
      </w:pPr>
      <w:r w:rsidRPr="002C17AC">
        <w:rPr>
          <w:rFonts w:ascii="Sylfaen" w:hAnsi="Sylfaen" w:cs="Sylfaen"/>
          <w:color w:val="222222"/>
          <w:sz w:val="20"/>
          <w:szCs w:val="20"/>
          <w:shd w:val="clear" w:color="auto" w:fill="FFFFFF"/>
        </w:rPr>
        <w:t>პრეტენდენტმა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უნდა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წარმოადგინოს</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განფასება</w:t>
      </w:r>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14:paraId="45DECDE2" w14:textId="77777777" w:rsidR="00C87E77" w:rsidRPr="002C17AC" w:rsidRDefault="00C87E77" w:rsidP="0094732A">
      <w:pPr>
        <w:spacing w:after="0"/>
        <w:rPr>
          <w:rFonts w:ascii="Sylfaen" w:hAnsi="Sylfaen" w:cs="Sylfaen"/>
          <w:b/>
          <w:color w:val="222222"/>
          <w:sz w:val="20"/>
          <w:szCs w:val="20"/>
          <w:u w:val="single"/>
          <w:shd w:val="clear" w:color="auto" w:fill="FFFFFF"/>
          <w:lang w:val="ka-GE"/>
        </w:rPr>
      </w:pPr>
    </w:p>
    <w:p w14:paraId="0F8D281A" w14:textId="77777777"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14:paraId="35482E7C" w14:textId="77777777"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14:paraId="2D2C1800" w14:textId="77777777"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14:paraId="0FA18062" w14:textId="77777777" w:rsidR="00531E0B" w:rsidRPr="002C17AC" w:rsidRDefault="00531E0B" w:rsidP="00531E0B">
      <w:pPr>
        <w:spacing w:after="0" w:line="240" w:lineRule="auto"/>
        <w:rPr>
          <w:rFonts w:ascii="Sylfaen" w:hAnsi="Sylfaen" w:cs="Sylfaen"/>
          <w:sz w:val="20"/>
          <w:szCs w:val="20"/>
          <w:lang w:val="ka-GE"/>
        </w:rPr>
      </w:pPr>
    </w:p>
    <w:p w14:paraId="41C6F4E9" w14:textId="77777777"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14:paraId="08AE6929" w14:textId="033362B0" w:rsidR="004B148B" w:rsidRPr="002C17AC" w:rsidRDefault="00820874" w:rsidP="005E448B">
      <w:pPr>
        <w:spacing w:after="0" w:line="240" w:lineRule="auto"/>
        <w:jc w:val="both"/>
        <w:rPr>
          <w:rFonts w:ascii="Sylfaen" w:hAnsi="Sylfaen"/>
          <w:sz w:val="20"/>
          <w:szCs w:val="20"/>
          <w:lang w:val="ka-GE"/>
        </w:rPr>
      </w:pPr>
      <w:r w:rsidRPr="00915620">
        <w:rPr>
          <w:rFonts w:ascii="Sylfaen" w:hAnsi="Sylfaen" w:cs="Sylfaen"/>
          <w:sz w:val="20"/>
          <w:szCs w:val="20"/>
          <w:lang w:val="ka-GE"/>
        </w:rPr>
        <w:t>ა</w:t>
      </w:r>
      <w:r w:rsidR="00000015" w:rsidRPr="00915620">
        <w:rPr>
          <w:rFonts w:ascii="Sylfaen" w:hAnsi="Sylfaen" w:cs="Sylfaen"/>
          <w:sz w:val="20"/>
          <w:szCs w:val="20"/>
          <w:lang w:val="ka-GE"/>
        </w:rPr>
        <w:t>ნგარიშსწორება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მოხდება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კონსიგნაციის</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წესით</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უნაღდო</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ანგარიშსწორებით</w:t>
      </w:r>
      <w:r w:rsidR="00000015" w:rsidRPr="00915620">
        <w:rPr>
          <w:rFonts w:ascii="Sylfaen" w:hAnsi="Sylfaen"/>
          <w:sz w:val="20"/>
          <w:szCs w:val="20"/>
          <w:lang w:val="ka-GE"/>
        </w:rPr>
        <w:t xml:space="preserve"> </w:t>
      </w:r>
      <w:r w:rsidR="009C1453" w:rsidRPr="00915620">
        <w:rPr>
          <w:rFonts w:ascii="Sylfaen" w:hAnsi="Sylfaen"/>
          <w:sz w:val="20"/>
          <w:szCs w:val="20"/>
          <w:lang w:val="ka-GE"/>
        </w:rPr>
        <w:t>მომსახურების გაწევიდან</w:t>
      </w:r>
      <w:r w:rsidR="00C86727" w:rsidRPr="00915620">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w:t>
      </w:r>
      <w:r w:rsidR="001C4634">
        <w:rPr>
          <w:rFonts w:ascii="Sylfaen" w:hAnsi="Sylfaen"/>
          <w:sz w:val="20"/>
          <w:szCs w:val="20"/>
          <w:lang w:val="ka-GE"/>
        </w:rPr>
        <w:t>7</w:t>
      </w:r>
      <w:r w:rsidR="00C86727" w:rsidRPr="00915620">
        <w:rPr>
          <w:rFonts w:ascii="Sylfaen" w:hAnsi="Sylfaen"/>
          <w:sz w:val="20"/>
          <w:szCs w:val="20"/>
          <w:lang w:val="ka-GE"/>
        </w:rPr>
        <w:t xml:space="preserve"> </w:t>
      </w:r>
      <w:r w:rsidR="001C4634">
        <w:rPr>
          <w:rFonts w:ascii="Sylfaen" w:hAnsi="Sylfaen"/>
          <w:sz w:val="20"/>
          <w:szCs w:val="20"/>
          <w:lang w:val="ka-GE"/>
        </w:rPr>
        <w:t>(შვიდი)</w:t>
      </w:r>
      <w:r w:rsidR="00C86727" w:rsidRPr="00915620">
        <w:rPr>
          <w:rFonts w:ascii="Sylfaen" w:hAnsi="Sylfaen"/>
          <w:sz w:val="20"/>
          <w:szCs w:val="20"/>
          <w:lang w:val="ka-GE"/>
        </w:rPr>
        <w:t xml:space="preserve"> კალენდარული დღის განმავლობაში.</w:t>
      </w:r>
      <w:r w:rsidR="00472459" w:rsidRPr="00915620">
        <w:rPr>
          <w:rFonts w:ascii="Sylfaen" w:hAnsi="Sylfaen"/>
          <w:sz w:val="20"/>
          <w:szCs w:val="20"/>
          <w:lang w:val="ka-GE"/>
        </w:rPr>
        <w:t xml:space="preserve"> </w:t>
      </w:r>
    </w:p>
    <w:p w14:paraId="26050D8F" w14:textId="77777777" w:rsidR="002C17AC" w:rsidRPr="002C17AC" w:rsidRDefault="002C17AC" w:rsidP="005E448B">
      <w:pPr>
        <w:spacing w:after="0" w:line="240" w:lineRule="auto"/>
        <w:jc w:val="both"/>
        <w:rPr>
          <w:rFonts w:ascii="Sylfaen" w:hAnsi="Sylfaen"/>
          <w:sz w:val="20"/>
          <w:szCs w:val="20"/>
          <w:lang w:val="ka-GE"/>
        </w:rPr>
      </w:pPr>
    </w:p>
    <w:p w14:paraId="2AE5DB40"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14:paraId="4F18F7D9" w14:textId="77777777"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14:paraId="0BE91242" w14:textId="77777777" w:rsidR="002C17AC" w:rsidRPr="002C17AC" w:rsidRDefault="002C17AC" w:rsidP="002C17AC">
      <w:pPr>
        <w:spacing w:after="0" w:line="240" w:lineRule="auto"/>
        <w:jc w:val="both"/>
        <w:rPr>
          <w:rFonts w:ascii="Sylfaen" w:hAnsi="Sylfaen"/>
          <w:b/>
          <w:sz w:val="20"/>
          <w:szCs w:val="20"/>
          <w:lang w:val="ka-GE"/>
        </w:rPr>
      </w:pPr>
    </w:p>
    <w:p w14:paraId="076E19F7"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14:paraId="25E6BDBF" w14:textId="77777777"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w:t>
      </w:r>
      <w:r w:rsidR="00492362">
        <w:rPr>
          <w:rFonts w:ascii="Sylfaen" w:hAnsi="Sylfaen"/>
          <w:sz w:val="20"/>
          <w:szCs w:val="20"/>
          <w:lang w:val="ka-GE"/>
        </w:rPr>
        <w:t xml:space="preserve"> დამზადების და</w:t>
      </w:r>
      <w:r w:rsidRPr="002C17AC">
        <w:rPr>
          <w:rFonts w:ascii="Sylfaen" w:hAnsi="Sylfaen"/>
          <w:sz w:val="20"/>
          <w:szCs w:val="20"/>
          <w:lang w:val="ka-GE"/>
        </w:rPr>
        <w:t xml:space="preserve">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14:paraId="200A17E3" w14:textId="77777777" w:rsidR="002C17AC" w:rsidRPr="002C17AC" w:rsidRDefault="002C17AC" w:rsidP="002C17AC">
      <w:pPr>
        <w:spacing w:after="0" w:line="240" w:lineRule="auto"/>
        <w:jc w:val="both"/>
        <w:rPr>
          <w:rFonts w:ascii="Sylfaen" w:hAnsi="Sylfaen"/>
          <w:sz w:val="20"/>
          <w:szCs w:val="20"/>
          <w:lang w:val="ka-GE"/>
        </w:rPr>
      </w:pPr>
    </w:p>
    <w:p w14:paraId="3E432E97" w14:textId="77777777" w:rsidR="005E448B" w:rsidRPr="002C17AC" w:rsidRDefault="005E448B" w:rsidP="005E448B">
      <w:pPr>
        <w:spacing w:after="0" w:line="240" w:lineRule="auto"/>
        <w:jc w:val="both"/>
        <w:rPr>
          <w:rFonts w:ascii="Sylfaen" w:hAnsi="Sylfaen"/>
          <w:b/>
          <w:sz w:val="20"/>
          <w:szCs w:val="20"/>
          <w:lang w:val="ka-GE"/>
        </w:rPr>
      </w:pPr>
    </w:p>
    <w:p w14:paraId="325F2981" w14:textId="77777777"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07C7FAC1" w14:textId="77777777"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14:paraId="1DEB7D21"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14:paraId="6E2C2B9C" w14:textId="0BD3F98B" w:rsidR="002C17AC" w:rsidRPr="00915620" w:rsidRDefault="00492362" w:rsidP="00531E0B">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 xml:space="preserve">პროდუქციის </w:t>
      </w:r>
      <w:r w:rsidR="000C5123">
        <w:rPr>
          <w:rFonts w:ascii="Sylfaen" w:hAnsi="Sylfaen"/>
          <w:sz w:val="20"/>
          <w:szCs w:val="20"/>
          <w:lang w:val="ka-GE"/>
        </w:rPr>
        <w:t>ტექნიკური პასპორტები</w:t>
      </w:r>
      <w:r>
        <w:rPr>
          <w:rFonts w:ascii="Sylfaen" w:hAnsi="Sylfaen"/>
          <w:sz w:val="20"/>
          <w:szCs w:val="20"/>
          <w:lang w:val="ka-GE"/>
        </w:rPr>
        <w:t xml:space="preserve"> </w:t>
      </w:r>
    </w:p>
    <w:p w14:paraId="2F91EA99" w14:textId="77777777"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14:paraId="0BE1AADB"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14:paraId="6B643AAB" w14:textId="77777777"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14:paraId="7F2BAB47" w14:textId="77777777"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14:paraId="4956B80E" w14:textId="77777777" w:rsidR="002C17AC" w:rsidRPr="002C17AC" w:rsidRDefault="002C17AC" w:rsidP="002C17AC">
      <w:pPr>
        <w:pStyle w:val="ListParagraph"/>
        <w:spacing w:after="0"/>
        <w:jc w:val="both"/>
        <w:rPr>
          <w:rFonts w:ascii="Sylfaen" w:hAnsi="Sylfaen"/>
          <w:sz w:val="20"/>
          <w:szCs w:val="20"/>
          <w:lang w:val="ka-GE"/>
        </w:rPr>
      </w:pPr>
    </w:p>
    <w:p w14:paraId="1EDFD544" w14:textId="77777777"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lastRenderedPageBreak/>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C0565ED" w14:textId="77777777"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623EEDE" w14:textId="77777777"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14:paraId="6B8F9635" w14:textId="493C5B00"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24475">
        <w:rPr>
          <w:rFonts w:ascii="Sylfaen" w:hAnsi="Sylfaen"/>
          <w:b/>
          <w:i/>
          <w:color w:val="FF0000"/>
          <w:sz w:val="20"/>
          <w:szCs w:val="20"/>
          <w:u w:val="single"/>
        </w:rPr>
        <w:t>6</w:t>
      </w:r>
      <w:r w:rsidR="00915620" w:rsidRPr="0015160D">
        <w:rPr>
          <w:rFonts w:ascii="Sylfaen" w:hAnsi="Sylfaen"/>
          <w:b/>
          <w:i/>
          <w:color w:val="FF0000"/>
          <w:sz w:val="20"/>
          <w:szCs w:val="20"/>
          <w:u w:val="single"/>
        </w:rPr>
        <w:t xml:space="preserve"> </w:t>
      </w:r>
      <w:r w:rsidR="00481058" w:rsidRPr="0015160D">
        <w:rPr>
          <w:rFonts w:ascii="Sylfaen" w:hAnsi="Sylfaen"/>
          <w:b/>
          <w:i/>
          <w:color w:val="FF0000"/>
          <w:sz w:val="20"/>
          <w:szCs w:val="20"/>
          <w:u w:val="single"/>
          <w:lang w:val="ka-GE"/>
        </w:rPr>
        <w:t xml:space="preserve">წლის </w:t>
      </w:r>
      <w:r w:rsidR="000C5123">
        <w:rPr>
          <w:rFonts w:ascii="Sylfaen" w:hAnsi="Sylfaen"/>
          <w:b/>
          <w:i/>
          <w:color w:val="FF0000"/>
          <w:sz w:val="20"/>
          <w:szCs w:val="20"/>
          <w:u w:val="single"/>
          <w:lang w:val="ka-GE"/>
        </w:rPr>
        <w:t>2</w:t>
      </w:r>
      <w:r w:rsidR="001F596A">
        <w:rPr>
          <w:rFonts w:ascii="Sylfaen" w:hAnsi="Sylfaen"/>
          <w:b/>
          <w:i/>
          <w:color w:val="FF0000"/>
          <w:sz w:val="20"/>
          <w:szCs w:val="20"/>
          <w:u w:val="single"/>
          <w:lang w:val="ka-GE"/>
        </w:rPr>
        <w:t>2</w:t>
      </w:r>
      <w:r w:rsidR="00A9248E" w:rsidRPr="0015160D">
        <w:rPr>
          <w:rFonts w:ascii="Sylfaen" w:hAnsi="Sylfaen"/>
          <w:b/>
          <w:i/>
          <w:color w:val="FF0000"/>
          <w:sz w:val="20"/>
          <w:szCs w:val="20"/>
          <w:u w:val="single"/>
          <w:lang w:val="ka-GE"/>
        </w:rPr>
        <w:t xml:space="preserve"> </w:t>
      </w:r>
      <w:r w:rsidR="001F596A">
        <w:rPr>
          <w:rFonts w:ascii="Sylfaen" w:hAnsi="Sylfaen"/>
          <w:b/>
          <w:i/>
          <w:color w:val="FF0000"/>
          <w:sz w:val="20"/>
          <w:szCs w:val="20"/>
          <w:u w:val="single"/>
          <w:lang w:val="ka-GE"/>
        </w:rPr>
        <w:t>მაისის</w:t>
      </w:r>
      <w:r w:rsidR="007F5EBA" w:rsidRPr="0015160D">
        <w:rPr>
          <w:rFonts w:ascii="Sylfaen" w:hAnsi="Sylfaen"/>
          <w:b/>
          <w:i/>
          <w:color w:val="FF0000"/>
          <w:sz w:val="20"/>
          <w:szCs w:val="20"/>
          <w:u w:val="single"/>
          <w:lang w:val="ka-GE"/>
        </w:rPr>
        <w:t xml:space="preserve"> 1</w:t>
      </w:r>
      <w:r w:rsidR="001F596A">
        <w:rPr>
          <w:rFonts w:ascii="Sylfaen" w:hAnsi="Sylfaen"/>
          <w:b/>
          <w:i/>
          <w:color w:val="FF0000"/>
          <w:sz w:val="20"/>
          <w:szCs w:val="20"/>
          <w:u w:val="single"/>
          <w:lang w:val="ka-GE"/>
        </w:rPr>
        <w:t>8</w:t>
      </w:r>
      <w:r w:rsidR="00BA136E">
        <w:rPr>
          <w:rFonts w:ascii="Sylfaen" w:hAnsi="Sylfaen"/>
          <w:b/>
          <w:i/>
          <w:color w:val="FF0000"/>
          <w:sz w:val="20"/>
          <w:szCs w:val="20"/>
          <w:u w:val="single"/>
          <w:lang w:val="ka-GE"/>
        </w:rPr>
        <w:t>:00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14:paraId="7E826E1B" w14:textId="77777777" w:rsidR="00431B3C" w:rsidRPr="002C17AC" w:rsidRDefault="00431B3C" w:rsidP="00A74B75">
      <w:pPr>
        <w:spacing w:after="0" w:line="240" w:lineRule="auto"/>
        <w:rPr>
          <w:rFonts w:ascii="Sylfaen" w:hAnsi="Sylfaen"/>
          <w:b/>
          <w:sz w:val="20"/>
          <w:szCs w:val="20"/>
        </w:rPr>
      </w:pPr>
    </w:p>
    <w:p w14:paraId="6CC6EF93" w14:textId="77777777"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14:paraId="26E1DEA7" w14:textId="77777777"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14:paraId="42277712" w14:textId="77777777"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14:paraId="7F0FD589" w14:textId="77777777" w:rsidR="00A9248E" w:rsidRPr="002C17AC" w:rsidRDefault="00A9248E" w:rsidP="00A9248E">
      <w:pPr>
        <w:spacing w:after="0"/>
        <w:jc w:val="both"/>
        <w:rPr>
          <w:rFonts w:ascii="Sylfaen" w:hAnsi="Sylfaen"/>
          <w:b/>
          <w:sz w:val="20"/>
          <w:szCs w:val="20"/>
          <w:lang w:val="ka-GE"/>
        </w:rPr>
      </w:pPr>
    </w:p>
    <w:p w14:paraId="1D7FED78" w14:textId="77777777"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14:paraId="4FC5E272" w14:textId="77777777"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758CFEAF"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14:paraId="3D138685"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14:paraId="311C7B67"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14:paraId="2CB6E527" w14:textId="77777777"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7F81CE9F" w14:textId="77777777"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14:paraId="31E0B894" w14:textId="77777777"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14:paraId="1515C156" w14:textId="77777777" w:rsidR="002C3F1E" w:rsidRPr="002C17AC" w:rsidRDefault="002C3F1E" w:rsidP="004B148B">
      <w:pPr>
        <w:spacing w:after="0" w:line="240" w:lineRule="auto"/>
        <w:jc w:val="both"/>
        <w:rPr>
          <w:rFonts w:ascii="Sylfaen" w:hAnsi="Sylfaen"/>
          <w:sz w:val="20"/>
          <w:szCs w:val="20"/>
          <w:lang w:val="es-MX"/>
        </w:rPr>
      </w:pPr>
    </w:p>
    <w:p w14:paraId="7EA6C339" w14:textId="77777777"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5E9C70BE" w14:textId="77777777"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329E1FC9" w14:textId="77777777"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14:paraId="77363809" w14:textId="77777777" w:rsidR="00CC4789" w:rsidRPr="002C17AC" w:rsidRDefault="00CC4789" w:rsidP="004B148B">
      <w:pPr>
        <w:spacing w:after="0" w:line="360" w:lineRule="auto"/>
        <w:ind w:firstLine="426"/>
        <w:jc w:val="both"/>
        <w:rPr>
          <w:rFonts w:ascii="Sylfaen" w:hAnsi="Sylfaen"/>
          <w:b/>
          <w:i/>
          <w:sz w:val="20"/>
          <w:szCs w:val="20"/>
          <w:lang w:val="ka-GE"/>
        </w:rPr>
      </w:pPr>
    </w:p>
    <w:p w14:paraId="76109F30" w14:textId="77777777"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14:paraId="76B7E042" w14:textId="77777777" w:rsidR="000C3556" w:rsidRPr="002C17AC" w:rsidRDefault="000C3556" w:rsidP="000C3556">
      <w:pPr>
        <w:spacing w:after="0" w:line="240" w:lineRule="auto"/>
        <w:ind w:firstLine="426"/>
        <w:jc w:val="both"/>
        <w:rPr>
          <w:rFonts w:ascii="Sylfaen" w:hAnsi="Sylfaen"/>
          <w:sz w:val="20"/>
          <w:szCs w:val="20"/>
          <w:lang w:val="ka-GE"/>
        </w:rPr>
      </w:pPr>
    </w:p>
    <w:p w14:paraId="07232C81" w14:textId="77777777"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14:paraId="6B6F1353" w14:textId="77777777"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14:paraId="1F45356A"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2C17AC">
          <w:rPr>
            <w:rStyle w:val="Hyperlink"/>
            <w:rFonts w:ascii="Sylfaen" w:hAnsi="Sylfaen"/>
            <w:sz w:val="20"/>
            <w:szCs w:val="20"/>
            <w:lang w:val="ka-GE"/>
          </w:rPr>
          <w:t>www.tenders.ge</w:t>
        </w:r>
      </w:hyperlink>
    </w:p>
    <w:p w14:paraId="3D1EEA77"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6615B198" w14:textId="77777777" w:rsidR="00E94ED1" w:rsidRPr="002C17AC" w:rsidRDefault="00E94ED1" w:rsidP="004B148B">
      <w:pPr>
        <w:spacing w:after="0" w:line="360" w:lineRule="auto"/>
        <w:ind w:left="360"/>
        <w:jc w:val="both"/>
        <w:rPr>
          <w:rFonts w:ascii="Sylfaen" w:hAnsi="Sylfaen"/>
          <w:sz w:val="20"/>
          <w:szCs w:val="20"/>
          <w:lang w:val="ka-GE"/>
        </w:rPr>
      </w:pPr>
    </w:p>
    <w:p w14:paraId="694AF04E" w14:textId="77777777" w:rsidR="00E90A78" w:rsidRPr="002C17AC" w:rsidRDefault="00CE7176" w:rsidP="004B148B">
      <w:pPr>
        <w:spacing w:after="0" w:line="360" w:lineRule="auto"/>
        <w:jc w:val="both"/>
        <w:rPr>
          <w:rFonts w:ascii="Sylfaen" w:hAnsi="Sylfaen"/>
          <w:sz w:val="20"/>
          <w:szCs w:val="20"/>
        </w:rPr>
      </w:pPr>
      <w:r w:rsidRPr="002C17AC">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10" o:title=""/>
          </v:shape>
          <o:OLEObject Type="Embed" ProgID="Acrobat.Document.DC" ShapeID="_x0000_i1025" DrawAspect="Icon" ObjectID="_1840329629" r:id="rId11"/>
        </w:object>
      </w:r>
    </w:p>
    <w:p w14:paraId="60C9306A" w14:textId="77777777" w:rsidR="00531E0B" w:rsidRDefault="00531E0B" w:rsidP="00CC4789">
      <w:pPr>
        <w:spacing w:after="0" w:line="360" w:lineRule="auto"/>
        <w:jc w:val="both"/>
        <w:rPr>
          <w:rFonts w:ascii="Sylfaen" w:hAnsi="Sylfaen"/>
          <w:b/>
          <w:sz w:val="20"/>
          <w:szCs w:val="20"/>
          <w:lang w:val="ka-GE"/>
        </w:rPr>
      </w:pPr>
    </w:p>
    <w:p w14:paraId="21534719" w14:textId="77777777" w:rsidR="00C41C03" w:rsidRPr="002C17AC" w:rsidRDefault="00F47570" w:rsidP="00CC4789">
      <w:pPr>
        <w:spacing w:after="0" w:line="360" w:lineRule="auto"/>
        <w:jc w:val="both"/>
        <w:rPr>
          <w:rFonts w:ascii="Sylfaen" w:hAnsi="Sylfaen"/>
          <w:b/>
          <w:sz w:val="20"/>
          <w:szCs w:val="20"/>
          <w:u w:val="singl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2C17AC">
        <w:rPr>
          <w:rFonts w:ascii="Sylfaen" w:hAnsi="Sylfaen"/>
          <w:b/>
          <w:sz w:val="20"/>
          <w:szCs w:val="20"/>
          <w:u w:val="single"/>
        </w:rPr>
        <w:t>:</w:t>
      </w:r>
    </w:p>
    <w:p w14:paraId="12DB55D6" w14:textId="77777777"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14:paraId="0378BEB9" w14:textId="77777777" w:rsidR="00DD231C" w:rsidRPr="002C17AC" w:rsidRDefault="00DD231C" w:rsidP="00C41C03">
      <w:pPr>
        <w:spacing w:after="0" w:line="240" w:lineRule="auto"/>
        <w:rPr>
          <w:rFonts w:ascii="Sylfaen" w:hAnsi="Sylfaen"/>
          <w:b/>
          <w:sz w:val="20"/>
          <w:szCs w:val="20"/>
          <w:lang w:val="ka-GE"/>
        </w:rPr>
      </w:pPr>
    </w:p>
    <w:p w14:paraId="4A3979BA"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14:paraId="19FFA918"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r w:rsidRPr="002C17AC">
        <w:rPr>
          <w:rFonts w:ascii="Sylfaen" w:hAnsi="Sylfaen" w:cs="Sylfaen"/>
          <w:sz w:val="20"/>
          <w:szCs w:val="20"/>
        </w:rPr>
        <w:t>საქართველო</w:t>
      </w:r>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r w:rsidRPr="002C17AC">
        <w:rPr>
          <w:rFonts w:ascii="Sylfaen" w:hAnsi="Sylfaen" w:cs="Sylfaen"/>
          <w:sz w:val="20"/>
          <w:szCs w:val="20"/>
        </w:rPr>
        <w:t>მთაწმინდის</w:t>
      </w:r>
      <w:r w:rsidRPr="002C17AC">
        <w:rPr>
          <w:rFonts w:ascii="Sylfaen" w:hAnsi="Sylfaen"/>
          <w:sz w:val="20"/>
          <w:szCs w:val="20"/>
        </w:rPr>
        <w:t xml:space="preserve"> </w:t>
      </w:r>
      <w:r w:rsidRPr="002C17AC">
        <w:rPr>
          <w:rFonts w:ascii="Sylfaen" w:hAnsi="Sylfaen" w:cs="Sylfaen"/>
          <w:sz w:val="20"/>
          <w:szCs w:val="20"/>
        </w:rPr>
        <w:t>რაიონი</w:t>
      </w:r>
      <w:r w:rsidRPr="002C17AC">
        <w:rPr>
          <w:rFonts w:ascii="Sylfaen" w:hAnsi="Sylfaen"/>
          <w:sz w:val="20"/>
          <w:szCs w:val="20"/>
        </w:rPr>
        <w:t xml:space="preserve">, </w:t>
      </w:r>
      <w:r w:rsidRPr="002C17AC">
        <w:rPr>
          <w:rFonts w:ascii="Sylfaen" w:hAnsi="Sylfaen" w:cs="Sylfaen"/>
          <w:sz w:val="20"/>
          <w:szCs w:val="20"/>
        </w:rPr>
        <w:t>მედეა</w:t>
      </w:r>
      <w:r w:rsidRPr="002C17AC">
        <w:rPr>
          <w:rFonts w:ascii="Sylfaen" w:hAnsi="Sylfaen"/>
          <w:sz w:val="20"/>
          <w:szCs w:val="20"/>
        </w:rPr>
        <w:t xml:space="preserve"> (</w:t>
      </w:r>
      <w:r w:rsidRPr="002C17AC">
        <w:rPr>
          <w:rFonts w:ascii="Sylfaen" w:hAnsi="Sylfaen" w:cs="Sylfaen"/>
          <w:sz w:val="20"/>
          <w:szCs w:val="20"/>
        </w:rPr>
        <w:t>მზია</w:t>
      </w:r>
      <w:r w:rsidRPr="002C17AC">
        <w:rPr>
          <w:rFonts w:ascii="Sylfaen" w:hAnsi="Sylfaen"/>
          <w:sz w:val="20"/>
          <w:szCs w:val="20"/>
        </w:rPr>
        <w:t xml:space="preserve">) </w:t>
      </w:r>
      <w:r w:rsidRPr="002C17AC">
        <w:rPr>
          <w:rFonts w:ascii="Sylfaen" w:hAnsi="Sylfaen" w:cs="Sylfaen"/>
          <w:sz w:val="20"/>
          <w:szCs w:val="20"/>
        </w:rPr>
        <w:t>ჯუღელის</w:t>
      </w:r>
      <w:r w:rsidRPr="002C17AC">
        <w:rPr>
          <w:rFonts w:ascii="Sylfaen" w:hAnsi="Sylfaen"/>
          <w:sz w:val="20"/>
          <w:szCs w:val="20"/>
        </w:rPr>
        <w:t xml:space="preserve"> </w:t>
      </w:r>
      <w:r w:rsidRPr="002C17AC">
        <w:rPr>
          <w:rFonts w:ascii="Sylfaen" w:hAnsi="Sylfaen" w:cs="Sylfaen"/>
          <w:sz w:val="20"/>
          <w:szCs w:val="20"/>
        </w:rPr>
        <w:t>ქუჩა</w:t>
      </w:r>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0006AD01"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hyperlink r:id="rId12" w:history="1">
        <w:r w:rsidRPr="002C17AC">
          <w:rPr>
            <w:rStyle w:val="Hyperlink"/>
            <w:rFonts w:ascii="Sylfaen" w:hAnsi="Sylfaen"/>
            <w:sz w:val="20"/>
            <w:szCs w:val="20"/>
          </w:rPr>
          <w:t>kchkheidze@gwp.ge</w:t>
        </w:r>
      </w:hyperlink>
      <w:r w:rsidRPr="002C17AC">
        <w:rPr>
          <w:rFonts w:ascii="Sylfaen" w:hAnsi="Sylfaen"/>
          <w:sz w:val="20"/>
          <w:szCs w:val="20"/>
          <w:lang w:val="ka-GE"/>
        </w:rPr>
        <w:t xml:space="preserve"> </w:t>
      </w:r>
    </w:p>
    <w:p w14:paraId="1B27A415" w14:textId="77777777"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r w:rsidRPr="002C17AC">
        <w:rPr>
          <w:rFonts w:ascii="Sylfaen" w:hAnsi="Sylfaen" w:cs="Arial"/>
          <w:sz w:val="20"/>
          <w:szCs w:val="20"/>
        </w:rPr>
        <w:t>ext 1114)</w:t>
      </w:r>
      <w:r w:rsidRPr="002C17AC">
        <w:rPr>
          <w:rFonts w:ascii="Sylfaen" w:hAnsi="Sylfaen" w:cs="Arial"/>
          <w:sz w:val="20"/>
          <w:szCs w:val="20"/>
          <w:lang w:val="ka-GE"/>
        </w:rPr>
        <w:t xml:space="preserve">; </w:t>
      </w:r>
      <w:r w:rsidRPr="002C17AC">
        <w:rPr>
          <w:rFonts w:ascii="Sylfaen" w:hAnsi="Sylfaen" w:cs="Arial"/>
          <w:sz w:val="20"/>
          <w:szCs w:val="20"/>
        </w:rPr>
        <w:t>595 2</w:t>
      </w:r>
      <w:r w:rsidRPr="002C17AC">
        <w:rPr>
          <w:rFonts w:ascii="Sylfaen" w:hAnsi="Sylfaen" w:cs="Arial"/>
          <w:sz w:val="20"/>
          <w:szCs w:val="20"/>
          <w:lang w:val="ka-GE"/>
        </w:rPr>
        <w:t>5</w:t>
      </w:r>
      <w:r w:rsidRPr="002C17AC">
        <w:rPr>
          <w:rFonts w:ascii="Sylfaen" w:hAnsi="Sylfaen" w:cs="Arial"/>
          <w:sz w:val="20"/>
          <w:szCs w:val="20"/>
        </w:rPr>
        <w:t xml:space="preserve"> </w:t>
      </w:r>
      <w:r w:rsidRPr="002C17AC">
        <w:rPr>
          <w:rFonts w:ascii="Sylfaen" w:hAnsi="Sylfaen" w:cs="Arial"/>
          <w:sz w:val="20"/>
          <w:szCs w:val="20"/>
          <w:lang w:val="ka-GE"/>
        </w:rPr>
        <w:t>74</w:t>
      </w:r>
      <w:r w:rsidRPr="002C17AC">
        <w:rPr>
          <w:rFonts w:ascii="Sylfaen" w:hAnsi="Sylfaen" w:cs="Arial"/>
          <w:sz w:val="20"/>
          <w:szCs w:val="20"/>
        </w:rPr>
        <w:t xml:space="preserve"> </w:t>
      </w:r>
      <w:r w:rsidRPr="002C17AC">
        <w:rPr>
          <w:rFonts w:ascii="Sylfaen" w:hAnsi="Sylfaen" w:cs="Arial"/>
          <w:sz w:val="20"/>
          <w:szCs w:val="20"/>
          <w:lang w:val="ka-GE"/>
        </w:rPr>
        <w:t>58</w:t>
      </w:r>
    </w:p>
    <w:p w14:paraId="5ACE6D41" w14:textId="77777777" w:rsidR="00DD231C" w:rsidRPr="002C17AC" w:rsidRDefault="00DD231C" w:rsidP="00C41C03">
      <w:pPr>
        <w:spacing w:after="0" w:line="240" w:lineRule="auto"/>
        <w:rPr>
          <w:rFonts w:ascii="Sylfaen" w:hAnsi="Sylfaen"/>
          <w:b/>
          <w:sz w:val="20"/>
          <w:szCs w:val="20"/>
          <w:lang w:val="ka-GE"/>
        </w:rPr>
      </w:pPr>
    </w:p>
    <w:p w14:paraId="3C4243DC" w14:textId="77777777"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14:paraId="55322251" w14:textId="77777777"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r w:rsidRPr="002C17AC">
        <w:rPr>
          <w:rFonts w:ascii="Sylfaen" w:hAnsi="Sylfaen" w:cs="Sylfaen"/>
          <w:sz w:val="20"/>
          <w:szCs w:val="20"/>
        </w:rPr>
        <w:t>საქართველო</w:t>
      </w:r>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r w:rsidRPr="002C17AC">
        <w:rPr>
          <w:rFonts w:ascii="Sylfaen" w:hAnsi="Sylfaen" w:cs="Sylfaen"/>
          <w:sz w:val="20"/>
          <w:szCs w:val="20"/>
        </w:rPr>
        <w:t>მთაწმინდის</w:t>
      </w:r>
      <w:r w:rsidRPr="002C17AC">
        <w:rPr>
          <w:rFonts w:ascii="Sylfaen" w:hAnsi="Sylfaen"/>
          <w:sz w:val="20"/>
          <w:szCs w:val="20"/>
        </w:rPr>
        <w:t xml:space="preserve"> </w:t>
      </w:r>
      <w:r w:rsidRPr="002C17AC">
        <w:rPr>
          <w:rFonts w:ascii="Sylfaen" w:hAnsi="Sylfaen" w:cs="Sylfaen"/>
          <w:sz w:val="20"/>
          <w:szCs w:val="20"/>
        </w:rPr>
        <w:t>რაიონი</w:t>
      </w:r>
      <w:r w:rsidRPr="002C17AC">
        <w:rPr>
          <w:rFonts w:ascii="Sylfaen" w:hAnsi="Sylfaen"/>
          <w:sz w:val="20"/>
          <w:szCs w:val="20"/>
        </w:rPr>
        <w:t xml:space="preserve">, </w:t>
      </w:r>
      <w:r w:rsidRPr="002C17AC">
        <w:rPr>
          <w:rFonts w:ascii="Sylfaen" w:hAnsi="Sylfaen" w:cs="Sylfaen"/>
          <w:sz w:val="20"/>
          <w:szCs w:val="20"/>
        </w:rPr>
        <w:t>მედეა</w:t>
      </w:r>
      <w:r w:rsidRPr="002C17AC">
        <w:rPr>
          <w:rFonts w:ascii="Sylfaen" w:hAnsi="Sylfaen"/>
          <w:sz w:val="20"/>
          <w:szCs w:val="20"/>
        </w:rPr>
        <w:t xml:space="preserve"> (</w:t>
      </w:r>
      <w:r w:rsidRPr="002C17AC">
        <w:rPr>
          <w:rFonts w:ascii="Sylfaen" w:hAnsi="Sylfaen" w:cs="Sylfaen"/>
          <w:sz w:val="20"/>
          <w:szCs w:val="20"/>
        </w:rPr>
        <w:t>მზია</w:t>
      </w:r>
      <w:r w:rsidRPr="002C17AC">
        <w:rPr>
          <w:rFonts w:ascii="Sylfaen" w:hAnsi="Sylfaen"/>
          <w:sz w:val="20"/>
          <w:szCs w:val="20"/>
        </w:rPr>
        <w:t xml:space="preserve">) </w:t>
      </w:r>
      <w:r w:rsidRPr="002C17AC">
        <w:rPr>
          <w:rFonts w:ascii="Sylfaen" w:hAnsi="Sylfaen" w:cs="Sylfaen"/>
          <w:sz w:val="20"/>
          <w:szCs w:val="20"/>
        </w:rPr>
        <w:t>ჯუღელის</w:t>
      </w:r>
      <w:r w:rsidRPr="002C17AC">
        <w:rPr>
          <w:rFonts w:ascii="Sylfaen" w:hAnsi="Sylfaen"/>
          <w:sz w:val="20"/>
          <w:szCs w:val="20"/>
        </w:rPr>
        <w:t xml:space="preserve"> </w:t>
      </w:r>
      <w:r w:rsidRPr="002C17AC">
        <w:rPr>
          <w:rFonts w:ascii="Sylfaen" w:hAnsi="Sylfaen" w:cs="Sylfaen"/>
          <w:sz w:val="20"/>
          <w:szCs w:val="20"/>
        </w:rPr>
        <w:t>ქუჩა</w:t>
      </w:r>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7F5B5DA1" w14:textId="77777777" w:rsidR="00F827AD" w:rsidRPr="002C17AC" w:rsidRDefault="00F827AD" w:rsidP="00F827AD">
      <w:pPr>
        <w:spacing w:after="0"/>
        <w:jc w:val="both"/>
        <w:rPr>
          <w:rFonts w:ascii="Sylfaen" w:hAnsi="Sylfaen"/>
          <w:sz w:val="20"/>
          <w:szCs w:val="20"/>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3" w:history="1">
        <w:r w:rsidR="00A44E2E" w:rsidRPr="002C17AC">
          <w:rPr>
            <w:rStyle w:val="Hyperlink"/>
            <w:rFonts w:ascii="Sylfaen" w:hAnsi="Sylfaen"/>
            <w:sz w:val="20"/>
            <w:szCs w:val="20"/>
          </w:rPr>
          <w:t>mlomtatidze@gwp.ge</w:t>
        </w:r>
      </w:hyperlink>
      <w:r w:rsidR="00A44E2E" w:rsidRPr="002C17AC">
        <w:rPr>
          <w:rFonts w:ascii="Sylfaen" w:hAnsi="Sylfaen"/>
          <w:sz w:val="20"/>
          <w:szCs w:val="20"/>
        </w:rPr>
        <w:t xml:space="preserve"> </w:t>
      </w:r>
    </w:p>
    <w:p w14:paraId="6F23F261" w14:textId="77777777" w:rsidR="00237416"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0" w:name="_Toc454818556"/>
      <w:bookmarkEnd w:id="0"/>
    </w:p>
    <w:p w14:paraId="51166E0C" w14:textId="77777777" w:rsidR="00531E0B" w:rsidRDefault="00531E0B" w:rsidP="00F66650">
      <w:pPr>
        <w:spacing w:after="0"/>
        <w:jc w:val="both"/>
        <w:rPr>
          <w:rFonts w:ascii="Sylfaen" w:hAnsi="Sylfaen" w:cs="Arial"/>
          <w:sz w:val="20"/>
          <w:szCs w:val="20"/>
        </w:rPr>
      </w:pPr>
    </w:p>
    <w:p w14:paraId="6488911B" w14:textId="77777777" w:rsidR="00531E0B" w:rsidRDefault="00531E0B" w:rsidP="00F66650">
      <w:pPr>
        <w:spacing w:after="0"/>
        <w:jc w:val="both"/>
        <w:rPr>
          <w:rFonts w:ascii="Sylfaen" w:hAnsi="Sylfaen" w:cs="Arial"/>
          <w:sz w:val="20"/>
          <w:szCs w:val="20"/>
        </w:rPr>
      </w:pPr>
    </w:p>
    <w:p w14:paraId="6633B556" w14:textId="77777777" w:rsidR="00531E0B" w:rsidRPr="0015160D" w:rsidRDefault="00531E0B" w:rsidP="00531E0B">
      <w:pPr>
        <w:spacing w:after="0" w:line="360" w:lineRule="auto"/>
        <w:jc w:val="both"/>
        <w:rPr>
          <w:rFonts w:ascii="Sylfaen" w:hAnsi="Sylfaen"/>
          <w:b/>
        </w:rPr>
      </w:pPr>
      <w:r w:rsidRPr="0015160D">
        <w:rPr>
          <w:rFonts w:ascii="Sylfaen" w:hAnsi="Sylfaen"/>
          <w:b/>
          <w:lang w:val="ka-GE"/>
        </w:rPr>
        <w:t>გავეცანი</w:t>
      </w:r>
      <w:r w:rsidRPr="0015160D">
        <w:rPr>
          <w:rFonts w:ascii="Sylfaen" w:hAnsi="Sylfaen"/>
          <w:b/>
        </w:rPr>
        <w:t>:</w:t>
      </w:r>
    </w:p>
    <w:p w14:paraId="68C0A019" w14:textId="77777777" w:rsidR="00531E0B" w:rsidRPr="0015160D" w:rsidRDefault="00531E0B" w:rsidP="00531E0B">
      <w:pPr>
        <w:spacing w:after="0" w:line="360" w:lineRule="auto"/>
        <w:jc w:val="both"/>
        <w:rPr>
          <w:rFonts w:ascii="Sylfaen" w:hAnsi="Sylfaen"/>
          <w:lang w:val="ka-GE"/>
        </w:rPr>
      </w:pPr>
    </w:p>
    <w:p w14:paraId="40CAC296" w14:textId="77777777" w:rsidR="00531E0B" w:rsidRPr="0015160D" w:rsidRDefault="00531E0B" w:rsidP="00531E0B">
      <w:pPr>
        <w:spacing w:after="0" w:line="360" w:lineRule="auto"/>
        <w:jc w:val="both"/>
        <w:rPr>
          <w:rFonts w:ascii="Sylfaen" w:hAnsi="Sylfaen"/>
          <w:lang w:val="ka-GE"/>
        </w:rPr>
      </w:pPr>
    </w:p>
    <w:p w14:paraId="3D97D6B9" w14:textId="77777777"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14:paraId="05155612" w14:textId="77777777" w:rsidR="00531E0B" w:rsidRDefault="00531E0B" w:rsidP="00531E0B">
      <w:pPr>
        <w:spacing w:after="0" w:line="360" w:lineRule="auto"/>
        <w:jc w:val="both"/>
        <w:rPr>
          <w:rFonts w:ascii="Sylfaen" w:hAnsi="Sylfaen"/>
          <w:lang w:val="ka-GE"/>
        </w:rPr>
      </w:pPr>
    </w:p>
    <w:p w14:paraId="1E93A25E" w14:textId="77777777" w:rsidR="00531E0B" w:rsidRPr="00F54F43" w:rsidRDefault="00531E0B" w:rsidP="00531E0B">
      <w:pPr>
        <w:spacing w:after="0" w:line="360" w:lineRule="auto"/>
        <w:jc w:val="both"/>
        <w:rPr>
          <w:rFonts w:ascii="Sylfaen" w:hAnsi="Sylfaen"/>
          <w:lang w:val="ka-GE"/>
        </w:rPr>
      </w:pPr>
    </w:p>
    <w:p w14:paraId="20C8C1F9" w14:textId="77777777"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0C62E6B" w14:textId="77777777" w:rsidR="00531E0B" w:rsidRDefault="00531E0B" w:rsidP="00531E0B">
      <w:pPr>
        <w:spacing w:after="0" w:line="360" w:lineRule="auto"/>
        <w:jc w:val="both"/>
        <w:rPr>
          <w:rFonts w:ascii="Sylfaen" w:hAnsi="Sylfaen"/>
          <w:lang w:val="ka-GE"/>
        </w:rPr>
      </w:pPr>
    </w:p>
    <w:p w14:paraId="5DEFAB37" w14:textId="77777777" w:rsidR="00531E0B" w:rsidRPr="00041E71" w:rsidRDefault="00531E0B" w:rsidP="00531E0B">
      <w:pPr>
        <w:spacing w:after="0" w:line="360" w:lineRule="auto"/>
        <w:jc w:val="both"/>
        <w:rPr>
          <w:rFonts w:ascii="Sylfaen" w:hAnsi="Sylfaen"/>
          <w:b/>
          <w:i/>
        </w:rPr>
      </w:pPr>
      <w:r w:rsidRPr="00041E71">
        <w:rPr>
          <w:rFonts w:ascii="Sylfaen" w:hAnsi="Sylfaen"/>
          <w:b/>
          <w:i/>
        </w:rPr>
        <w:t>Data Processing Disclaimer:</w:t>
      </w:r>
    </w:p>
    <w:p w14:paraId="4E884FD8" w14:textId="77777777" w:rsidR="00531E0B" w:rsidRDefault="00531E0B" w:rsidP="00531E0B">
      <w:pPr>
        <w:jc w:val="both"/>
        <w:rPr>
          <w:rFonts w:ascii="Sylfaen" w:hAnsi="Sylfaen"/>
          <w:color w:val="000000"/>
          <w:lang w:val="ka-GE"/>
        </w:rPr>
      </w:pPr>
      <w:r w:rsidRPr="00765D44">
        <w:rPr>
          <w:rFonts w:ascii="Sylfaen" w:hAnsi="Sylfaen"/>
          <w:b/>
          <w:color w:val="000000"/>
          <w:lang w:val="ka-GE"/>
        </w:rPr>
        <w:lastRenderedPageBreak/>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Pr>
          <w:rFonts w:ascii="Sylfaen" w:hAnsi="Sylfaen"/>
          <w:color w:val="000000"/>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Pr>
          <w:rFonts w:ascii="Sylfaen" w:hAnsi="Sylfaen"/>
          <w:color w:val="000000"/>
        </w:rPr>
        <w:t xml:space="preserve"> </w:t>
      </w:r>
      <w:r>
        <w:rPr>
          <w:rFonts w:ascii="Sylfaen" w:hAnsi="Sylfaen"/>
          <w:color w:val="000000"/>
          <w:lang w:val="ka-GE"/>
        </w:rPr>
        <w:t xml:space="preserve">საკონტაქტო ელ-ფოსტა: </w:t>
      </w:r>
      <w:hyperlink r:id="rId14"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Pr>
          <w:rFonts w:ascii="Sylfaen" w:hAnsi="Sylfaen"/>
          <w:color w:val="000000"/>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5"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6" w:history="1">
        <w:r>
          <w:rPr>
            <w:rStyle w:val="Hyperlink"/>
            <w:rFonts w:ascii="Sylfaen" w:hAnsi="Sylfaen"/>
            <w:lang w:val="ka-GE"/>
          </w:rPr>
          <w:t>www.personaldata.ge)</w:t>
        </w:r>
      </w:hyperlink>
      <w:r>
        <w:rPr>
          <w:rFonts w:ascii="Sylfaen" w:hAnsi="Sylfaen"/>
          <w:color w:val="000000"/>
          <w:lang w:val="ka-GE"/>
        </w:rPr>
        <w:t>.</w:t>
      </w:r>
    </w:p>
    <w:p w14:paraId="5E6BFCC4" w14:textId="77777777" w:rsidR="00531E0B" w:rsidRPr="00F54F43" w:rsidRDefault="00531E0B" w:rsidP="00531E0B">
      <w:pPr>
        <w:spacing w:after="0" w:line="360" w:lineRule="auto"/>
        <w:jc w:val="both"/>
        <w:rPr>
          <w:rFonts w:ascii="Sylfaen" w:hAnsi="Sylfaen" w:cstheme="minorHAnsi"/>
          <w:lang w:val="ka-GE"/>
        </w:rPr>
      </w:pPr>
    </w:p>
    <w:p w14:paraId="6FCCC93C" w14:textId="77777777" w:rsidR="00531E0B" w:rsidRPr="002C17AC" w:rsidRDefault="00531E0B" w:rsidP="00F66650">
      <w:pPr>
        <w:spacing w:after="0"/>
        <w:jc w:val="both"/>
        <w:rPr>
          <w:rFonts w:ascii="Sylfaen" w:hAnsi="Sylfaen" w:cs="Arial"/>
          <w:sz w:val="20"/>
          <w:szCs w:val="20"/>
        </w:rPr>
      </w:pPr>
    </w:p>
    <w:sectPr w:rsidR="00531E0B" w:rsidRPr="002C17AC" w:rsidSect="00A337AD">
      <w:headerReference w:type="default" r:id="rId17"/>
      <w:footerReference w:type="default" r:id="rId18"/>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5FFA5" w14:textId="77777777" w:rsidR="00C208D0" w:rsidRDefault="00C208D0" w:rsidP="007902EA">
      <w:pPr>
        <w:spacing w:after="0" w:line="240" w:lineRule="auto"/>
      </w:pPr>
      <w:r>
        <w:separator/>
      </w:r>
    </w:p>
  </w:endnote>
  <w:endnote w:type="continuationSeparator" w:id="0">
    <w:p w14:paraId="4D96D742" w14:textId="77777777" w:rsidR="00C208D0" w:rsidRDefault="00C208D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304889"/>
      <w:docPartObj>
        <w:docPartGallery w:val="Page Numbers (Bottom of Page)"/>
        <w:docPartUnique/>
      </w:docPartObj>
    </w:sdtPr>
    <w:sdtEndPr/>
    <w:sdtContent>
      <w:p w14:paraId="5413B75B" w14:textId="77777777" w:rsidR="00D269DA" w:rsidRDefault="00D269DA">
        <w:pPr>
          <w:pStyle w:val="Footer"/>
          <w:jc w:val="right"/>
        </w:pPr>
        <w:r>
          <w:fldChar w:fldCharType="begin"/>
        </w:r>
        <w:r>
          <w:instrText xml:space="preserve"> PAGE   \* MERGEFORMAT </w:instrText>
        </w:r>
        <w:r>
          <w:fldChar w:fldCharType="separate"/>
        </w:r>
        <w:r w:rsidR="00492362">
          <w:rPr>
            <w:noProof/>
          </w:rPr>
          <w:t>5</w:t>
        </w:r>
        <w:r>
          <w:rPr>
            <w:noProof/>
          </w:rPr>
          <w:fldChar w:fldCharType="end"/>
        </w:r>
      </w:p>
    </w:sdtContent>
  </w:sdt>
  <w:p w14:paraId="136DEDB6"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5B870" w14:textId="77777777" w:rsidR="00C208D0" w:rsidRDefault="00C208D0" w:rsidP="007902EA">
      <w:pPr>
        <w:spacing w:after="0" w:line="240" w:lineRule="auto"/>
      </w:pPr>
      <w:r>
        <w:separator/>
      </w:r>
    </w:p>
  </w:footnote>
  <w:footnote w:type="continuationSeparator" w:id="0">
    <w:p w14:paraId="3F4A72AB" w14:textId="77777777" w:rsidR="00C208D0" w:rsidRDefault="00C208D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8B8A" w14:textId="77777777" w:rsidR="00D269DA" w:rsidRDefault="00D269DA" w:rsidP="00A74B75">
    <w:pPr>
      <w:spacing w:after="0" w:line="360" w:lineRule="auto"/>
      <w:jc w:val="right"/>
      <w:rPr>
        <w:rFonts w:ascii="Sylfaen" w:hAnsi="Sylfaen"/>
        <w:b/>
        <w:sz w:val="18"/>
        <w:szCs w:val="18"/>
        <w:lang w:val="ka-GE"/>
      </w:rPr>
    </w:pPr>
  </w:p>
  <w:p w14:paraId="23E5F7EA"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998775788">
    <w:abstractNumId w:val="16"/>
  </w:num>
  <w:num w:numId="2" w16cid:durableId="724724565">
    <w:abstractNumId w:val="6"/>
  </w:num>
  <w:num w:numId="3" w16cid:durableId="422578117">
    <w:abstractNumId w:val="0"/>
  </w:num>
  <w:num w:numId="4" w16cid:durableId="606498170">
    <w:abstractNumId w:val="11"/>
  </w:num>
  <w:num w:numId="5" w16cid:durableId="1304962713">
    <w:abstractNumId w:val="7"/>
  </w:num>
  <w:num w:numId="6" w16cid:durableId="320542288">
    <w:abstractNumId w:val="1"/>
  </w:num>
  <w:num w:numId="7" w16cid:durableId="79064831">
    <w:abstractNumId w:val="13"/>
  </w:num>
  <w:num w:numId="8" w16cid:durableId="1000934959">
    <w:abstractNumId w:val="3"/>
  </w:num>
  <w:num w:numId="9" w16cid:durableId="586229936">
    <w:abstractNumId w:val="4"/>
  </w:num>
  <w:num w:numId="10" w16cid:durableId="1499930222">
    <w:abstractNumId w:val="8"/>
  </w:num>
  <w:num w:numId="11" w16cid:durableId="1350335790">
    <w:abstractNumId w:val="9"/>
  </w:num>
  <w:num w:numId="12" w16cid:durableId="1917124970">
    <w:abstractNumId w:val="5"/>
  </w:num>
  <w:num w:numId="13" w16cid:durableId="96953560">
    <w:abstractNumId w:val="2"/>
  </w:num>
  <w:num w:numId="14" w16cid:durableId="2138520364">
    <w:abstractNumId w:val="10"/>
  </w:num>
  <w:num w:numId="15" w16cid:durableId="6608885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245448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785974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C512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4634"/>
    <w:rsid w:val="001C54BF"/>
    <w:rsid w:val="001C6888"/>
    <w:rsid w:val="001C7577"/>
    <w:rsid w:val="001D118E"/>
    <w:rsid w:val="001D3B12"/>
    <w:rsid w:val="001D63C9"/>
    <w:rsid w:val="001D719D"/>
    <w:rsid w:val="001E0053"/>
    <w:rsid w:val="001E0606"/>
    <w:rsid w:val="001E273D"/>
    <w:rsid w:val="001E6724"/>
    <w:rsid w:val="001F596A"/>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2362"/>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570B1"/>
    <w:rsid w:val="00567ACA"/>
    <w:rsid w:val="005713F4"/>
    <w:rsid w:val="0057474B"/>
    <w:rsid w:val="00574D48"/>
    <w:rsid w:val="00575D3E"/>
    <w:rsid w:val="00577027"/>
    <w:rsid w:val="00580531"/>
    <w:rsid w:val="00582F09"/>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DA9"/>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51C"/>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1DBF"/>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2889"/>
    <w:rsid w:val="0092338B"/>
    <w:rsid w:val="00924475"/>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08D0"/>
    <w:rsid w:val="00C26C36"/>
    <w:rsid w:val="00C27890"/>
    <w:rsid w:val="00C31E1A"/>
    <w:rsid w:val="00C33D82"/>
    <w:rsid w:val="00C40C8C"/>
    <w:rsid w:val="00C41C03"/>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AB93E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hkheidze@gwp.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ersonaldat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pdpo@gwp.ge"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pdpo@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F943E-4B0C-4F3E-B3C5-732BB8535E84}">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637</TotalTime>
  <Pages>5</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129</cp:revision>
  <cp:lastPrinted>2015-07-27T06:36:00Z</cp:lastPrinted>
  <dcterms:created xsi:type="dcterms:W3CDTF">2021-10-22T05:18:00Z</dcterms:created>
  <dcterms:modified xsi:type="dcterms:W3CDTF">2026-05-15T01:54:00Z</dcterms:modified>
</cp:coreProperties>
</file>