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0B765E71" w:rsidR="00FD0DCD" w:rsidRPr="00FD0273" w:rsidRDefault="00886653" w:rsidP="00F87410">
      <w:pPr>
        <w:spacing w:after="0" w:line="360" w:lineRule="auto"/>
        <w:jc w:val="center"/>
        <w:rPr>
          <w:rFonts w:ascii="Sylfaen" w:hAnsi="Sylfaen" w:cs="Sylfaen"/>
          <w:b/>
          <w:sz w:val="24"/>
          <w:lang w:val="ka-GE"/>
        </w:rPr>
      </w:pPr>
      <w:r>
        <w:rPr>
          <w:rFonts w:ascii="Sylfaen" w:hAnsi="Sylfaen" w:cs="Sylfaen"/>
          <w:b/>
          <w:sz w:val="24"/>
          <w:lang w:val="ka-GE"/>
        </w:rPr>
        <w:t>PVC-U</w:t>
      </w:r>
      <w:r w:rsidR="00775248">
        <w:rPr>
          <w:rFonts w:ascii="Sylfaen" w:hAnsi="Sylfaen" w:cs="Sylfaen"/>
          <w:b/>
          <w:sz w:val="24"/>
          <w:lang w:val="ka-GE"/>
        </w:rPr>
        <w:t xml:space="preserve"> მილების შესყიდვა</w:t>
      </w:r>
      <w:r w:rsidR="00FD0273">
        <w:rPr>
          <w:rFonts w:ascii="Sylfaen" w:hAnsi="Sylfaen" w:cs="Sylfaen"/>
          <w:b/>
          <w:sz w:val="24"/>
        </w:rPr>
        <w:t xml:space="preserve"> </w:t>
      </w:r>
      <w:r w:rsidR="009C3CF7">
        <w:rPr>
          <w:rFonts w:ascii="Sylfaen" w:hAnsi="Sylfaen" w:cs="Sylfaen"/>
          <w:b/>
          <w:sz w:val="24"/>
        </w:rPr>
        <w:t>2</w:t>
      </w:r>
      <w:r w:rsidR="00FD0273">
        <w:rPr>
          <w:rFonts w:ascii="Sylfaen" w:hAnsi="Sylfaen" w:cs="Sylfaen"/>
          <w:b/>
          <w:sz w:val="24"/>
          <w:lang w:val="ka-GE"/>
        </w:rPr>
        <w:t xml:space="preserve"> სარეაბილიტაციო პროექტისთვის </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4389D5F7" w14:textId="77777777" w:rsidR="00A549D3" w:rsidRPr="00485E5A" w:rsidRDefault="00A549D3"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1EA04110" w:rsidR="00775248" w:rsidRPr="00C35C30" w:rsidRDefault="00C35C30" w:rsidP="00C35C30">
      <w:pPr>
        <w:pStyle w:val="ListParagraph"/>
        <w:numPr>
          <w:ilvl w:val="0"/>
          <w:numId w:val="16"/>
        </w:numPr>
        <w:spacing w:after="0" w:line="360" w:lineRule="auto"/>
        <w:jc w:val="center"/>
        <w:rPr>
          <w:rFonts w:ascii="Sylfaen" w:hAnsi="Sylfaen" w:cs="Sylfaen"/>
          <w:b/>
          <w:sz w:val="24"/>
          <w:lang w:val="ka-GE"/>
        </w:rPr>
      </w:pPr>
      <w:r w:rsidRPr="00C35C30">
        <w:rPr>
          <w:rFonts w:ascii="Sylfaen" w:hAnsi="Sylfaen" w:cs="Sylfaen"/>
          <w:b/>
          <w:sz w:val="24"/>
          <w:lang w:val="ka-GE"/>
        </w:rPr>
        <w:t>PVC-U მილების შესყიდვა</w:t>
      </w:r>
      <w:r>
        <w:rPr>
          <w:rFonts w:ascii="Sylfaen" w:hAnsi="Sylfaen" w:cs="Sylfaen"/>
          <w:b/>
          <w:sz w:val="24"/>
          <w:lang w:val="ka-GE"/>
        </w:rPr>
        <w:t xml:space="preserve"> </w:t>
      </w:r>
      <w:r w:rsidR="009C3CF7">
        <w:rPr>
          <w:rFonts w:ascii="Sylfaen" w:hAnsi="Sylfaen" w:cs="Sylfaen"/>
          <w:b/>
          <w:sz w:val="24"/>
        </w:rPr>
        <w:t>2</w:t>
      </w:r>
      <w:r w:rsidR="00FD0273">
        <w:rPr>
          <w:rFonts w:ascii="Sylfaen" w:hAnsi="Sylfaen" w:cs="Sylfaen"/>
          <w:b/>
          <w:sz w:val="24"/>
          <w:lang w:val="ka-GE"/>
        </w:rPr>
        <w:t xml:space="preserve"> სარეაბილიტაციო პროექტისთვის</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3C9884F2" w:rsidR="00775248" w:rsidRPr="009724F6"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42311460" w14:textId="5C15D5BC" w:rsidR="009724F6" w:rsidRPr="009724F6" w:rsidRDefault="009724F6" w:rsidP="00D87446">
      <w:pPr>
        <w:pStyle w:val="ListParagraph"/>
        <w:numPr>
          <w:ilvl w:val="0"/>
          <w:numId w:val="14"/>
        </w:numPr>
        <w:spacing w:after="0" w:line="240" w:lineRule="auto"/>
        <w:jc w:val="both"/>
        <w:rPr>
          <w:rFonts w:ascii="Sylfaen" w:hAnsi="Sylfaen" w:cs="Sylfaen"/>
          <w:b/>
          <w:lang w:val="ka-GE"/>
        </w:rPr>
      </w:pPr>
      <w:r w:rsidRPr="009724F6">
        <w:rPr>
          <w:rFonts w:ascii="Sylfaen" w:hAnsi="Sylfaen" w:cs="Sylfaen"/>
          <w:b/>
          <w:lang w:val="ka-GE"/>
        </w:rPr>
        <w:t xml:space="preserve">მილების ტრანსპორტირება უნდა მოხდეს სატენდერო დოკუმენტაციაზე თანდართული </w:t>
      </w:r>
      <w:r w:rsidRPr="009724F6">
        <w:rPr>
          <w:rFonts w:ascii="Sylfaen" w:hAnsi="Sylfaen"/>
          <w:b/>
          <w:lang w:val="ka-GE"/>
        </w:rPr>
        <w:t>WF-Safe Loading and Unloading ფაილის</w:t>
      </w:r>
      <w:r w:rsidRPr="009724F6">
        <w:rPr>
          <w:rFonts w:ascii="Sylfaen" w:hAnsi="Sylfaen" w:cs="Sylfaen"/>
          <w:b/>
          <w:lang w:val="ka-GE"/>
        </w:rPr>
        <w:t xml:space="preserve"> გათვალისწინებით.</w:t>
      </w:r>
    </w:p>
    <w:p w14:paraId="4CB584F5" w14:textId="77777777" w:rsidR="009724F6" w:rsidRPr="009724F6" w:rsidRDefault="009724F6" w:rsidP="009724F6">
      <w:pPr>
        <w:pStyle w:val="ListParagraph"/>
        <w:spacing w:after="0" w:line="240" w:lineRule="auto"/>
        <w:jc w:val="both"/>
        <w:rPr>
          <w:rFonts w:ascii="Sylfaen" w:hAnsi="Sylfaen" w:cs="Sylfaen"/>
          <w:b/>
          <w:lang w:val="ka-GE"/>
        </w:rPr>
      </w:pP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lastRenderedPageBreak/>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254D8D">
        <w:rPr>
          <w:rFonts w:ascii="Sylfaen" w:hAnsi="Sylfaen" w:cs="Sylfaen"/>
          <w:color w:val="222222"/>
          <w:shd w:val="clear" w:color="auto" w:fill="FFFFFF"/>
          <w:lang w:val="ka-GE"/>
        </w:rPr>
        <w:t>პრეტენდენტმა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უნდა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წარმოადგინოს</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254D8D">
        <w:rPr>
          <w:rFonts w:ascii="Sylfaen" w:hAnsi="Sylfaen" w:cs="Sylfaen"/>
          <w:b/>
          <w:lang w:val="ka-GE"/>
        </w:rPr>
        <w:t>1</w:t>
      </w:r>
      <w:r w:rsidR="0094732A" w:rsidRPr="00254D8D">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254D8D">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453DBCEC" w14:textId="6C857662" w:rsidR="008E5A74" w:rsidRDefault="00A549D3" w:rsidP="008E5A74">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EA2A9E">
        <w:rPr>
          <w:rFonts w:ascii="Sylfaen" w:hAnsi="Sylfaen"/>
          <w:lang w:val="ka-GE"/>
        </w:rPr>
        <w:t>- ის საწყობი</w:t>
      </w:r>
      <w:r w:rsidR="00BD0C19" w:rsidRPr="00EA2A9E">
        <w:rPr>
          <w:rFonts w:ascii="Sylfaen" w:hAnsi="Sylfaen"/>
          <w:lang w:val="ka-GE"/>
        </w:rPr>
        <w:t xml:space="preserve"> -</w:t>
      </w:r>
      <w:r w:rsidRPr="00EA2A9E">
        <w:rPr>
          <w:rFonts w:ascii="Sylfaen" w:hAnsi="Sylfaen"/>
          <w:lang w:val="ka-GE"/>
        </w:rPr>
        <w:t xml:space="preserve"> </w:t>
      </w:r>
      <w:r w:rsidR="003B4430" w:rsidRPr="00EA2A9E">
        <w:rPr>
          <w:rFonts w:ascii="Sylfaen" w:hAnsi="Sylfaen" w:cs="Arial"/>
          <w:lang w:val="ka-GE"/>
        </w:rPr>
        <w:t>წყალ</w:t>
      </w:r>
      <w:r w:rsidR="002D3FF2" w:rsidRPr="00EA2A9E">
        <w:rPr>
          <w:rFonts w:ascii="Sylfaen" w:hAnsi="Sylfaen" w:cs="Arial"/>
          <w:lang w:val="ka-GE"/>
        </w:rPr>
        <w:t>სადენის N7</w:t>
      </w:r>
      <w:r w:rsidR="003B4430" w:rsidRPr="00EA2A9E">
        <w:rPr>
          <w:rFonts w:ascii="Sylfaen" w:hAnsi="Sylfaen" w:cs="Arial"/>
          <w:lang w:val="ka-GE"/>
        </w:rPr>
        <w:t xml:space="preserve">, </w:t>
      </w:r>
      <w:r w:rsidR="00EE4F5B">
        <w:rPr>
          <w:rFonts w:ascii="Sylfaen" w:hAnsi="Sylfaen" w:cs="Arial"/>
          <w:lang w:val="ka-GE"/>
        </w:rPr>
        <w:t>რუსთავი-</w:t>
      </w:r>
      <w:r w:rsidR="00254D8D" w:rsidRPr="00EA2A9E">
        <w:rPr>
          <w:rFonts w:ascii="Sylfaen" w:hAnsi="Sylfaen" w:cs="Arial"/>
          <w:lang w:val="ka-GE"/>
        </w:rPr>
        <w:t>წმინდა ნინოს N5.</w:t>
      </w:r>
      <w:r w:rsidR="008E5A74" w:rsidRPr="008E5A74">
        <w:rPr>
          <w:rFonts w:ascii="Sylfaen" w:hAnsi="Sylfaen" w:cs="Arial"/>
          <w:lang w:val="ka-GE"/>
        </w:rPr>
        <w:t xml:space="preserve"> </w:t>
      </w:r>
      <w:r w:rsidR="008E5A74">
        <w:rPr>
          <w:rFonts w:ascii="Sylfaen" w:hAnsi="Sylfaen" w:cs="Arial"/>
          <w:lang w:val="ka-GE"/>
        </w:rPr>
        <w:t>2</w:t>
      </w:r>
      <w:r w:rsidR="008E5A74" w:rsidRPr="00EF7082">
        <w:rPr>
          <w:rFonts w:ascii="Sylfaen" w:hAnsi="Sylfaen" w:cs="Sylfaen"/>
          <w:lang w:val="ka-GE"/>
        </w:rPr>
        <w:t xml:space="preserve">.მომწოდებელი ვალდებულია, შესყიდვის/შეკვეთის წერილობითი დადასტურებიდან არაუგვიანეს </w:t>
      </w:r>
      <w:r w:rsidR="008E5A74">
        <w:rPr>
          <w:rFonts w:ascii="Sylfaen" w:hAnsi="Sylfaen" w:cs="Sylfaen"/>
          <w:lang w:val="ka-GE"/>
        </w:rPr>
        <w:t xml:space="preserve">14 (თოთხმეტი) კალენდარული დღის </w:t>
      </w:r>
      <w:r w:rsidR="008E5A74" w:rsidRPr="00EF7082">
        <w:rPr>
          <w:rFonts w:ascii="Sylfaen" w:hAnsi="Sylfaen" w:cs="Sylfaen"/>
          <w:lang w:val="ka-GE"/>
        </w:rPr>
        <w:t xml:space="preserve">ვადაში უზრუნველყოს პროდუქციის სრულად </w:t>
      </w:r>
      <w:r w:rsidR="008E5A74" w:rsidRPr="008C11E6">
        <w:rPr>
          <w:rFonts w:ascii="Sylfaen" w:hAnsi="Sylfaen" w:cs="Sylfaen"/>
          <w:lang w:val="ka-GE"/>
        </w:rPr>
        <w:t xml:space="preserve">წარმოება და სატრანსპორტო </w:t>
      </w:r>
      <w:r w:rsidR="008E5A74">
        <w:rPr>
          <w:rFonts w:ascii="Sylfaen" w:hAnsi="Sylfaen" w:cs="Sylfaen"/>
          <w:lang w:val="ka-GE"/>
        </w:rPr>
        <w:t>საშუალებებზე</w:t>
      </w:r>
      <w:r w:rsidR="008E5A74" w:rsidRPr="008C11E6">
        <w:rPr>
          <w:rFonts w:ascii="Sylfaen" w:hAnsi="Sylfaen" w:cs="Sylfaen"/>
          <w:lang w:val="ka-GE"/>
        </w:rPr>
        <w:t xml:space="preserve"> დატვირთვა. </w:t>
      </w:r>
      <w:r w:rsidR="008E5A74" w:rsidRPr="00EF7082">
        <w:rPr>
          <w:rFonts w:ascii="Sylfaen" w:hAnsi="Sylfaen" w:cs="Sylfaen"/>
          <w:lang w:val="ka-GE"/>
        </w:rPr>
        <w:t>აღნიშნული ვადის დარღვევის შემთხვევაში, შემსყიდველი უფლებამოსილია</w:t>
      </w:r>
      <w:r w:rsidR="008E5A74">
        <w:rPr>
          <w:rFonts w:ascii="Sylfaen" w:hAnsi="Sylfaen" w:cs="Sylfaen"/>
          <w:lang w:val="ka-GE"/>
        </w:rPr>
        <w:t>,</w:t>
      </w:r>
      <w:r w:rsidR="008E5A74" w:rsidRPr="00EF7082">
        <w:rPr>
          <w:rFonts w:ascii="Sylfaen" w:hAnsi="Sylfaen" w:cs="Sylfaen"/>
          <w:lang w:val="ka-GE"/>
        </w:rPr>
        <w:t xml:space="preserve"> </w:t>
      </w:r>
      <w:r w:rsidR="008E5A74">
        <w:rPr>
          <w:rFonts w:ascii="Sylfaen" w:hAnsi="Sylfaen" w:cs="Sylfaen"/>
          <w:lang w:val="ka-GE"/>
        </w:rPr>
        <w:t xml:space="preserve">მომწოდებელს დააკისროს ჯარიმა, რომლის ოდენობაც განისაზღვრება ხელშეკრულებით. </w:t>
      </w:r>
    </w:p>
    <w:p w14:paraId="11477531" w14:textId="238F3CC9" w:rsidR="00E711C6" w:rsidRDefault="00E711C6" w:rsidP="00254D8D">
      <w:pPr>
        <w:spacing w:after="0" w:line="240" w:lineRule="auto"/>
        <w:jc w:val="both"/>
        <w:rPr>
          <w:rFonts w:ascii="Sylfaen" w:hAnsi="Sylfaen" w:cs="Arial"/>
          <w:lang w:val="ka-GE"/>
        </w:rPr>
      </w:pPr>
      <w:bookmarkStart w:id="1" w:name="_GoBack"/>
      <w:bookmarkEnd w:id="1"/>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w:t>
      </w:r>
      <w:r w:rsidR="00CA1443" w:rsidRPr="00001A54">
        <w:rPr>
          <w:rFonts w:ascii="Sylfaen" w:hAnsi="Sylfaen"/>
          <w:lang w:val="ka-GE"/>
        </w:rPr>
        <w:lastRenderedPageBreak/>
        <w:t>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0F70C9CE"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w:t>
      </w:r>
      <w:r w:rsidR="00EE3545" w:rsidRPr="006718E5">
        <w:rPr>
          <w:rFonts w:ascii="Sylfaen" w:hAnsi="Sylfaen"/>
          <w:i/>
          <w:u w:val="single"/>
          <w:lang w:val="ka-GE"/>
        </w:rPr>
        <w:t xml:space="preserve">ავღნიშნავთ რომ წინადადების მოწოდება ელექტრონული ფოსტით უნდა მოხდეს </w:t>
      </w:r>
      <w:r w:rsidR="003B4430" w:rsidRPr="006718E5">
        <w:rPr>
          <w:rFonts w:ascii="Sylfaen" w:hAnsi="Sylfaen"/>
          <w:b/>
          <w:i/>
          <w:u w:val="single"/>
          <w:lang w:val="ka-GE"/>
        </w:rPr>
        <w:t>არაუგვიანეს 202</w:t>
      </w:r>
      <w:r w:rsidR="00273919">
        <w:rPr>
          <w:rFonts w:ascii="Sylfaen" w:hAnsi="Sylfaen"/>
          <w:b/>
          <w:i/>
          <w:u w:val="single"/>
          <w:lang w:val="ka-GE"/>
        </w:rPr>
        <w:t>6</w:t>
      </w:r>
      <w:r w:rsidR="00481058" w:rsidRPr="006718E5">
        <w:rPr>
          <w:rFonts w:ascii="Sylfaen" w:hAnsi="Sylfaen"/>
          <w:b/>
          <w:i/>
          <w:u w:val="single"/>
          <w:lang w:val="ka-GE"/>
        </w:rPr>
        <w:t xml:space="preserve"> წლის </w:t>
      </w:r>
      <w:r w:rsidR="009C3CF7">
        <w:rPr>
          <w:rFonts w:ascii="Sylfaen" w:hAnsi="Sylfaen"/>
          <w:b/>
          <w:i/>
          <w:u w:val="single"/>
        </w:rPr>
        <w:t>22</w:t>
      </w:r>
      <w:r w:rsidR="00FD0273">
        <w:rPr>
          <w:rFonts w:ascii="Sylfaen" w:hAnsi="Sylfaen"/>
          <w:b/>
          <w:i/>
          <w:u w:val="single"/>
          <w:lang w:val="ka-GE"/>
        </w:rPr>
        <w:t xml:space="preserve"> მაის</w:t>
      </w:r>
      <w:r w:rsidR="00C35C30">
        <w:rPr>
          <w:rFonts w:ascii="Sylfaen" w:hAnsi="Sylfaen"/>
          <w:b/>
          <w:i/>
          <w:u w:val="single"/>
          <w:lang w:val="ka-GE"/>
        </w:rPr>
        <w:t>ის</w:t>
      </w:r>
      <w:r w:rsidR="0045609B" w:rsidRPr="006718E5">
        <w:rPr>
          <w:rFonts w:ascii="Sylfaen" w:hAnsi="Sylfaen"/>
          <w:b/>
          <w:i/>
          <w:u w:val="single"/>
          <w:lang w:val="ka-GE"/>
        </w:rPr>
        <w:t xml:space="preserve"> </w:t>
      </w:r>
      <w:r w:rsidR="00B82E4D" w:rsidRPr="006718E5">
        <w:rPr>
          <w:rFonts w:ascii="Sylfaen" w:hAnsi="Sylfaen"/>
          <w:b/>
          <w:i/>
          <w:u w:val="single"/>
          <w:lang w:val="ka-GE"/>
        </w:rPr>
        <w:t>1</w:t>
      </w:r>
      <w:r w:rsidR="007A5BF5">
        <w:rPr>
          <w:rFonts w:ascii="Sylfaen" w:hAnsi="Sylfaen"/>
          <w:b/>
          <w:i/>
          <w:u w:val="single"/>
        </w:rPr>
        <w:t>8</w:t>
      </w:r>
      <w:r w:rsidR="00EE3545" w:rsidRPr="006718E5">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525E7163"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FD5EC7">
        <w:rPr>
          <w:rFonts w:ascii="Sylfaen" w:hAnsi="Sylfaen"/>
          <w:lang w:val="ka-GE"/>
        </w:rPr>
        <w:t>აშშ დოლარში (</w:t>
      </w:r>
      <w:r w:rsidR="00FD5EC7">
        <w:rPr>
          <w:rFonts w:ascii="Sylfaen" w:hAnsi="Sylfaen"/>
        </w:rPr>
        <w:t>USD</w:t>
      </w:r>
      <w:r w:rsidR="00CC4789" w:rsidRPr="00001A54">
        <w:rPr>
          <w:rFonts w:ascii="Sylfaen" w:hAnsi="Sylfaen"/>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lastRenderedPageBreak/>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8.5pt" o:ole="">
            <v:imagedata r:id="rId13" o:title=""/>
          </v:shape>
          <o:OLEObject Type="Embed" ProgID="Acrobat.Document.DC" ShapeID="_x0000_i1025" DrawAspect="Icon" ObjectID="_1840372871"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2" w:name="_Toc454818556"/>
      <w:bookmarkEnd w:id="2"/>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6BCB65CF" w14:textId="36149E2F" w:rsidR="00273919" w:rsidRPr="00485E5A" w:rsidRDefault="00273919" w:rsidP="00273919">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Pr>
          <w:rFonts w:ascii="Sylfaen" w:hAnsi="Sylfaen" w:cs="Sylfaen"/>
          <w:lang w:val="ka-GE"/>
        </w:rPr>
        <w:t>მარია წიკლაური</w:t>
      </w:r>
    </w:p>
    <w:p w14:paraId="750DAE62" w14:textId="77777777" w:rsidR="00273919" w:rsidRPr="00485E5A" w:rsidRDefault="00273919" w:rsidP="00273919">
      <w:pPr>
        <w:spacing w:after="0"/>
        <w:jc w:val="both"/>
        <w:rPr>
          <w:lang w:val="ka-GE"/>
        </w:rPr>
      </w:pPr>
      <w:r w:rsidRPr="00485E5A">
        <w:rPr>
          <w:rFonts w:ascii="Sylfaen" w:hAnsi="Sylfaen" w:cs="Sylfaen"/>
          <w:lang w:val="ka-GE"/>
        </w:rPr>
        <w:t>მის</w:t>
      </w:r>
      <w:r w:rsidRPr="00485E5A">
        <w:rPr>
          <w:lang w:val="ka-GE"/>
        </w:rPr>
        <w:t xml:space="preserve">.: </w:t>
      </w:r>
      <w:r w:rsidRPr="003B28F1">
        <w:rPr>
          <w:rFonts w:ascii="Sylfaen" w:hAnsi="Sylfaen" w:cs="Sylfaen"/>
          <w:lang w:val="ka-GE"/>
        </w:rPr>
        <w:t>საქართველო</w:t>
      </w:r>
      <w:r w:rsidRPr="003B28F1">
        <w:rPr>
          <w:lang w:val="ka-GE"/>
        </w:rPr>
        <w:t xml:space="preserve">, </w:t>
      </w:r>
      <w:r w:rsidRPr="003B28F1">
        <w:rPr>
          <w:rFonts w:ascii="Sylfaen" w:hAnsi="Sylfaen" w:cs="Sylfaen"/>
          <w:lang w:val="ka-GE"/>
        </w:rPr>
        <w:t>თბილისი</w:t>
      </w:r>
      <w:r w:rsidRPr="003B28F1">
        <w:rPr>
          <w:lang w:val="ka-GE"/>
        </w:rPr>
        <w:t xml:space="preserve">, </w:t>
      </w:r>
      <w:r w:rsidRPr="003B28F1">
        <w:rPr>
          <w:rFonts w:ascii="Sylfaen" w:hAnsi="Sylfaen" w:cs="Sylfaen"/>
          <w:lang w:val="ka-GE"/>
        </w:rPr>
        <w:t>მთაწმინდის</w:t>
      </w:r>
      <w:r w:rsidRPr="003B28F1">
        <w:rPr>
          <w:lang w:val="ka-GE"/>
        </w:rPr>
        <w:t xml:space="preserve"> </w:t>
      </w:r>
      <w:r w:rsidRPr="003B28F1">
        <w:rPr>
          <w:rFonts w:ascii="Sylfaen" w:hAnsi="Sylfaen" w:cs="Sylfaen"/>
          <w:lang w:val="ka-GE"/>
        </w:rPr>
        <w:t>რაიონი</w:t>
      </w:r>
      <w:r w:rsidRPr="003B28F1">
        <w:rPr>
          <w:lang w:val="ka-GE"/>
        </w:rPr>
        <w:t xml:space="preserve">, </w:t>
      </w:r>
      <w:r w:rsidRPr="003B28F1">
        <w:rPr>
          <w:rFonts w:ascii="Sylfaen" w:hAnsi="Sylfaen" w:cs="Sylfaen"/>
          <w:lang w:val="ka-GE"/>
        </w:rPr>
        <w:t>მედეა</w:t>
      </w:r>
      <w:r w:rsidRPr="003B28F1">
        <w:rPr>
          <w:lang w:val="ka-GE"/>
        </w:rPr>
        <w:t xml:space="preserve"> (</w:t>
      </w:r>
      <w:r w:rsidRPr="003B28F1">
        <w:rPr>
          <w:rFonts w:ascii="Sylfaen" w:hAnsi="Sylfaen" w:cs="Sylfaen"/>
          <w:lang w:val="ka-GE"/>
        </w:rPr>
        <w:t>მზია</w:t>
      </w:r>
      <w:r w:rsidRPr="003B28F1">
        <w:rPr>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cs="Calibri"/>
          <w:lang w:val="ka-GE"/>
        </w:rPr>
        <w:t> </w:t>
      </w:r>
    </w:p>
    <w:p w14:paraId="28E7CCEE" w14:textId="6BED2495" w:rsidR="00273919" w:rsidRPr="00A877D9" w:rsidRDefault="00273919" w:rsidP="00273919">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8" w:history="1">
        <w:r w:rsidR="0016504B" w:rsidRPr="005777BC">
          <w:rPr>
            <w:rStyle w:val="Hyperlink"/>
          </w:rPr>
          <w:t>mtsiklauri@gwp.ge</w:t>
        </w:r>
      </w:hyperlink>
      <w:r w:rsidR="0016504B">
        <w:t xml:space="preserve"> </w:t>
      </w:r>
    </w:p>
    <w:p w14:paraId="5FAD8C84" w14:textId="1D5CF1B8" w:rsidR="00273919" w:rsidRDefault="00273919" w:rsidP="00273919">
      <w:pPr>
        <w:spacing w:after="0"/>
        <w:jc w:val="both"/>
        <w:rPr>
          <w:rFonts w:ascii="Sylfaen" w:hAnsi="Sylfaen" w:cs="Arial"/>
          <w:lang w:val="ka-GE"/>
        </w:rPr>
      </w:pPr>
      <w:r w:rsidRPr="006213F6">
        <w:rPr>
          <w:rFonts w:ascii="Sylfaen" w:hAnsi="Sylfaen" w:cs="Sylfaen"/>
          <w:lang w:val="ka-GE"/>
        </w:rPr>
        <w:t>ტელ</w:t>
      </w:r>
      <w:r>
        <w:rPr>
          <w:rFonts w:ascii="Sylfaen" w:hAnsi="Sylfaen"/>
          <w:lang w:val="ka-GE"/>
        </w:rPr>
        <w:t>:</w:t>
      </w:r>
      <w:r>
        <w:rPr>
          <w:rFonts w:ascii="Sylfaen" w:hAnsi="Sylfaen" w:cs="Arial"/>
          <w:lang w:val="ka-GE"/>
        </w:rPr>
        <w:t xml:space="preserve"> </w:t>
      </w:r>
      <w:r w:rsidRPr="004A382A">
        <w:rPr>
          <w:rFonts w:ascii="Sylfaen" w:hAnsi="Sylfaen" w:cs="Arial"/>
          <w:lang w:val="ka-GE"/>
        </w:rPr>
        <w:t>+995 322 931111</w:t>
      </w:r>
      <w:r>
        <w:rPr>
          <w:rFonts w:ascii="Sylfaen" w:hAnsi="Sylfaen" w:cs="Arial"/>
          <w:lang w:val="ka-GE"/>
        </w:rPr>
        <w:t xml:space="preserve"> (1141)</w:t>
      </w:r>
      <w:r w:rsidRPr="004A382A">
        <w:rPr>
          <w:rFonts w:ascii="Sylfaen" w:hAnsi="Sylfaen" w:cs="Arial"/>
          <w:lang w:val="ka-GE"/>
        </w:rPr>
        <w:t xml:space="preserve">; </w:t>
      </w:r>
      <w:r>
        <w:rPr>
          <w:rFonts w:ascii="Sylfaen" w:hAnsi="Sylfaen" w:cs="Arial"/>
          <w:lang w:val="ka-GE"/>
        </w:rPr>
        <w:t>599 801 114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508EE" w14:textId="77777777" w:rsidR="00BD3469" w:rsidRDefault="00BD3469" w:rsidP="007902EA">
      <w:pPr>
        <w:spacing w:after="0" w:line="240" w:lineRule="auto"/>
      </w:pPr>
      <w:r>
        <w:separator/>
      </w:r>
    </w:p>
  </w:endnote>
  <w:endnote w:type="continuationSeparator" w:id="0">
    <w:p w14:paraId="2F5BD3B6" w14:textId="77777777" w:rsidR="00BD3469" w:rsidRDefault="00BD346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E5082A4" w14:textId="279030DB" w:rsidR="00D269DA" w:rsidRDefault="00D269DA">
        <w:pPr>
          <w:pStyle w:val="Footer"/>
          <w:jc w:val="right"/>
        </w:pPr>
        <w:r>
          <w:fldChar w:fldCharType="begin"/>
        </w:r>
        <w:r>
          <w:instrText xml:space="preserve"> PAGE   \* MERGEFORMAT </w:instrText>
        </w:r>
        <w:r>
          <w:fldChar w:fldCharType="separate"/>
        </w:r>
        <w:r w:rsidR="008E5A74">
          <w:rPr>
            <w:noProof/>
          </w:rPr>
          <w:t>7</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2FA55" w14:textId="77777777" w:rsidR="00BD3469" w:rsidRDefault="00BD3469" w:rsidP="007902EA">
      <w:pPr>
        <w:spacing w:after="0" w:line="240" w:lineRule="auto"/>
      </w:pPr>
      <w:r>
        <w:separator/>
      </w:r>
    </w:p>
  </w:footnote>
  <w:footnote w:type="continuationSeparator" w:id="0">
    <w:p w14:paraId="710D570B" w14:textId="77777777" w:rsidR="00BD3469" w:rsidRDefault="00BD346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67726"/>
    <w:multiLevelType w:val="hybridMultilevel"/>
    <w:tmpl w:val="5ED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3"/>
  </w:num>
  <w:num w:numId="5">
    <w:abstractNumId w:val="8"/>
  </w:num>
  <w:num w:numId="6">
    <w:abstractNumId w:val="1"/>
  </w:num>
  <w:num w:numId="7">
    <w:abstractNumId w:val="15"/>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4996"/>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81D42"/>
    <w:rsid w:val="00082B03"/>
    <w:rsid w:val="00082D1C"/>
    <w:rsid w:val="000839D9"/>
    <w:rsid w:val="00085103"/>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6504B"/>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3D06"/>
    <w:rsid w:val="00254D8D"/>
    <w:rsid w:val="0025658B"/>
    <w:rsid w:val="002568CE"/>
    <w:rsid w:val="00257F36"/>
    <w:rsid w:val="00266CA0"/>
    <w:rsid w:val="00267D3F"/>
    <w:rsid w:val="00270BF2"/>
    <w:rsid w:val="00273919"/>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A61B8"/>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16C6"/>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2F6C"/>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18E5"/>
    <w:rsid w:val="0067333F"/>
    <w:rsid w:val="00674470"/>
    <w:rsid w:val="0067471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45D3"/>
    <w:rsid w:val="007959AE"/>
    <w:rsid w:val="00796BF5"/>
    <w:rsid w:val="007A0FFB"/>
    <w:rsid w:val="007A242E"/>
    <w:rsid w:val="007A28C4"/>
    <w:rsid w:val="007A5BF5"/>
    <w:rsid w:val="007A6E1A"/>
    <w:rsid w:val="007A6F6E"/>
    <w:rsid w:val="007A7424"/>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E5A74"/>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13EF"/>
    <w:rsid w:val="009621F5"/>
    <w:rsid w:val="0096629F"/>
    <w:rsid w:val="009724F6"/>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3CF7"/>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591"/>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6FA0"/>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288"/>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346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35C30"/>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96715"/>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4BB8"/>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2A9E"/>
    <w:rsid w:val="00EA344B"/>
    <w:rsid w:val="00EA3D37"/>
    <w:rsid w:val="00EB0059"/>
    <w:rsid w:val="00EB217E"/>
    <w:rsid w:val="00EB505F"/>
    <w:rsid w:val="00EB6151"/>
    <w:rsid w:val="00EB6393"/>
    <w:rsid w:val="00EC2046"/>
    <w:rsid w:val="00EC2C6F"/>
    <w:rsid w:val="00EC5124"/>
    <w:rsid w:val="00ED2D6B"/>
    <w:rsid w:val="00EE3545"/>
    <w:rsid w:val="00EE4F5B"/>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00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273"/>
    <w:rsid w:val="00FD0760"/>
    <w:rsid w:val="00FD0815"/>
    <w:rsid w:val="00FD0DCD"/>
    <w:rsid w:val="00FD0E8D"/>
    <w:rsid w:val="00FD1276"/>
    <w:rsid w:val="00FD1F8E"/>
    <w:rsid w:val="00FD35B5"/>
    <w:rsid w:val="00FD3C95"/>
    <w:rsid w:val="00FD4288"/>
    <w:rsid w:val="00FD5EC7"/>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30"/>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40E42-7B15-40BA-BB00-B134AF14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7</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157</cp:revision>
  <cp:lastPrinted>2015-07-27T06:36:00Z</cp:lastPrinted>
  <dcterms:created xsi:type="dcterms:W3CDTF">2021-10-22T05:18:00Z</dcterms:created>
  <dcterms:modified xsi:type="dcterms:W3CDTF">2026-05-15T13:55:00Z</dcterms:modified>
</cp:coreProperties>
</file>