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21340789" w:displacedByCustomXml="next"/>
    <w:sdt>
      <w:sdtPr>
        <w:id w:val="1867242669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7F0E0F6" w14:textId="270FD947" w:rsidR="00923D1F" w:rsidRPr="00381C6E" w:rsidRDefault="00E25833" w:rsidP="00972D4F">
          <w:pPr>
            <w:ind w:left="720" w:firstLine="720"/>
          </w:pPr>
          <w:r>
            <w:t xml:space="preserve">                                                                       </w:t>
          </w:r>
          <w:r>
            <w:rPr>
              <w:b/>
              <w:noProof/>
            </w:rPr>
            <w:drawing>
              <wp:inline distT="0" distB="0" distL="0" distR="0" wp14:anchorId="1B539B10" wp14:editId="260F467F">
                <wp:extent cx="1271954" cy="768742"/>
                <wp:effectExtent l="0" t="0" r="4445" b="0"/>
                <wp:docPr id="1580539326" name="Picture 4" descr="A logo with windmills in the midd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0539326" name="Picture 4" descr="A logo with windmills in the middl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752" cy="777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F31867" w14:textId="62C035E0" w:rsidR="00527BF2" w:rsidRPr="00381C6E" w:rsidRDefault="00527BF2" w:rsidP="00DC40C3">
          <w:pPr>
            <w:rPr>
              <w:b/>
            </w:rPr>
          </w:pPr>
        </w:p>
        <w:p w14:paraId="2EFC1BDC" w14:textId="181E1330" w:rsidR="00923D1F" w:rsidRPr="00381C6E" w:rsidRDefault="00923D1F" w:rsidP="00DC40C3">
          <w:pPr>
            <w:rPr>
              <w:rFonts w:cs="Times New Roman"/>
            </w:rPr>
          </w:pPr>
          <w:r w:rsidRPr="00381C6E">
            <w:rPr>
              <w:noProof/>
              <w:lang w:val="en-U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101F850" wp14:editId="093480CB">
                    <wp:simplePos x="0" y="0"/>
                    <wp:positionH relativeFrom="margin">
                      <wp:posOffset>476250</wp:posOffset>
                    </wp:positionH>
                    <wp:positionV relativeFrom="page">
                      <wp:posOffset>2700655</wp:posOffset>
                    </wp:positionV>
                    <wp:extent cx="4888865" cy="5210175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88865" cy="5210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96B963" w14:textId="4DB67D2D" w:rsidR="00A109F9" w:rsidRPr="00CA799F" w:rsidRDefault="00A109F9" w:rsidP="00A109F9">
                                <w:pPr>
                                  <w:spacing w:after="0"/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შპს </w:t>
                                </w:r>
                                <w:r w:rsid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„</w:t>
                                </w:r>
                                <w:r w:rsidR="006F4A9C"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ქართლის ქარის ელექტროსადგურის</w:t>
                                </w:r>
                                <w:r w:rsid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“</w:t>
                                </w:r>
                                <w:r w:rsidR="009D3F39"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p w14:paraId="1210449B" w14:textId="6FF7F894" w:rsidR="00D75994" w:rsidRPr="00CA799F" w:rsidRDefault="006F4A9C" w:rsidP="00A109F9">
                                <w:pPr>
                                  <w:spacing w:after="0"/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გზის </w:t>
                                </w:r>
                                <w:r w:rsidR="00FE0727"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სარეაბილიტაციო </w:t>
                                </w:r>
                                <w:r w:rsidR="009D3F39"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სამუშოებ</w:t>
                                </w:r>
                                <w:r w:rsidR="00CF3A25" w:rsidRPr="002362ED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ი</w:t>
                                </w:r>
                              </w:p>
                              <w:p w14:paraId="0B5EA49A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6DDB3D7C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2999AF7E" w14:textId="49B8DC9E" w:rsidR="00A94F08" w:rsidRPr="00A94F08" w:rsidRDefault="00A94F08" w:rsidP="00A94F08">
                                <w:pPr>
                                  <w:pStyle w:val="NoSpacing"/>
                                  <w:spacing w:line="216" w:lineRule="auto"/>
                                  <w:jc w:val="center"/>
                                  <w:rPr>
                                    <w:rFonts w:eastAsiaTheme="minorHAnsi"/>
                                    <w:b/>
                                    <w:bCs/>
                                    <w:color w:val="5B9BD5" w:themeColor="accen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CA799F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დანართი №1 </w:t>
                                </w:r>
                                <w:r w:rsidR="00844C39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- </w:t>
                                </w:r>
                                <w:r w:rsidRPr="00CA799F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საპროექტო დავალება</w:t>
                                </w:r>
                              </w:p>
                              <w:p w14:paraId="07EE2EB2" w14:textId="64BE806E" w:rsidR="00A94F08" w:rsidRPr="00A94F08" w:rsidRDefault="00A94F08" w:rsidP="00A94F08">
                                <w:pPr>
                                  <w:pStyle w:val="NoSpacing"/>
                                  <w:spacing w:line="216" w:lineRule="auto"/>
                                  <w:jc w:val="center"/>
                                  <w:rPr>
                                    <w:rFonts w:eastAsiaTheme="minorHAnsi"/>
                                    <w:b/>
                                    <w:bCs/>
                                    <w:color w:val="5B9BD5" w:themeColor="accen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</w:p>
                              <w:p w14:paraId="41A37F6B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3EE376D0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BE11457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05F93A7F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9E6F734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682BBE27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10ED1EDD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7E35B15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482A282B" w14:textId="0723694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748A8A81" w14:textId="01F05C2C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7D0CA746" w14:textId="697A1779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0BE37538" w14:textId="77777777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1453D6E9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6F686196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1274B97F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22FCF64F" w14:textId="24983F6C" w:rsidR="00D75994" w:rsidRPr="003B5F22" w:rsidRDefault="00D75994" w:rsidP="0094627C">
                                <w:pPr>
                                  <w:spacing w:after="0"/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</w:pPr>
                                <w:r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თარი</w:t>
                                </w:r>
                                <w:r w:rsidR="00160DE5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ღ</w:t>
                                </w:r>
                                <w:r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 xml:space="preserve">ი: </w:t>
                                </w:r>
                                <w:r w:rsidR="002B3927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1</w:t>
                                </w:r>
                                <w:r w:rsidR="00B42FD1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8 მაისი,</w:t>
                                </w:r>
                                <w:r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 xml:space="preserve"> 202</w:t>
                                </w:r>
                                <w:r w:rsidR="00B42FD1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6</w:t>
                                </w:r>
                                <w:r w:rsidR="00DC40C3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 xml:space="preserve"> წელი</w:t>
                                </w:r>
                              </w:p>
                              <w:p w14:paraId="5D81FEE0" w14:textId="77777777" w:rsidR="00D75994" w:rsidRPr="0094627C" w:rsidRDefault="00D75994" w:rsidP="0094627C">
                                <w:pPr>
                                  <w:spacing w:after="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101F8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37.5pt;margin-top:212.65pt;width:384.95pt;height:410.25pt;z-index:25166028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" filled="f" stroked="f" strokeweight=".5pt">
                    <v:textbox style="mso-fit-shape-to-text:t" inset="0,0,0,0">
                      <w:txbxContent>
                        <w:p w14:paraId="0496B963" w14:textId="4DB67D2D" w:rsidR="00A109F9" w:rsidRPr="00CA799F" w:rsidRDefault="00A109F9" w:rsidP="00A109F9">
                          <w:pPr>
                            <w:spacing w:after="0"/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</w:pPr>
                          <w:r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შპს </w:t>
                          </w:r>
                          <w:r w:rsid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„</w:t>
                          </w:r>
                          <w:r w:rsidR="006F4A9C"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ქართლის ქარის ელექტროსადგურის</w:t>
                          </w:r>
                          <w:r w:rsid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“</w:t>
                          </w:r>
                          <w:r w:rsidR="009D3F39"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 </w:t>
                          </w:r>
                        </w:p>
                        <w:p w14:paraId="1210449B" w14:textId="6FF7F894" w:rsidR="00D75994" w:rsidRPr="00CA799F" w:rsidRDefault="006F4A9C" w:rsidP="00A109F9">
                          <w:pPr>
                            <w:spacing w:after="0"/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</w:pPr>
                          <w:r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გზის </w:t>
                          </w:r>
                          <w:r w:rsidR="00FE0727"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სარეაბილიტაციო </w:t>
                          </w:r>
                          <w:r w:rsidR="009D3F39"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სამუშოებ</w:t>
                          </w:r>
                          <w:r w:rsidR="00CF3A25" w:rsidRPr="002362ED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ი</w:t>
                          </w:r>
                        </w:p>
                        <w:p w14:paraId="0B5EA49A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6DDB3D7C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2999AF7E" w14:textId="49B8DC9E" w:rsidR="00A94F08" w:rsidRPr="00A94F08" w:rsidRDefault="00A94F08" w:rsidP="00A94F08">
                          <w:pPr>
                            <w:pStyle w:val="NoSpacing"/>
                            <w:spacing w:line="216" w:lineRule="auto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5B9BD5" w:themeColor="accent1"/>
                              <w:sz w:val="30"/>
                              <w:szCs w:val="30"/>
                              <w:lang w:val="ka-GE"/>
                            </w:rPr>
                          </w:pPr>
                          <w:r w:rsidRPr="00CA799F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დანართი №1 </w:t>
                          </w:r>
                          <w:r w:rsidR="00844C39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- </w:t>
                          </w:r>
                          <w:r w:rsidRPr="00CA799F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საპროექტო დავალება</w:t>
                          </w:r>
                        </w:p>
                        <w:p w14:paraId="07EE2EB2" w14:textId="64BE806E" w:rsidR="00A94F08" w:rsidRPr="00A94F08" w:rsidRDefault="00A94F08" w:rsidP="00A94F08">
                          <w:pPr>
                            <w:pStyle w:val="NoSpacing"/>
                            <w:spacing w:line="216" w:lineRule="auto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5B9BD5" w:themeColor="accent1"/>
                              <w:sz w:val="30"/>
                              <w:szCs w:val="30"/>
                              <w:lang w:val="ka-GE"/>
                            </w:rPr>
                          </w:pPr>
                        </w:p>
                        <w:p w14:paraId="41A37F6B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3EE376D0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BE11457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05F93A7F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9E6F734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682BBE27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10ED1EDD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7E35B15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482A282B" w14:textId="0723694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748A8A81" w14:textId="01F05C2C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7D0CA746" w14:textId="697A1779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0BE37538" w14:textId="77777777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1453D6E9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6F686196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1274B97F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22FCF64F" w14:textId="24983F6C" w:rsidR="00D75994" w:rsidRPr="003B5F22" w:rsidRDefault="00D75994" w:rsidP="0094627C">
                          <w:pPr>
                            <w:spacing w:after="0"/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</w:pPr>
                          <w:r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თარი</w:t>
                          </w:r>
                          <w:r w:rsidR="00160DE5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ღ</w:t>
                          </w:r>
                          <w:r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 xml:space="preserve">ი: </w:t>
                          </w:r>
                          <w:r w:rsidR="002B3927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1</w:t>
                          </w:r>
                          <w:r w:rsidR="00B42FD1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8 მაისი,</w:t>
                          </w:r>
                          <w:r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 xml:space="preserve"> 202</w:t>
                          </w:r>
                          <w:r w:rsidR="00B42FD1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6</w:t>
                          </w:r>
                          <w:r w:rsidR="00DC40C3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 xml:space="preserve"> წელი</w:t>
                          </w:r>
                        </w:p>
                        <w:p w14:paraId="5D81FEE0" w14:textId="77777777" w:rsidR="00D75994" w:rsidRPr="0094627C" w:rsidRDefault="00D75994" w:rsidP="0094627C">
                          <w:pPr>
                            <w:spacing w:after="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381C6E">
            <w:rPr>
              <w:b/>
            </w:rPr>
            <w:br w:type="page"/>
          </w:r>
        </w:p>
      </w:sdtContent>
    </w:sdt>
    <w:bookmarkEnd w:id="0"/>
    <w:p w14:paraId="37C14555" w14:textId="77777777" w:rsidR="00037973" w:rsidRPr="00CF3A25" w:rsidRDefault="00037973" w:rsidP="00DC40C3">
      <w:pPr>
        <w:pStyle w:val="ListParagraph"/>
        <w:autoSpaceDE w:val="0"/>
        <w:autoSpaceDN w:val="0"/>
        <w:adjustRightInd w:val="0"/>
        <w:spacing w:line="276" w:lineRule="auto"/>
        <w:contextualSpacing w:val="0"/>
        <w:rPr>
          <w:rFonts w:asciiTheme="minorHAnsi" w:hAnsiTheme="minorHAnsi" w:cstheme="minorHAnsi"/>
          <w:lang w:val="ka-GE"/>
        </w:rPr>
        <w:sectPr w:rsidR="00037973" w:rsidRPr="00CF3A25" w:rsidSect="00186D4C">
          <w:footerReference w:type="default" r:id="rId10"/>
          <w:headerReference w:type="first" r:id="rId11"/>
          <w:footerReference w:type="first" r:id="rId12"/>
          <w:pgSz w:w="11906" w:h="16838"/>
          <w:pgMar w:top="1566" w:right="1080" w:bottom="1440" w:left="1080" w:header="708" w:footer="550" w:gutter="0"/>
          <w:pgNumType w:start="0"/>
          <w:cols w:space="708"/>
          <w:titlePg/>
          <w:docGrid w:linePitch="360"/>
        </w:sectPr>
      </w:pPr>
    </w:p>
    <w:p w14:paraId="489D34C1" w14:textId="77777777" w:rsidR="001134D8" w:rsidRPr="001134D8" w:rsidRDefault="00AA0615" w:rsidP="001134D8">
      <w:pPr>
        <w:pStyle w:val="Heading1"/>
        <w:numPr>
          <w:ilvl w:val="0"/>
          <w:numId w:val="36"/>
        </w:numPr>
        <w:jc w:val="left"/>
        <w:rPr>
          <w:lang w:val="ka-GE"/>
        </w:rPr>
      </w:pPr>
      <w:bookmarkStart w:id="1" w:name="_Toc211434874"/>
      <w:r>
        <w:rPr>
          <w:rFonts w:ascii="Sylfaen" w:hAnsi="Sylfaen" w:cs="Sylfaen"/>
          <w:lang w:val="ka-GE"/>
        </w:rPr>
        <w:lastRenderedPageBreak/>
        <w:t>საპროექტო</w:t>
      </w:r>
      <w:r>
        <w:rPr>
          <w:lang w:val="ka-GE"/>
        </w:rPr>
        <w:t xml:space="preserve"> </w:t>
      </w:r>
      <w:r w:rsidR="0001370D">
        <w:rPr>
          <w:lang w:val="ka-GE"/>
        </w:rPr>
        <w:t>(</w:t>
      </w:r>
      <w:r w:rsidR="0001370D">
        <w:rPr>
          <w:rFonts w:ascii="Sylfaen" w:hAnsi="Sylfaen"/>
          <w:lang w:val="ka-GE"/>
        </w:rPr>
        <w:t xml:space="preserve">ტექნიკური) </w:t>
      </w:r>
      <w:r>
        <w:rPr>
          <w:rFonts w:ascii="Sylfaen" w:hAnsi="Sylfaen" w:cs="Sylfaen"/>
          <w:lang w:val="ka-GE"/>
        </w:rPr>
        <w:t>დავალებ</w:t>
      </w:r>
      <w:bookmarkEnd w:id="1"/>
      <w:r w:rsidR="0001370D">
        <w:rPr>
          <w:rFonts w:ascii="Sylfaen" w:hAnsi="Sylfaen" w:cs="Sylfaen"/>
          <w:lang w:val="ka-GE"/>
        </w:rPr>
        <w:t>ა</w:t>
      </w:r>
    </w:p>
    <w:p w14:paraId="21293E71" w14:textId="7B337474" w:rsidR="000923F3" w:rsidRPr="001134D8" w:rsidRDefault="00160DE5" w:rsidP="001134D8">
      <w:pPr>
        <w:pStyle w:val="Heading1"/>
        <w:numPr>
          <w:ilvl w:val="0"/>
          <w:numId w:val="0"/>
        </w:numPr>
        <w:ind w:left="360"/>
        <w:jc w:val="left"/>
        <w:rPr>
          <w:sz w:val="22"/>
          <w:lang w:val="ka-GE"/>
        </w:rPr>
      </w:pPr>
      <w:r w:rsidRPr="001134D8">
        <w:rPr>
          <w:rFonts w:ascii="Sylfaen" w:hAnsi="Sylfaen" w:cstheme="minorHAnsi"/>
          <w:sz w:val="22"/>
          <w:lang w:val="ka-GE"/>
        </w:rPr>
        <w:t xml:space="preserve">გორის მუნიციპალიტეტში, </w:t>
      </w:r>
      <w:r w:rsidR="00A65D90" w:rsidRPr="001134D8">
        <w:rPr>
          <w:rFonts w:ascii="Sylfaen" w:hAnsi="Sylfaen" w:cstheme="minorHAnsi"/>
          <w:sz w:val="22"/>
          <w:lang w:val="ka-GE"/>
        </w:rPr>
        <w:t xml:space="preserve">შპს </w:t>
      </w:r>
      <w:r w:rsidR="003F0479" w:rsidRPr="001134D8">
        <w:rPr>
          <w:rFonts w:ascii="Sylfaen" w:hAnsi="Sylfaen" w:cstheme="minorHAnsi"/>
          <w:sz w:val="22"/>
          <w:lang w:val="ka-GE"/>
        </w:rPr>
        <w:t>„</w:t>
      </w:r>
      <w:r w:rsidRPr="001134D8">
        <w:rPr>
          <w:rFonts w:ascii="Sylfaen" w:hAnsi="Sylfaen" w:cstheme="minorHAnsi"/>
          <w:sz w:val="22"/>
          <w:lang w:val="ka-GE"/>
        </w:rPr>
        <w:t>ქართლის ქარის ელექტროსადგურ</w:t>
      </w:r>
      <w:r w:rsidR="003F0479" w:rsidRPr="001134D8">
        <w:rPr>
          <w:rFonts w:ascii="Sylfaen" w:hAnsi="Sylfaen" w:cstheme="minorHAnsi"/>
          <w:sz w:val="22"/>
          <w:lang w:val="ka-GE"/>
        </w:rPr>
        <w:t xml:space="preserve">ის“ </w:t>
      </w:r>
      <w:r w:rsidRPr="001134D8">
        <w:rPr>
          <w:rFonts w:ascii="Sylfaen" w:hAnsi="Sylfaen" w:cstheme="minorHAnsi"/>
          <w:sz w:val="22"/>
          <w:lang w:val="ka-GE"/>
        </w:rPr>
        <w:t>გზის</w:t>
      </w:r>
      <w:r w:rsidR="001134D8">
        <w:rPr>
          <w:rFonts w:ascii="Sylfaen" w:hAnsi="Sylfaen" w:cstheme="minorHAnsi"/>
          <w:sz w:val="22"/>
          <w:lang w:val="ka-GE"/>
        </w:rPr>
        <w:t xml:space="preserve"> </w:t>
      </w:r>
      <w:r w:rsidRPr="001134D8">
        <w:rPr>
          <w:rFonts w:ascii="Sylfaen" w:hAnsi="Sylfaen" w:cstheme="minorHAnsi"/>
          <w:sz w:val="22"/>
          <w:lang w:val="ka-GE"/>
        </w:rPr>
        <w:t>სარეაბ</w:t>
      </w:r>
      <w:r w:rsidR="0098666F" w:rsidRPr="001134D8">
        <w:rPr>
          <w:rFonts w:ascii="Sylfaen" w:hAnsi="Sylfaen" w:cstheme="minorHAnsi"/>
          <w:sz w:val="22"/>
          <w:lang w:val="ka-GE"/>
        </w:rPr>
        <w:t>ილიტაციო სამუშაოები</w:t>
      </w:r>
      <w:r w:rsidR="00880511" w:rsidRPr="001134D8">
        <w:rPr>
          <w:rFonts w:ascii="Sylfaen" w:hAnsi="Sylfaen" w:cstheme="minorHAnsi"/>
          <w:sz w:val="22"/>
          <w:lang w:val="ka-GE"/>
        </w:rPr>
        <w:t xml:space="preserve">. </w:t>
      </w:r>
    </w:p>
    <w:p w14:paraId="13181E29" w14:textId="3D63EB10" w:rsidR="0092521D" w:rsidRDefault="00F54741" w:rsidP="0001370D">
      <w:pPr>
        <w:autoSpaceDE w:val="0"/>
        <w:autoSpaceDN w:val="0"/>
        <w:adjustRightInd w:val="0"/>
        <w:spacing w:after="0" w:line="360" w:lineRule="auto"/>
        <w:ind w:firstLine="426"/>
        <w:rPr>
          <w:rFonts w:ascii="Sylfaen" w:hAnsi="Sylfaen" w:cstheme="minorHAnsi"/>
          <w:bCs/>
          <w:lang w:val="ka-GE"/>
        </w:rPr>
      </w:pPr>
      <w:r>
        <w:rPr>
          <w:rFonts w:ascii="Sylfaen" w:hAnsi="Sylfaen" w:cstheme="minorHAnsi"/>
          <w:bCs/>
          <w:lang w:val="ka-GE"/>
        </w:rPr>
        <w:t>შპს „</w:t>
      </w:r>
      <w:r w:rsidR="0010247A">
        <w:rPr>
          <w:rFonts w:ascii="Sylfaen" w:hAnsi="Sylfaen" w:cstheme="minorHAnsi"/>
          <w:bCs/>
          <w:lang w:val="ka-GE"/>
        </w:rPr>
        <w:t>ქართლის</w:t>
      </w:r>
      <w:r w:rsidR="00243AC5">
        <w:rPr>
          <w:rFonts w:ascii="Sylfaen" w:hAnsi="Sylfaen" w:cstheme="minorHAnsi"/>
          <w:bCs/>
          <w:lang w:val="ka-GE"/>
        </w:rPr>
        <w:t xml:space="preserve"> ქარის ელექტროსადგური</w:t>
      </w:r>
      <w:r>
        <w:rPr>
          <w:rFonts w:ascii="Sylfaen" w:hAnsi="Sylfaen" w:cstheme="minorHAnsi"/>
          <w:bCs/>
          <w:lang w:val="ka-GE"/>
        </w:rPr>
        <w:t>“</w:t>
      </w:r>
      <w:r w:rsidR="00243AC5">
        <w:rPr>
          <w:rFonts w:ascii="Sylfaen" w:hAnsi="Sylfaen" w:cstheme="minorHAnsi"/>
          <w:bCs/>
          <w:lang w:val="ka-GE"/>
        </w:rPr>
        <w:t xml:space="preserve"> არის 20,7 მგვტ დადგმული სიმძლავის ელექტროსადგური, რომელიც </w:t>
      </w:r>
      <w:r w:rsidR="007657DC">
        <w:rPr>
          <w:rFonts w:ascii="Sylfaen" w:hAnsi="Sylfaen" w:cstheme="minorHAnsi"/>
          <w:bCs/>
          <w:lang w:val="ka-GE"/>
        </w:rPr>
        <w:t xml:space="preserve">მდებაროებობს გორის მუნიციპალიტეტის სოფელ </w:t>
      </w:r>
      <w:r w:rsidR="00E649C1">
        <w:rPr>
          <w:rFonts w:ascii="Sylfaen" w:hAnsi="Sylfaen" w:cstheme="minorHAnsi"/>
          <w:bCs/>
          <w:lang w:val="ka-GE"/>
        </w:rPr>
        <w:t xml:space="preserve">ახალდაბას და სოფელ თედოწმინდას შორის, სადგური </w:t>
      </w:r>
      <w:r w:rsidR="00243AC5">
        <w:rPr>
          <w:rFonts w:ascii="Sylfaen" w:hAnsi="Sylfaen" w:cstheme="minorHAnsi"/>
          <w:bCs/>
          <w:lang w:val="ka-GE"/>
        </w:rPr>
        <w:t>ექსპლუატაციაში</w:t>
      </w:r>
      <w:r w:rsidR="00E649C1">
        <w:rPr>
          <w:rFonts w:ascii="Sylfaen" w:hAnsi="Sylfaen" w:cstheme="minorHAnsi"/>
          <w:bCs/>
          <w:lang w:val="ka-GE"/>
        </w:rPr>
        <w:t xml:space="preserve">ა </w:t>
      </w:r>
      <w:r w:rsidR="00243AC5">
        <w:rPr>
          <w:rFonts w:ascii="Sylfaen" w:hAnsi="Sylfaen" w:cstheme="minorHAnsi"/>
          <w:bCs/>
          <w:lang w:val="ka-GE"/>
        </w:rPr>
        <w:t>20</w:t>
      </w:r>
      <w:r w:rsidR="0010247A">
        <w:rPr>
          <w:rFonts w:ascii="Sylfaen" w:hAnsi="Sylfaen" w:cstheme="minorHAnsi"/>
          <w:bCs/>
          <w:lang w:val="ka-GE"/>
        </w:rPr>
        <w:t>16 წლიდან</w:t>
      </w:r>
      <w:r w:rsidR="00E649C1">
        <w:rPr>
          <w:rFonts w:ascii="Sylfaen" w:hAnsi="Sylfaen" w:cstheme="minorHAnsi"/>
          <w:bCs/>
          <w:lang w:val="ka-GE"/>
        </w:rPr>
        <w:t xml:space="preserve"> და უკვე 9 წელია </w:t>
      </w:r>
      <w:r w:rsidR="002D1474">
        <w:rPr>
          <w:rFonts w:ascii="Sylfaen" w:hAnsi="Sylfaen" w:cstheme="minorHAnsi"/>
          <w:bCs/>
          <w:lang w:val="ka-GE"/>
        </w:rPr>
        <w:t>აწარმოებს ელექტროენერგიას;</w:t>
      </w:r>
    </w:p>
    <w:p w14:paraId="68B1B186" w14:textId="14AC46C2" w:rsidR="00243AC5" w:rsidRPr="00C01694" w:rsidRDefault="00B908AB" w:rsidP="0001370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  <w:r w:rsidRPr="00C01694">
        <w:rPr>
          <w:rFonts w:ascii="Sylfaen" w:hAnsi="Sylfaen" w:cstheme="minorHAnsi"/>
          <w:lang w:val="ka-GE"/>
        </w:rPr>
        <w:t xml:space="preserve">სამუშაოს </w:t>
      </w:r>
      <w:r w:rsidR="00F3236E" w:rsidRPr="00C01694">
        <w:rPr>
          <w:rFonts w:ascii="Sylfaen" w:hAnsi="Sylfaen" w:cstheme="minorHAnsi"/>
          <w:lang w:val="ka-GE"/>
        </w:rPr>
        <w:t xml:space="preserve">ძირითადი </w:t>
      </w:r>
      <w:r w:rsidRPr="00C01694">
        <w:rPr>
          <w:rFonts w:ascii="Sylfaen" w:hAnsi="Sylfaen" w:cstheme="minorHAnsi"/>
          <w:lang w:val="ka-GE"/>
        </w:rPr>
        <w:t>მოცულობა</w:t>
      </w:r>
      <w:r w:rsidR="0032270B">
        <w:rPr>
          <w:rFonts w:ascii="Sylfaen" w:hAnsi="Sylfaen" w:cstheme="minorHAnsi"/>
          <w:lang w:val="ka-GE"/>
        </w:rPr>
        <w:t xml:space="preserve">, 5,2 კმ-იანი </w:t>
      </w:r>
      <w:r w:rsidR="005C458E">
        <w:rPr>
          <w:rFonts w:ascii="Sylfaen" w:hAnsi="Sylfaen" w:cstheme="minorHAnsi"/>
          <w:lang w:val="ka-GE"/>
        </w:rPr>
        <w:t xml:space="preserve">გზის რეაბილიტაცია </w:t>
      </w:r>
      <w:r w:rsidR="00F3236E" w:rsidRPr="00C01694">
        <w:rPr>
          <w:rFonts w:ascii="Sylfaen" w:hAnsi="Sylfaen" w:cstheme="minorHAnsi"/>
          <w:lang w:val="ka-GE"/>
        </w:rPr>
        <w:t>მოიცავს შემდეგს:</w:t>
      </w:r>
    </w:p>
    <w:p w14:paraId="5F2AF70B" w14:textId="5A48C093" w:rsidR="00C01694" w:rsidRPr="001134D8" w:rsidRDefault="008319AE" w:rsidP="00C0169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>
        <w:rPr>
          <w:rFonts w:ascii="Sylfaen" w:hAnsi="Sylfaen" w:cstheme="minorHAnsi"/>
          <w:lang w:val="ka-GE"/>
        </w:rPr>
        <w:t xml:space="preserve">1,5 </w:t>
      </w:r>
      <w:r w:rsidRPr="001134D8">
        <w:rPr>
          <w:rFonts w:ascii="Sylfaen" w:hAnsi="Sylfaen" w:cstheme="minorHAnsi"/>
          <w:lang w:val="ka-GE"/>
        </w:rPr>
        <w:t>კმ-იანი</w:t>
      </w:r>
      <w:r w:rsidR="00EF6C26" w:rsidRPr="001134D8">
        <w:rPr>
          <w:rFonts w:ascii="Sylfaen" w:hAnsi="Sylfaen" w:cstheme="minorHAnsi"/>
          <w:lang w:val="ka-GE"/>
        </w:rPr>
        <w:t xml:space="preserve"> გზის</w:t>
      </w:r>
      <w:r w:rsidRPr="001134D8">
        <w:rPr>
          <w:rFonts w:ascii="Sylfaen" w:hAnsi="Sylfaen" w:cstheme="minorHAnsi"/>
          <w:lang w:val="ka-GE"/>
        </w:rPr>
        <w:t xml:space="preserve"> სარეაბილიტაციო მონაკვეთი</w:t>
      </w:r>
      <w:r w:rsidR="007A7A1B" w:rsidRPr="001134D8">
        <w:rPr>
          <w:rFonts w:ascii="Sylfaen" w:hAnsi="Sylfaen" w:cstheme="minorHAnsi"/>
          <w:lang w:val="ka-GE"/>
        </w:rPr>
        <w:t xml:space="preserve"> (სრულად)</w:t>
      </w:r>
      <w:r w:rsidRPr="001134D8">
        <w:rPr>
          <w:rFonts w:ascii="Sylfaen" w:hAnsi="Sylfaen" w:cstheme="minorHAnsi"/>
          <w:lang w:val="ka-GE"/>
        </w:rPr>
        <w:t>:</w:t>
      </w:r>
      <w:r w:rsidR="00BD2DA4" w:rsidRPr="001134D8">
        <w:rPr>
          <w:rFonts w:ascii="Sylfaen" w:hAnsi="Sylfaen" w:cstheme="minorHAnsi"/>
          <w:lang w:val="ka-GE"/>
        </w:rPr>
        <w:t xml:space="preserve"> (ნახაზი N1)</w:t>
      </w:r>
    </w:p>
    <w:p w14:paraId="231E8D14" w14:textId="6766054E" w:rsidR="00243AC5" w:rsidRPr="00243AC5" w:rsidRDefault="00783977" w:rsidP="00243AC5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 w:rsidRPr="00243AC5">
        <w:rPr>
          <w:rFonts w:ascii="Sylfaen" w:hAnsi="Sylfaen" w:cstheme="minorHAnsi"/>
          <w:bCs/>
          <w:lang w:val="ka-GE"/>
        </w:rPr>
        <w:t>აღნიშნული ქარის სადგური, ცენტრალურ ავტომაგისტრალს უკავშირდება სოფელ რუისის მხრიდან</w:t>
      </w:r>
      <w:r w:rsidR="004A1D90">
        <w:rPr>
          <w:rFonts w:ascii="Sylfaen" w:hAnsi="Sylfaen" w:cstheme="minorHAnsi"/>
          <w:bCs/>
          <w:lang w:val="ka-GE"/>
        </w:rPr>
        <w:t>,</w:t>
      </w:r>
      <w:r w:rsidRPr="00243AC5">
        <w:rPr>
          <w:rFonts w:ascii="Sylfaen" w:hAnsi="Sylfaen" w:cstheme="minorHAnsi"/>
          <w:bCs/>
          <w:lang w:val="ka-GE"/>
        </w:rPr>
        <w:t xml:space="preserve"> ცენტრალური ავტომაგისტრალის კვეთიდან</w:t>
      </w:r>
      <w:r w:rsidR="00243AC5" w:rsidRPr="00243AC5">
        <w:rPr>
          <w:rFonts w:ascii="Sylfaen" w:hAnsi="Sylfaen" w:cstheme="minorHAnsi"/>
          <w:bCs/>
          <w:lang w:val="ka-GE"/>
        </w:rPr>
        <w:t>;</w:t>
      </w:r>
      <w:r w:rsidRPr="00243AC5">
        <w:rPr>
          <w:rFonts w:ascii="Sylfaen" w:hAnsi="Sylfaen" w:cstheme="minorHAnsi"/>
          <w:bCs/>
          <w:lang w:val="ka-GE"/>
        </w:rPr>
        <w:t xml:space="preserve"> </w:t>
      </w:r>
    </w:p>
    <w:p w14:paraId="2C4E49DC" w14:textId="1D690144" w:rsidR="00710BC6" w:rsidRPr="00C33DAD" w:rsidRDefault="00783977" w:rsidP="00710BC6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 w:rsidRPr="00243AC5">
        <w:rPr>
          <w:rFonts w:ascii="Sylfaen" w:hAnsi="Sylfaen" w:cstheme="minorHAnsi"/>
          <w:bCs/>
          <w:lang w:val="ka-GE"/>
        </w:rPr>
        <w:t>მოცემული 5,2 კმ-დან</w:t>
      </w:r>
      <w:r w:rsidR="004A1D90">
        <w:rPr>
          <w:rFonts w:ascii="Sylfaen" w:hAnsi="Sylfaen" w:cstheme="minorHAnsi"/>
          <w:bCs/>
          <w:lang w:val="ka-GE"/>
        </w:rPr>
        <w:t>,</w:t>
      </w:r>
      <w:r w:rsidRPr="00243AC5">
        <w:rPr>
          <w:rFonts w:ascii="Sylfaen" w:hAnsi="Sylfaen" w:cstheme="minorHAnsi"/>
          <w:bCs/>
          <w:lang w:val="ka-GE"/>
        </w:rPr>
        <w:t xml:space="preserve"> 1,5 კმ სიგრძისა და </w:t>
      </w:r>
      <w:r w:rsidR="004A1D90">
        <w:rPr>
          <w:rFonts w:ascii="Sylfaen" w:hAnsi="Sylfaen" w:cstheme="minorHAnsi"/>
          <w:bCs/>
          <w:lang w:val="ka-GE"/>
        </w:rPr>
        <w:t>4</w:t>
      </w:r>
      <w:r w:rsidR="00904027">
        <w:rPr>
          <w:rFonts w:ascii="Sylfaen" w:hAnsi="Sylfaen" w:cstheme="minorHAnsi"/>
          <w:bCs/>
          <w:lang w:val="ka-GE"/>
        </w:rPr>
        <w:t xml:space="preserve"> </w:t>
      </w:r>
      <w:r w:rsidRPr="00243AC5">
        <w:rPr>
          <w:rFonts w:ascii="Sylfaen" w:hAnsi="Sylfaen" w:cstheme="minorHAnsi"/>
          <w:bCs/>
          <w:lang w:val="ka-GE"/>
        </w:rPr>
        <w:t>მ სიგანის გზა სრუ</w:t>
      </w:r>
      <w:r w:rsidR="00904027">
        <w:rPr>
          <w:rFonts w:ascii="Sylfaen" w:hAnsi="Sylfaen" w:cstheme="minorHAnsi"/>
          <w:bCs/>
          <w:lang w:val="ka-GE"/>
        </w:rPr>
        <w:t>ლა</w:t>
      </w:r>
      <w:r w:rsidRPr="00243AC5">
        <w:rPr>
          <w:rFonts w:ascii="Sylfaen" w:hAnsi="Sylfaen" w:cstheme="minorHAnsi"/>
          <w:bCs/>
          <w:lang w:val="ka-GE"/>
        </w:rPr>
        <w:t>დ სარეაბილიტაციოა, რომელიც მოიცავს 1,5 კმ</w:t>
      </w:r>
      <w:r w:rsidR="00BF6EBA">
        <w:rPr>
          <w:rFonts w:ascii="Sylfaen" w:hAnsi="Sylfaen" w:cstheme="minorHAnsi"/>
          <w:bCs/>
          <w:lang w:val="ka-GE"/>
        </w:rPr>
        <w:t xml:space="preserve">-ის ქვიშა ხრეშოვანი და ღორღის საფარით მოწყობას. </w:t>
      </w:r>
      <w:r w:rsidR="006E74A4">
        <w:rPr>
          <w:rFonts w:ascii="Sylfaen" w:hAnsi="Sylfaen" w:cstheme="minorHAnsi"/>
          <w:bCs/>
          <w:lang w:val="ka-GE"/>
        </w:rPr>
        <w:t xml:space="preserve">პირველი ფენის </w:t>
      </w:r>
      <w:r w:rsidR="00BF6EBA">
        <w:rPr>
          <w:rFonts w:ascii="Sylfaen" w:hAnsi="Sylfaen" w:cstheme="minorHAnsi"/>
          <w:bCs/>
          <w:lang w:val="ka-GE"/>
        </w:rPr>
        <w:t xml:space="preserve">საშუალოდ, </w:t>
      </w:r>
      <w:r w:rsidRPr="00243AC5">
        <w:rPr>
          <w:rFonts w:ascii="Sylfaen" w:hAnsi="Sylfaen" w:cstheme="minorHAnsi"/>
          <w:bCs/>
          <w:lang w:val="ka-GE"/>
        </w:rPr>
        <w:t>40 მმ ფრაქციით მოშანდა</w:t>
      </w:r>
      <w:r w:rsidR="00C1668B">
        <w:rPr>
          <w:rFonts w:ascii="Sylfaen" w:hAnsi="Sylfaen" w:cstheme="minorHAnsi"/>
          <w:bCs/>
          <w:lang w:val="ka-GE"/>
        </w:rPr>
        <w:t>კ</w:t>
      </w:r>
      <w:r w:rsidRPr="00243AC5">
        <w:rPr>
          <w:rFonts w:ascii="Sylfaen" w:hAnsi="Sylfaen" w:cstheme="minorHAnsi"/>
          <w:bCs/>
          <w:lang w:val="ka-GE"/>
        </w:rPr>
        <w:t>ება და სპეციალური ტექნიკით მოსწორე</w:t>
      </w:r>
      <w:r w:rsidR="002F55BE">
        <w:rPr>
          <w:rFonts w:ascii="Sylfaen" w:hAnsi="Sylfaen" w:cstheme="minorHAnsi"/>
          <w:bCs/>
          <w:lang w:val="ka-GE"/>
        </w:rPr>
        <w:t>ბ</w:t>
      </w:r>
      <w:r w:rsidR="006E74A4">
        <w:rPr>
          <w:rFonts w:ascii="Sylfaen" w:hAnsi="Sylfaen" w:cstheme="minorHAnsi"/>
          <w:bCs/>
          <w:lang w:val="ka-GE"/>
        </w:rPr>
        <w:t>ა</w:t>
      </w:r>
      <w:r w:rsidR="00B75DEA">
        <w:rPr>
          <w:rFonts w:ascii="Sylfaen" w:hAnsi="Sylfaen" w:cstheme="minorHAnsi"/>
          <w:bCs/>
          <w:lang w:val="ka-GE"/>
        </w:rPr>
        <w:t xml:space="preserve">, </w:t>
      </w:r>
      <w:r w:rsidR="006E74A4">
        <w:rPr>
          <w:rFonts w:ascii="Sylfaen" w:hAnsi="Sylfaen" w:cstheme="minorHAnsi"/>
          <w:bCs/>
          <w:lang w:val="ka-GE"/>
        </w:rPr>
        <w:t xml:space="preserve">ხოლო </w:t>
      </w:r>
      <w:r w:rsidR="00B75DEA">
        <w:rPr>
          <w:rFonts w:ascii="Sylfaen" w:hAnsi="Sylfaen" w:cstheme="minorHAnsi"/>
          <w:bCs/>
          <w:lang w:val="ka-GE"/>
        </w:rPr>
        <w:t xml:space="preserve">ზედაპირის </w:t>
      </w:r>
      <w:r w:rsidR="005C4BB6">
        <w:rPr>
          <w:rFonts w:ascii="Sylfaen" w:hAnsi="Sylfaen" w:cstheme="minorHAnsi"/>
          <w:bCs/>
          <w:lang w:val="ka-GE"/>
        </w:rPr>
        <w:t>12-16 ფრაქციით მოშანდაკება, რომელიც</w:t>
      </w:r>
      <w:r w:rsidR="002F55BE">
        <w:rPr>
          <w:rFonts w:ascii="Sylfaen" w:hAnsi="Sylfaen" w:cstheme="minorHAnsi"/>
          <w:bCs/>
          <w:lang w:val="ka-GE"/>
        </w:rPr>
        <w:t xml:space="preserve"> </w:t>
      </w:r>
      <w:r w:rsidR="005C4BB6">
        <w:rPr>
          <w:rFonts w:ascii="Sylfaen" w:hAnsi="Sylfaen" w:cstheme="minorHAnsi"/>
          <w:bCs/>
          <w:lang w:val="ka-GE"/>
        </w:rPr>
        <w:t>ჯამში</w:t>
      </w:r>
      <w:r w:rsidR="002F55BE">
        <w:rPr>
          <w:rFonts w:ascii="Sylfaen" w:hAnsi="Sylfaen" w:cstheme="minorHAnsi"/>
          <w:bCs/>
          <w:lang w:val="ka-GE"/>
        </w:rPr>
        <w:t xml:space="preserve"> </w:t>
      </w:r>
      <w:r w:rsidR="00307760">
        <w:rPr>
          <w:rFonts w:ascii="Sylfaen" w:hAnsi="Sylfaen" w:cstheme="minorHAnsi"/>
          <w:bCs/>
          <w:lang w:val="ka-GE"/>
        </w:rPr>
        <w:t>20</w:t>
      </w:r>
      <w:r w:rsidR="00114472">
        <w:rPr>
          <w:rFonts w:ascii="Sylfaen" w:hAnsi="Sylfaen" w:cstheme="minorHAnsi"/>
          <w:bCs/>
          <w:lang w:val="ka-GE"/>
        </w:rPr>
        <w:t xml:space="preserve"> </w:t>
      </w:r>
      <w:r w:rsidR="00307760">
        <w:rPr>
          <w:rFonts w:ascii="Sylfaen" w:hAnsi="Sylfaen" w:cstheme="minorHAnsi"/>
          <w:bCs/>
          <w:lang w:val="ka-GE"/>
        </w:rPr>
        <w:t xml:space="preserve">სმ-ზე </w:t>
      </w:r>
      <w:r w:rsidR="005C4BB6">
        <w:rPr>
          <w:rFonts w:ascii="Sylfaen" w:hAnsi="Sylfaen" w:cstheme="minorHAnsi"/>
          <w:bCs/>
          <w:lang w:val="ka-GE"/>
        </w:rPr>
        <w:t xml:space="preserve">უნდა </w:t>
      </w:r>
      <w:r w:rsidR="002F55BE">
        <w:rPr>
          <w:rFonts w:ascii="Sylfaen" w:hAnsi="Sylfaen" w:cstheme="minorHAnsi"/>
          <w:bCs/>
          <w:lang w:val="ka-GE"/>
        </w:rPr>
        <w:t>და</w:t>
      </w:r>
      <w:r w:rsidR="005C4BB6">
        <w:rPr>
          <w:rFonts w:ascii="Sylfaen" w:hAnsi="Sylfaen" w:cstheme="minorHAnsi"/>
          <w:bCs/>
          <w:lang w:val="ka-GE"/>
        </w:rPr>
        <w:t>იტკეპნოს</w:t>
      </w:r>
      <w:r w:rsidRPr="00243AC5">
        <w:rPr>
          <w:rFonts w:ascii="Sylfaen" w:hAnsi="Sylfaen" w:cstheme="minorHAnsi"/>
          <w:bCs/>
          <w:lang w:val="ka-GE"/>
        </w:rPr>
        <w:t xml:space="preserve">. </w:t>
      </w:r>
      <w:r w:rsidR="004A1D90">
        <w:rPr>
          <w:rFonts w:ascii="Sylfaen" w:hAnsi="Sylfaen" w:cstheme="minorHAnsi"/>
          <w:bCs/>
          <w:lang w:val="ka-GE"/>
        </w:rPr>
        <w:t xml:space="preserve">ამასთან აუცილებელია </w:t>
      </w:r>
      <w:r w:rsidR="00307760">
        <w:rPr>
          <w:rFonts w:ascii="Sylfaen" w:hAnsi="Sylfaen" w:cstheme="minorHAnsi"/>
          <w:bCs/>
          <w:lang w:val="ka-GE"/>
        </w:rPr>
        <w:t>ერთ გვერდზე სანიაღვრე არხის გაჭრა</w:t>
      </w:r>
      <w:r w:rsidR="00E214AE">
        <w:rPr>
          <w:rFonts w:ascii="Sylfaen" w:hAnsi="Sylfaen" w:cstheme="minorHAnsi"/>
          <w:bCs/>
          <w:lang w:val="ka-GE"/>
        </w:rPr>
        <w:t>.</w:t>
      </w:r>
    </w:p>
    <w:p w14:paraId="620787BF" w14:textId="3B4DB874" w:rsidR="00C33DAD" w:rsidRPr="00710BC6" w:rsidRDefault="00C33DAD" w:rsidP="00710BC6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line="276" w:lineRule="auto"/>
        <w:contextualSpacing w:val="0"/>
        <w:rPr>
          <w:rFonts w:ascii="Sylfaen" w:hAnsi="Sylfaen" w:cstheme="minorHAnsi"/>
          <w:lang w:val="ka-GE"/>
        </w:rPr>
      </w:pPr>
      <w:r>
        <w:rPr>
          <w:rFonts w:ascii="Sylfaen" w:hAnsi="Sylfaen" w:cstheme="minorHAnsi"/>
          <w:bCs/>
          <w:lang w:val="ka-GE"/>
        </w:rPr>
        <w:t xml:space="preserve"> აღნიშნულ 1,5კმ-იან მონაკვეთზე</w:t>
      </w:r>
      <w:r w:rsidR="00430484">
        <w:rPr>
          <w:rFonts w:ascii="Sylfaen" w:hAnsi="Sylfaen" w:cstheme="minorHAnsi"/>
          <w:bCs/>
          <w:lang w:val="ka-GE"/>
        </w:rPr>
        <w:t xml:space="preserve">, გზის განაპირა </w:t>
      </w:r>
      <w:r w:rsidR="00E214AE">
        <w:rPr>
          <w:rFonts w:ascii="Sylfaen" w:hAnsi="Sylfaen" w:cstheme="minorHAnsi"/>
          <w:bCs/>
          <w:lang w:val="ka-GE"/>
        </w:rPr>
        <w:t xml:space="preserve">ერთი </w:t>
      </w:r>
      <w:r w:rsidR="00430484">
        <w:rPr>
          <w:rFonts w:ascii="Sylfaen" w:hAnsi="Sylfaen" w:cstheme="minorHAnsi"/>
          <w:bCs/>
          <w:lang w:val="ka-GE"/>
        </w:rPr>
        <w:t>ზოლის გასუფთავება ხე-მცენარეებისგან.</w:t>
      </w:r>
    </w:p>
    <w:p w14:paraId="5766F4C9" w14:textId="18CFB889" w:rsidR="00243AC5" w:rsidRPr="001134D8" w:rsidRDefault="008319AE" w:rsidP="001134D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  <w:r w:rsidRPr="001134D8">
        <w:rPr>
          <w:rFonts w:ascii="Sylfaen" w:hAnsi="Sylfaen" w:cstheme="minorHAnsi"/>
          <w:lang w:val="ka-GE"/>
        </w:rPr>
        <w:t>3,</w:t>
      </w:r>
      <w:r w:rsidR="00EF6C26" w:rsidRPr="001134D8">
        <w:rPr>
          <w:rFonts w:ascii="Sylfaen" w:hAnsi="Sylfaen" w:cstheme="minorHAnsi"/>
          <w:lang w:val="ka-GE"/>
        </w:rPr>
        <w:t>7 კმ-იანი გზის სარეაბილიტაციო მონაკვეთი</w:t>
      </w:r>
      <w:r w:rsidR="007A7A1B" w:rsidRPr="001134D8">
        <w:rPr>
          <w:rFonts w:ascii="Sylfaen" w:hAnsi="Sylfaen" w:cstheme="minorHAnsi"/>
          <w:lang w:val="ka-GE"/>
        </w:rPr>
        <w:t xml:space="preserve"> (ნაწილობრივ,</w:t>
      </w:r>
      <w:r w:rsidR="00E36C14" w:rsidRPr="001134D8">
        <w:rPr>
          <w:rFonts w:ascii="Sylfaen" w:hAnsi="Sylfaen" w:cstheme="minorHAnsi"/>
          <w:lang w:val="ka-GE"/>
        </w:rPr>
        <w:t xml:space="preserve"> 800 მეტრი)</w:t>
      </w:r>
      <w:r w:rsidR="00EF6C26" w:rsidRPr="001134D8">
        <w:rPr>
          <w:rFonts w:ascii="Sylfaen" w:hAnsi="Sylfaen" w:cstheme="minorHAnsi"/>
          <w:lang w:val="ka-GE"/>
        </w:rPr>
        <w:t>:</w:t>
      </w:r>
      <w:r w:rsidR="00BD2DA4" w:rsidRPr="001134D8">
        <w:rPr>
          <w:rFonts w:ascii="Sylfaen" w:hAnsi="Sylfaen" w:cstheme="minorHAnsi"/>
          <w:lang w:val="ka-GE"/>
        </w:rPr>
        <w:t xml:space="preserve"> (ნახაზი N2)</w:t>
      </w:r>
    </w:p>
    <w:p w14:paraId="09540CEF" w14:textId="70EA84D1" w:rsidR="00243AC5" w:rsidRPr="00DA5C36" w:rsidRDefault="00DA5C36" w:rsidP="00E50AC4">
      <w:pPr>
        <w:autoSpaceDE w:val="0"/>
        <w:autoSpaceDN w:val="0"/>
        <w:adjustRightInd w:val="0"/>
        <w:spacing w:line="276" w:lineRule="auto"/>
        <w:ind w:left="1110"/>
        <w:rPr>
          <w:rFonts w:ascii="Sylfaen" w:hAnsi="Sylfaen" w:cstheme="minorHAnsi"/>
          <w:bCs/>
          <w:lang w:val="ka-GE"/>
        </w:rPr>
      </w:pPr>
      <w:r w:rsidRPr="00DA5C36">
        <w:rPr>
          <w:rFonts w:ascii="Sylfaen" w:hAnsi="Sylfaen" w:cstheme="minorHAnsi"/>
          <w:bCs/>
          <w:lang w:val="ka-GE"/>
        </w:rPr>
        <w:t>2.1</w:t>
      </w:r>
      <w:r>
        <w:rPr>
          <w:rFonts w:ascii="Sylfaen" w:hAnsi="Sylfaen" w:cstheme="minorHAnsi"/>
          <w:bCs/>
          <w:lang w:val="ka-GE"/>
        </w:rPr>
        <w:t xml:space="preserve">  </w:t>
      </w:r>
      <w:r w:rsidR="00CD7CB5" w:rsidRPr="00DA5C36">
        <w:rPr>
          <w:rFonts w:ascii="Sylfaen" w:hAnsi="Sylfaen" w:cstheme="minorHAnsi"/>
          <w:bCs/>
          <w:lang w:val="ka-GE"/>
        </w:rPr>
        <w:t xml:space="preserve">აღნიშნული 3,7 კმ-იანი გზის მონაკვეთი არის შიდა საოპერაციო გზა, რომელიც </w:t>
      </w:r>
      <w:r>
        <w:rPr>
          <w:rFonts w:ascii="Sylfaen" w:hAnsi="Sylfaen" w:cstheme="minorHAnsi"/>
          <w:bCs/>
          <w:lang w:val="ka-GE"/>
        </w:rPr>
        <w:t xml:space="preserve">              </w:t>
      </w:r>
      <w:r w:rsidR="00E50AC4">
        <w:rPr>
          <w:rFonts w:ascii="Sylfaen" w:hAnsi="Sylfaen" w:cstheme="minorHAnsi"/>
          <w:bCs/>
          <w:lang w:val="ka-GE"/>
        </w:rPr>
        <w:t xml:space="preserve">                          </w:t>
      </w:r>
      <w:r>
        <w:rPr>
          <w:rFonts w:ascii="Sylfaen" w:hAnsi="Sylfaen" w:cstheme="minorHAnsi"/>
          <w:bCs/>
          <w:lang w:val="ka-GE"/>
        </w:rPr>
        <w:t>რამდენი</w:t>
      </w:r>
      <w:r w:rsidR="00CD7CB5" w:rsidRPr="00DA5C36">
        <w:rPr>
          <w:rFonts w:ascii="Sylfaen" w:hAnsi="Sylfaen" w:cstheme="minorHAnsi"/>
          <w:bCs/>
          <w:lang w:val="ka-GE"/>
        </w:rPr>
        <w:t xml:space="preserve"> ადგილას დაზიანებულია და ესაჭიროება რეაბილიტაცია;</w:t>
      </w:r>
    </w:p>
    <w:p w14:paraId="4FC74FCA" w14:textId="1A3E6B7D" w:rsidR="00710BC6" w:rsidRPr="00E50AC4" w:rsidRDefault="005C458E" w:rsidP="00E50AC4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  <w:r w:rsidRPr="00E50AC4">
        <w:rPr>
          <w:rFonts w:ascii="Sylfaen" w:hAnsi="Sylfaen" w:cstheme="minorHAnsi"/>
          <w:bCs/>
          <w:lang w:val="ka-GE"/>
        </w:rPr>
        <w:t>მოცემული 5,2 კმ-დან 3,7 კმ სიგრძის და 4</w:t>
      </w:r>
      <w:r w:rsidR="00114472" w:rsidRPr="00E50AC4">
        <w:rPr>
          <w:rFonts w:ascii="Sylfaen" w:hAnsi="Sylfaen" w:cstheme="minorHAnsi"/>
          <w:bCs/>
          <w:lang w:val="ka-GE"/>
        </w:rPr>
        <w:t xml:space="preserve"> </w:t>
      </w:r>
      <w:r w:rsidRPr="00E50AC4">
        <w:rPr>
          <w:rFonts w:ascii="Sylfaen" w:hAnsi="Sylfaen" w:cstheme="minorHAnsi"/>
          <w:bCs/>
          <w:lang w:val="ka-GE"/>
        </w:rPr>
        <w:t>მ სიგანის გზა, ნაწილობრის სარეაბილიტაციოა, რომელიც მოიცავს მთლიანი სიგრძის 800 მეტრ სხვა</w:t>
      </w:r>
      <w:r w:rsidR="009F6BC4" w:rsidRPr="00E50AC4">
        <w:rPr>
          <w:rFonts w:ascii="Sylfaen" w:hAnsi="Sylfaen" w:cstheme="minorHAnsi"/>
          <w:bCs/>
          <w:lang w:val="ka-GE"/>
        </w:rPr>
        <w:t xml:space="preserve">დასხვა </w:t>
      </w:r>
      <w:r w:rsidRPr="00E50AC4">
        <w:rPr>
          <w:rFonts w:ascii="Sylfaen" w:hAnsi="Sylfaen" w:cstheme="minorHAnsi"/>
          <w:bCs/>
          <w:lang w:val="ka-GE"/>
        </w:rPr>
        <w:t>მონა</w:t>
      </w:r>
      <w:r w:rsidR="009F6BC4" w:rsidRPr="00E50AC4">
        <w:rPr>
          <w:rFonts w:ascii="Sylfaen" w:hAnsi="Sylfaen" w:cstheme="minorHAnsi"/>
          <w:bCs/>
          <w:lang w:val="ka-GE"/>
        </w:rPr>
        <w:t xml:space="preserve">კვეთზე გრუნტის შესწორებას, ახალი მასალით შევსებას, მოსწორებას და </w:t>
      </w:r>
      <w:r w:rsidR="003E2C66" w:rsidRPr="00E50AC4">
        <w:rPr>
          <w:rFonts w:ascii="Sylfaen" w:hAnsi="Sylfaen" w:cstheme="minorHAnsi"/>
          <w:bCs/>
          <w:lang w:val="ka-GE"/>
        </w:rPr>
        <w:t>და</w:t>
      </w:r>
      <w:r w:rsidR="009F6BC4" w:rsidRPr="00E50AC4">
        <w:rPr>
          <w:rFonts w:ascii="Sylfaen" w:hAnsi="Sylfaen" w:cstheme="minorHAnsi"/>
          <w:bCs/>
          <w:lang w:val="ka-GE"/>
        </w:rPr>
        <w:t xml:space="preserve">ტკეპნას. აღნიშნული </w:t>
      </w:r>
      <w:r w:rsidR="00917A9A" w:rsidRPr="00E50AC4">
        <w:rPr>
          <w:rFonts w:ascii="Sylfaen" w:hAnsi="Sylfaen" w:cstheme="minorHAnsi"/>
          <w:bCs/>
          <w:lang w:val="ka-GE"/>
        </w:rPr>
        <w:t xml:space="preserve">გზა საჭიროებს მხოლოდ ზედა ფენის მოსწორებას და </w:t>
      </w:r>
      <w:r w:rsidR="003E2C66" w:rsidRPr="00E50AC4">
        <w:rPr>
          <w:rFonts w:ascii="Sylfaen" w:hAnsi="Sylfaen" w:cstheme="minorHAnsi"/>
          <w:bCs/>
          <w:lang w:val="ka-GE"/>
        </w:rPr>
        <w:t>და</w:t>
      </w:r>
      <w:r w:rsidR="00917A9A" w:rsidRPr="00E50AC4">
        <w:rPr>
          <w:rFonts w:ascii="Sylfaen" w:hAnsi="Sylfaen" w:cstheme="minorHAnsi"/>
          <w:bCs/>
          <w:lang w:val="ka-GE"/>
        </w:rPr>
        <w:t xml:space="preserve">ტკეპნას, რომელზეც გამოყენებული უნდა იყოს </w:t>
      </w:r>
      <w:r w:rsidR="00FD573B" w:rsidRPr="00E50AC4">
        <w:rPr>
          <w:rFonts w:ascii="Sylfaen" w:hAnsi="Sylfaen" w:cstheme="minorHAnsi"/>
          <w:bCs/>
          <w:lang w:val="ka-GE"/>
        </w:rPr>
        <w:t>12-16</w:t>
      </w:r>
      <w:r w:rsidR="00CC1AAB" w:rsidRPr="00E50AC4">
        <w:rPr>
          <w:rFonts w:ascii="Sylfaen" w:hAnsi="Sylfaen" w:cstheme="minorHAnsi"/>
          <w:bCs/>
          <w:lang w:val="ka-GE"/>
        </w:rPr>
        <w:t xml:space="preserve"> </w:t>
      </w:r>
      <w:r w:rsidR="00E53794" w:rsidRPr="00E50AC4">
        <w:rPr>
          <w:rFonts w:ascii="Sylfaen" w:hAnsi="Sylfaen" w:cstheme="minorHAnsi"/>
          <w:bCs/>
          <w:lang w:val="ka-GE"/>
        </w:rPr>
        <w:t>მ</w:t>
      </w:r>
      <w:r w:rsidR="00917A9A" w:rsidRPr="00E50AC4">
        <w:rPr>
          <w:rFonts w:ascii="Sylfaen" w:hAnsi="Sylfaen" w:cstheme="minorHAnsi"/>
          <w:bCs/>
          <w:lang w:val="ka-GE"/>
        </w:rPr>
        <w:t>მ ფრაქციის მასალა</w:t>
      </w:r>
      <w:r w:rsidR="006C544C" w:rsidRPr="00E50AC4">
        <w:rPr>
          <w:rFonts w:ascii="Sylfaen" w:hAnsi="Sylfaen" w:cstheme="minorHAnsi"/>
          <w:bCs/>
          <w:lang w:val="ka-GE"/>
        </w:rPr>
        <w:t>;</w:t>
      </w:r>
    </w:p>
    <w:p w14:paraId="3F677837" w14:textId="77777777" w:rsidR="00243AC5" w:rsidRDefault="00243AC5" w:rsidP="00783977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</w:p>
    <w:p w14:paraId="10E24EED" w14:textId="77777777" w:rsidR="00243AC5" w:rsidRDefault="00243AC5" w:rsidP="00783977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</w:p>
    <w:p w14:paraId="51874F27" w14:textId="38EFC665" w:rsidR="00DD1004" w:rsidRDefault="00DD1004" w:rsidP="00DD1004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ka-GE"/>
        </w:rPr>
      </w:pPr>
    </w:p>
    <w:p w14:paraId="0563C31B" w14:textId="2EBC0ACF" w:rsidR="00C91A52" w:rsidRDefault="00C91A52" w:rsidP="00DC40C3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372BFEE9" w14:textId="2DDEF462" w:rsidR="00115CED" w:rsidRDefault="00115CED" w:rsidP="00DC40C3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10561E3E" w14:textId="135312FF" w:rsidR="00115CED" w:rsidRDefault="00115CED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7D2956D7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230AFA6B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604EB3B6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3746DD84" w14:textId="77777777" w:rsidR="002D0C73" w:rsidRDefault="002D0C7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</w:p>
    <w:p w14:paraId="07637A94" w14:textId="64A0148C" w:rsidR="005C3AF3" w:rsidRDefault="005C3AF3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  <w:proofErr w:type="spellStart"/>
      <w:r w:rsidRPr="002D0C73">
        <w:rPr>
          <w:rFonts w:ascii="Sylfaen" w:hAnsi="Sylfaen" w:cstheme="minorHAnsi"/>
          <w:b/>
          <w:bCs/>
          <w:lang w:val="en-US"/>
        </w:rPr>
        <w:t>ნახაზი</w:t>
      </w:r>
      <w:proofErr w:type="spellEnd"/>
      <w:r w:rsidRPr="002D0C73">
        <w:rPr>
          <w:rFonts w:ascii="Sylfaen" w:hAnsi="Sylfaen" w:cstheme="minorHAnsi"/>
          <w:b/>
          <w:bCs/>
          <w:lang w:val="en-US"/>
        </w:rPr>
        <w:t xml:space="preserve"> N1:</w:t>
      </w:r>
      <w:r>
        <w:rPr>
          <w:rFonts w:ascii="Sylfaen" w:hAnsi="Sylfaen" w:cstheme="minorHAnsi"/>
          <w:lang w:val="en-US"/>
        </w:rPr>
        <w:t xml:space="preserve"> 1,5 </w:t>
      </w:r>
      <w:proofErr w:type="spellStart"/>
      <w:r>
        <w:rPr>
          <w:rFonts w:ascii="Sylfaen" w:hAnsi="Sylfaen" w:cstheme="minorHAnsi"/>
          <w:lang w:val="en-US"/>
        </w:rPr>
        <w:t>კმ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სიგრძის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 w:rsidRPr="00545F11">
        <w:rPr>
          <w:rFonts w:ascii="Sylfaen" w:hAnsi="Sylfaen" w:cstheme="minorHAnsi"/>
          <w:lang w:val="en-US"/>
        </w:rPr>
        <w:t>და</w:t>
      </w:r>
      <w:proofErr w:type="spellEnd"/>
      <w:r w:rsidRPr="00545F11">
        <w:rPr>
          <w:rFonts w:ascii="Sylfaen" w:hAnsi="Sylfaen" w:cstheme="minorHAnsi"/>
          <w:lang w:val="en-US"/>
        </w:rPr>
        <w:t xml:space="preserve"> </w:t>
      </w:r>
      <w:r w:rsidR="00545F11" w:rsidRPr="00545F11">
        <w:rPr>
          <w:rFonts w:ascii="Sylfaen" w:hAnsi="Sylfaen" w:cstheme="minorHAnsi"/>
          <w:lang w:val="en-US"/>
        </w:rPr>
        <w:t>4</w:t>
      </w:r>
      <w:r w:rsidR="001663F9" w:rsidRPr="00545F11">
        <w:rPr>
          <w:rFonts w:ascii="Sylfaen" w:hAnsi="Sylfaen" w:cstheme="minorHAnsi"/>
          <w:lang w:val="en-US"/>
        </w:rPr>
        <w:t xml:space="preserve"> </w:t>
      </w:r>
      <w:r w:rsidRPr="00545F11">
        <w:rPr>
          <w:rFonts w:ascii="Sylfaen" w:hAnsi="Sylfaen" w:cstheme="minorHAnsi"/>
          <w:lang w:val="en-US"/>
        </w:rPr>
        <w:t xml:space="preserve">მ </w:t>
      </w:r>
      <w:proofErr w:type="spellStart"/>
      <w:r w:rsidRPr="00545F11">
        <w:rPr>
          <w:rFonts w:ascii="Sylfaen" w:hAnsi="Sylfaen" w:cstheme="minorHAnsi"/>
          <w:lang w:val="en-US"/>
        </w:rPr>
        <w:t>სიგანის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სარეაბილიტაციო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მონაკვეთი</w:t>
      </w:r>
      <w:proofErr w:type="spellEnd"/>
      <w:r w:rsidR="008718EC">
        <w:rPr>
          <w:rFonts w:ascii="Sylfaen" w:hAnsi="Sylfaen" w:cstheme="minorHAnsi"/>
          <w:lang w:val="en-US"/>
        </w:rPr>
        <w:t xml:space="preserve"> (</w:t>
      </w:r>
      <w:proofErr w:type="spellStart"/>
      <w:r w:rsidR="008718EC">
        <w:rPr>
          <w:rFonts w:ascii="Sylfaen" w:hAnsi="Sylfaen" w:cstheme="minorHAnsi"/>
          <w:lang w:val="en-US"/>
        </w:rPr>
        <w:t>სრულად</w:t>
      </w:r>
      <w:proofErr w:type="spellEnd"/>
      <w:r w:rsidR="008718EC">
        <w:rPr>
          <w:rFonts w:ascii="Sylfaen" w:hAnsi="Sylfaen" w:cstheme="minorHAnsi"/>
          <w:lang w:val="en-US"/>
        </w:rPr>
        <w:t>)</w:t>
      </w:r>
      <w:r>
        <w:rPr>
          <w:rFonts w:ascii="Sylfaen" w:hAnsi="Sylfaen" w:cstheme="minorHAnsi"/>
          <w:lang w:val="en-US"/>
        </w:rPr>
        <w:t>;</w:t>
      </w:r>
    </w:p>
    <w:p w14:paraId="6E9CFDA6" w14:textId="447EB794" w:rsidR="00EE105F" w:rsidRDefault="004A1D90" w:rsidP="00115CED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  <w:r w:rsidRPr="004A1D90">
        <w:rPr>
          <w:rFonts w:ascii="Sylfaen" w:hAnsi="Sylfaen" w:cstheme="minorHAnsi"/>
          <w:noProof/>
          <w:lang w:val="en-US"/>
        </w:rPr>
        <w:drawing>
          <wp:inline distT="0" distB="0" distL="0" distR="0" wp14:anchorId="7C0FDA70" wp14:editId="46863E19">
            <wp:extent cx="6208053" cy="3548164"/>
            <wp:effectExtent l="0" t="0" r="2540" b="0"/>
            <wp:docPr id="337025460" name="Picture 1" descr="A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25460" name="Picture 1" descr="A aerial view of a far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0812" cy="35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D971" w14:textId="5806431F" w:rsidR="003277E7" w:rsidRPr="00C91A52" w:rsidRDefault="00F9257E" w:rsidP="00DC40C3">
      <w:pPr>
        <w:autoSpaceDE w:val="0"/>
        <w:autoSpaceDN w:val="0"/>
        <w:adjustRightInd w:val="0"/>
        <w:spacing w:line="276" w:lineRule="auto"/>
        <w:rPr>
          <w:rFonts w:ascii="Sylfaen" w:hAnsi="Sylfaen" w:cstheme="minorHAnsi"/>
          <w:lang w:val="en-US"/>
        </w:rPr>
      </w:pPr>
      <w:r w:rsidRPr="002D0C73">
        <w:rPr>
          <w:rFonts w:ascii="Sylfaen" w:hAnsi="Sylfaen" w:cstheme="minorHAnsi"/>
          <w:b/>
          <w:bCs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6E5C93C" wp14:editId="62D2F752">
            <wp:simplePos x="0" y="0"/>
            <wp:positionH relativeFrom="column">
              <wp:posOffset>717013</wp:posOffset>
            </wp:positionH>
            <wp:positionV relativeFrom="paragraph">
              <wp:posOffset>556651</wp:posOffset>
            </wp:positionV>
            <wp:extent cx="4272915" cy="5318125"/>
            <wp:effectExtent l="0" t="0" r="0" b="0"/>
            <wp:wrapTopAndBottom/>
            <wp:docPr id="141079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9318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D0C73">
        <w:rPr>
          <w:rFonts w:ascii="Sylfaen" w:hAnsi="Sylfaen" w:cstheme="minorHAnsi"/>
          <w:b/>
          <w:bCs/>
          <w:lang w:val="en-US"/>
        </w:rPr>
        <w:t>ნახაზი</w:t>
      </w:r>
      <w:proofErr w:type="spellEnd"/>
      <w:r w:rsidRPr="002D0C73">
        <w:rPr>
          <w:rFonts w:ascii="Sylfaen" w:hAnsi="Sylfaen" w:cstheme="minorHAnsi"/>
          <w:b/>
          <w:bCs/>
          <w:lang w:val="en-US"/>
        </w:rPr>
        <w:t xml:space="preserve"> N2:</w:t>
      </w:r>
      <w:r>
        <w:rPr>
          <w:rFonts w:ascii="Sylfaen" w:hAnsi="Sylfaen" w:cstheme="minorHAnsi"/>
          <w:lang w:val="en-US"/>
        </w:rPr>
        <w:t xml:space="preserve"> 3,7კმ </w:t>
      </w:r>
      <w:proofErr w:type="spellStart"/>
      <w:r>
        <w:rPr>
          <w:rFonts w:ascii="Sylfaen" w:hAnsi="Sylfaen" w:cstheme="minorHAnsi"/>
          <w:lang w:val="en-US"/>
        </w:rPr>
        <w:t>სიგრძის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და</w:t>
      </w:r>
      <w:proofErr w:type="spellEnd"/>
      <w:r>
        <w:rPr>
          <w:rFonts w:ascii="Sylfaen" w:hAnsi="Sylfaen" w:cstheme="minorHAnsi"/>
          <w:lang w:val="en-US"/>
        </w:rPr>
        <w:t xml:space="preserve"> 4</w:t>
      </w:r>
      <w:r w:rsidR="00F547AD">
        <w:rPr>
          <w:rFonts w:ascii="Sylfaen" w:hAnsi="Sylfaen" w:cstheme="minorHAnsi"/>
          <w:lang w:val="en-US"/>
        </w:rPr>
        <w:t xml:space="preserve"> </w:t>
      </w:r>
      <w:r>
        <w:rPr>
          <w:rFonts w:ascii="Sylfaen" w:hAnsi="Sylfaen" w:cstheme="minorHAnsi"/>
          <w:lang w:val="en-US"/>
        </w:rPr>
        <w:t>მ</w:t>
      </w:r>
      <w:r w:rsidR="00F547AD">
        <w:rPr>
          <w:rFonts w:ascii="Sylfaen" w:hAnsi="Sylfaen" w:cstheme="minorHAnsi"/>
          <w:lang w:val="en-US"/>
        </w:rPr>
        <w:t xml:space="preserve"> </w:t>
      </w:r>
      <w:proofErr w:type="spellStart"/>
      <w:r>
        <w:rPr>
          <w:rFonts w:ascii="Sylfaen" w:hAnsi="Sylfaen" w:cstheme="minorHAnsi"/>
          <w:lang w:val="en-US"/>
        </w:rPr>
        <w:t>სიგანის</w:t>
      </w:r>
      <w:proofErr w:type="spellEnd"/>
      <w:r>
        <w:rPr>
          <w:rFonts w:ascii="Sylfaen" w:hAnsi="Sylfaen" w:cstheme="minorHAnsi"/>
          <w:lang w:val="en-US"/>
        </w:rPr>
        <w:t xml:space="preserve"> </w:t>
      </w:r>
      <w:proofErr w:type="spellStart"/>
      <w:r w:rsidR="00304A5C" w:rsidRPr="008718EC">
        <w:rPr>
          <w:rFonts w:ascii="Sylfaen" w:hAnsi="Sylfaen" w:cstheme="minorHAnsi"/>
          <w:lang w:val="en-US"/>
        </w:rPr>
        <w:t>გზის</w:t>
      </w:r>
      <w:proofErr w:type="spellEnd"/>
      <w:r w:rsidR="00304A5C" w:rsidRPr="008718EC">
        <w:rPr>
          <w:rFonts w:ascii="Sylfaen" w:hAnsi="Sylfaen" w:cstheme="minorHAnsi"/>
          <w:lang w:val="en-US"/>
        </w:rPr>
        <w:t xml:space="preserve"> </w:t>
      </w:r>
      <w:r w:rsidR="008718EC" w:rsidRPr="008718EC">
        <w:rPr>
          <w:rFonts w:ascii="Sylfaen" w:hAnsi="Sylfaen" w:cstheme="minorHAnsi"/>
          <w:lang w:val="en-US"/>
        </w:rPr>
        <w:t>(</w:t>
      </w:r>
      <w:proofErr w:type="spellStart"/>
      <w:r w:rsidR="007D21FA" w:rsidRPr="008718EC">
        <w:rPr>
          <w:rFonts w:ascii="Sylfaen" w:hAnsi="Sylfaen" w:cstheme="minorHAnsi"/>
          <w:lang w:val="en-US"/>
        </w:rPr>
        <w:t>ნაწილობრივ</w:t>
      </w:r>
      <w:proofErr w:type="spellEnd"/>
      <w:r w:rsidR="008718EC" w:rsidRPr="008718EC">
        <w:rPr>
          <w:rFonts w:ascii="Sylfaen" w:hAnsi="Sylfaen" w:cstheme="minorHAnsi"/>
          <w:lang w:val="en-US"/>
        </w:rPr>
        <w:t xml:space="preserve">, </w:t>
      </w:r>
      <w:r w:rsidR="007D21FA" w:rsidRPr="008718EC">
        <w:rPr>
          <w:rFonts w:ascii="Sylfaen" w:hAnsi="Sylfaen" w:cstheme="minorHAnsi"/>
          <w:lang w:val="en-US"/>
        </w:rPr>
        <w:t xml:space="preserve">800 </w:t>
      </w:r>
      <w:proofErr w:type="spellStart"/>
      <w:r w:rsidR="007D21FA" w:rsidRPr="008718EC">
        <w:rPr>
          <w:rFonts w:ascii="Sylfaen" w:hAnsi="Sylfaen" w:cstheme="minorHAnsi"/>
          <w:lang w:val="en-US"/>
        </w:rPr>
        <w:t>მეტრი</w:t>
      </w:r>
      <w:proofErr w:type="spellEnd"/>
      <w:r w:rsidR="007D21FA" w:rsidRPr="008718EC">
        <w:rPr>
          <w:rFonts w:ascii="Sylfaen" w:hAnsi="Sylfaen" w:cstheme="minorHAnsi"/>
          <w:lang w:val="en-US"/>
        </w:rPr>
        <w:t xml:space="preserve">) </w:t>
      </w:r>
      <w:proofErr w:type="spellStart"/>
      <w:r w:rsidR="007D21FA" w:rsidRPr="008718EC">
        <w:rPr>
          <w:rFonts w:ascii="Sylfaen" w:hAnsi="Sylfaen" w:cstheme="minorHAnsi"/>
          <w:lang w:val="en-US"/>
        </w:rPr>
        <w:t>სარეაბილიტაციო</w:t>
      </w:r>
      <w:proofErr w:type="spellEnd"/>
      <w:r w:rsidR="007D21FA" w:rsidRPr="008718EC">
        <w:rPr>
          <w:rFonts w:ascii="Sylfaen" w:hAnsi="Sylfaen" w:cstheme="minorHAnsi"/>
          <w:lang w:val="en-US"/>
        </w:rPr>
        <w:t xml:space="preserve"> </w:t>
      </w:r>
      <w:proofErr w:type="spellStart"/>
      <w:r w:rsidR="007D21FA" w:rsidRPr="008718EC">
        <w:rPr>
          <w:rFonts w:ascii="Sylfaen" w:hAnsi="Sylfaen" w:cstheme="minorHAnsi"/>
          <w:lang w:val="en-US"/>
        </w:rPr>
        <w:t>მონაკვეთი</w:t>
      </w:r>
      <w:proofErr w:type="spellEnd"/>
      <w:r w:rsidR="007D21FA" w:rsidRPr="008718EC">
        <w:rPr>
          <w:rFonts w:ascii="Sylfaen" w:hAnsi="Sylfaen" w:cstheme="minorHAnsi"/>
          <w:lang w:val="en-US"/>
        </w:rPr>
        <w:t>:</w:t>
      </w:r>
    </w:p>
    <w:sectPr w:rsidR="003277E7" w:rsidRPr="00C91A52" w:rsidSect="009466D7">
      <w:footerReference w:type="default" r:id="rId15"/>
      <w:pgSz w:w="11906" w:h="16838"/>
      <w:pgMar w:top="1560" w:right="1080" w:bottom="1440" w:left="1418" w:header="708" w:footer="40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C5DE4" w14:textId="77777777" w:rsidR="00071602" w:rsidRDefault="00071602" w:rsidP="00923D1F">
      <w:pPr>
        <w:spacing w:after="0" w:line="240" w:lineRule="auto"/>
      </w:pPr>
      <w:r>
        <w:separator/>
      </w:r>
    </w:p>
  </w:endnote>
  <w:endnote w:type="continuationSeparator" w:id="0">
    <w:p w14:paraId="426AC561" w14:textId="77777777" w:rsidR="00071602" w:rsidRDefault="00071602" w:rsidP="0092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4D89" w14:textId="60F76358" w:rsidR="00D75994" w:rsidRPr="008F7809" w:rsidRDefault="00D75994" w:rsidP="00186D4C">
    <w:pPr>
      <w:pStyle w:val="Footer"/>
      <w:tabs>
        <w:tab w:val="clear" w:pos="9026"/>
        <w:tab w:val="right" w:pos="9746"/>
      </w:tabs>
      <w:rPr>
        <w:b/>
        <w:iCs/>
        <w:color w:val="808080" w:themeColor="background1" w:themeShade="80"/>
      </w:rPr>
    </w:pPr>
    <w:r w:rsidRPr="008F7809">
      <w:rPr>
        <w:b/>
        <w:iCs/>
        <w:color w:val="808080" w:themeColor="background1" w:themeShade="8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5642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3305A3" w14:textId="1BB67B20" w:rsidR="00A94F08" w:rsidRDefault="00071602">
        <w:pPr>
          <w:pStyle w:val="Footer"/>
          <w:jc w:val="center"/>
        </w:pPr>
      </w:p>
    </w:sdtContent>
  </w:sdt>
  <w:p w14:paraId="1140834B" w14:textId="77777777" w:rsidR="00A94F08" w:rsidRDefault="00A94F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DBFC7" w14:textId="77777777" w:rsidR="00A94F08" w:rsidRPr="008F7809" w:rsidRDefault="00A94F08" w:rsidP="00186D4C">
    <w:pPr>
      <w:pStyle w:val="Footer"/>
      <w:tabs>
        <w:tab w:val="clear" w:pos="9026"/>
        <w:tab w:val="right" w:pos="9746"/>
      </w:tabs>
      <w:rPr>
        <w:b/>
        <w:iCs/>
        <w:color w:val="808080" w:themeColor="background1" w:themeShade="80"/>
      </w:rPr>
    </w:pPr>
    <w:r w:rsidRPr="008F7809">
      <w:rPr>
        <w:b/>
        <w:iCs/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86B1D" w14:textId="77777777" w:rsidR="00071602" w:rsidRDefault="00071602" w:rsidP="00923D1F">
      <w:pPr>
        <w:spacing w:after="0" w:line="240" w:lineRule="auto"/>
      </w:pPr>
      <w:r>
        <w:separator/>
      </w:r>
    </w:p>
  </w:footnote>
  <w:footnote w:type="continuationSeparator" w:id="0">
    <w:p w14:paraId="7892ED63" w14:textId="77777777" w:rsidR="00071602" w:rsidRDefault="00071602" w:rsidP="00923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56269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E05328" w14:textId="6FD3836E" w:rsidR="00A94F08" w:rsidRDefault="00071602">
        <w:pPr>
          <w:pStyle w:val="Header"/>
          <w:jc w:val="center"/>
        </w:pPr>
      </w:p>
    </w:sdtContent>
  </w:sdt>
  <w:p w14:paraId="7C3DF4AC" w14:textId="77777777" w:rsidR="00A94F08" w:rsidRDefault="00A94F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956E4"/>
    <w:multiLevelType w:val="hybridMultilevel"/>
    <w:tmpl w:val="BAEED586"/>
    <w:lvl w:ilvl="0" w:tplc="0E9610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A4BE1"/>
    <w:multiLevelType w:val="multilevel"/>
    <w:tmpl w:val="00DEC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3434CF"/>
    <w:multiLevelType w:val="multilevel"/>
    <w:tmpl w:val="306AA5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57B3DAC"/>
    <w:multiLevelType w:val="hybridMultilevel"/>
    <w:tmpl w:val="45986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A07719"/>
    <w:multiLevelType w:val="hybridMultilevel"/>
    <w:tmpl w:val="7332A8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01417"/>
    <w:multiLevelType w:val="multilevel"/>
    <w:tmpl w:val="D8CA6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A697136"/>
    <w:multiLevelType w:val="hybridMultilevel"/>
    <w:tmpl w:val="A92EC5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E8EF5A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158BE"/>
    <w:multiLevelType w:val="multilevel"/>
    <w:tmpl w:val="6310D6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0" w:hanging="1440"/>
      </w:pPr>
      <w:rPr>
        <w:rFonts w:hint="default"/>
      </w:rPr>
    </w:lvl>
  </w:abstractNum>
  <w:abstractNum w:abstractNumId="8" w15:restartNumberingAfterBreak="0">
    <w:nsid w:val="25DB0BC6"/>
    <w:multiLevelType w:val="hybridMultilevel"/>
    <w:tmpl w:val="99A007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C2759"/>
    <w:multiLevelType w:val="multilevel"/>
    <w:tmpl w:val="14CC14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A67706A"/>
    <w:multiLevelType w:val="hybridMultilevel"/>
    <w:tmpl w:val="304E77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4170D"/>
    <w:multiLevelType w:val="hybridMultilevel"/>
    <w:tmpl w:val="16308E56"/>
    <w:lvl w:ilvl="0" w:tplc="040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2C9D45A8"/>
    <w:multiLevelType w:val="multilevel"/>
    <w:tmpl w:val="FA7865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E9418C3"/>
    <w:multiLevelType w:val="multilevel"/>
    <w:tmpl w:val="38F22304"/>
    <w:lvl w:ilvl="0">
      <w:start w:val="16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4F96313"/>
    <w:multiLevelType w:val="multilevel"/>
    <w:tmpl w:val="298064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5070E1F"/>
    <w:multiLevelType w:val="hybridMultilevel"/>
    <w:tmpl w:val="5D18C380"/>
    <w:lvl w:ilvl="0" w:tplc="5CE09A56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27A3F"/>
    <w:multiLevelType w:val="hybridMultilevel"/>
    <w:tmpl w:val="F5380EB4"/>
    <w:lvl w:ilvl="0" w:tplc="7DFA87BA">
      <w:start w:val="1"/>
      <w:numFmt w:val="decimal"/>
      <w:lvlText w:val="%1)"/>
      <w:lvlJc w:val="left"/>
      <w:pPr>
        <w:ind w:left="720" w:hanging="360"/>
      </w:pPr>
      <w:rPr>
        <w:rFonts w:ascii="Sylfaen" w:eastAsiaTheme="minorHAnsi" w:hAnsi="Sylfaen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5311B"/>
    <w:multiLevelType w:val="hybridMultilevel"/>
    <w:tmpl w:val="05D293C8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A48CA"/>
    <w:multiLevelType w:val="hybridMultilevel"/>
    <w:tmpl w:val="F9E09A56"/>
    <w:lvl w:ilvl="0" w:tplc="92F2C586">
      <w:start w:val="1"/>
      <w:numFmt w:val="decimal"/>
      <w:lvlText w:val="%1)"/>
      <w:lvlJc w:val="left"/>
      <w:pPr>
        <w:ind w:left="540" w:hanging="360"/>
      </w:pPr>
      <w:rPr>
        <w:rFonts w:ascii="Sylfaen" w:hAnsi="Sylfaen" w:hint="default"/>
      </w:rPr>
    </w:lvl>
    <w:lvl w:ilvl="1" w:tplc="CB0C399E">
      <w:start w:val="1"/>
      <w:numFmt w:val="decimal"/>
      <w:lvlText w:val="%2)"/>
      <w:lvlJc w:val="left"/>
      <w:pPr>
        <w:ind w:left="1440" w:hanging="360"/>
      </w:pPr>
      <w:rPr>
        <w:rFonts w:ascii="Sylfaen" w:eastAsiaTheme="minorHAnsi" w:hAnsi="Sylfaen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F068F"/>
    <w:multiLevelType w:val="hybridMultilevel"/>
    <w:tmpl w:val="FF68C2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E8EF5A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77D13"/>
    <w:multiLevelType w:val="multilevel"/>
    <w:tmpl w:val="163A26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584209E"/>
    <w:multiLevelType w:val="hybridMultilevel"/>
    <w:tmpl w:val="020602FC"/>
    <w:lvl w:ilvl="0" w:tplc="92F2C586">
      <w:start w:val="1"/>
      <w:numFmt w:val="decimal"/>
      <w:lvlText w:val="%1)"/>
      <w:lvlJc w:val="left"/>
      <w:pPr>
        <w:ind w:left="540" w:hanging="360"/>
      </w:pPr>
      <w:rPr>
        <w:rFonts w:ascii="Sylfaen" w:hAnsi="Sylfaen" w:hint="default"/>
      </w:rPr>
    </w:lvl>
    <w:lvl w:ilvl="1" w:tplc="CB0C399E">
      <w:start w:val="1"/>
      <w:numFmt w:val="decimal"/>
      <w:lvlText w:val="%2)"/>
      <w:lvlJc w:val="left"/>
      <w:pPr>
        <w:ind w:left="1440" w:hanging="360"/>
      </w:pPr>
      <w:rPr>
        <w:rFonts w:ascii="Sylfaen" w:eastAsiaTheme="minorHAnsi" w:hAnsi="Sylfaen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87A25"/>
    <w:multiLevelType w:val="multilevel"/>
    <w:tmpl w:val="7F4275F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4F437119"/>
    <w:multiLevelType w:val="multilevel"/>
    <w:tmpl w:val="BED454BC"/>
    <w:lvl w:ilvl="0">
      <w:start w:val="1"/>
      <w:numFmt w:val="decimal"/>
      <w:pStyle w:val="Heading1"/>
      <w:lvlText w:val="%1."/>
      <w:lvlJc w:val="left"/>
      <w:pPr>
        <w:ind w:left="57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11255DD"/>
    <w:multiLevelType w:val="hybridMultilevel"/>
    <w:tmpl w:val="7934464E"/>
    <w:lvl w:ilvl="0" w:tplc="0409000D">
      <w:start w:val="1"/>
      <w:numFmt w:val="bullet"/>
      <w:lvlText w:val=""/>
      <w:lvlJc w:val="left"/>
      <w:pPr>
        <w:ind w:left="10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5" w15:restartNumberingAfterBreak="0">
    <w:nsid w:val="5D0B27DC"/>
    <w:multiLevelType w:val="multilevel"/>
    <w:tmpl w:val="00DEC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A02958"/>
    <w:multiLevelType w:val="hybridMultilevel"/>
    <w:tmpl w:val="12FA74AC"/>
    <w:lvl w:ilvl="0" w:tplc="4CD01896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theme="minorHAnsi"/>
      </w:rPr>
    </w:lvl>
    <w:lvl w:ilvl="1" w:tplc="D640E98C">
      <w:start w:val="1"/>
      <w:numFmt w:val="decimal"/>
      <w:lvlText w:val="1.%2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36221"/>
    <w:multiLevelType w:val="hybridMultilevel"/>
    <w:tmpl w:val="B922CB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E0A15"/>
    <w:multiLevelType w:val="hybridMultilevel"/>
    <w:tmpl w:val="950A3050"/>
    <w:lvl w:ilvl="0" w:tplc="5CE2AC1E">
      <w:start w:val="4"/>
      <w:numFmt w:val="bullet"/>
      <w:lvlText w:val="-"/>
      <w:lvlJc w:val="left"/>
      <w:pPr>
        <w:ind w:left="720" w:hanging="360"/>
      </w:pPr>
      <w:rPr>
        <w:rFonts w:ascii="Univers Condensed" w:eastAsiaTheme="minorHAnsi" w:hAnsi="Univers Condensed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B51DE1"/>
    <w:multiLevelType w:val="hybridMultilevel"/>
    <w:tmpl w:val="FEE8B4FA"/>
    <w:lvl w:ilvl="0" w:tplc="58E249B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D43F0"/>
    <w:multiLevelType w:val="multilevel"/>
    <w:tmpl w:val="14CC14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CC14CE3"/>
    <w:multiLevelType w:val="hybridMultilevel"/>
    <w:tmpl w:val="F34A1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03412A"/>
    <w:multiLevelType w:val="multilevel"/>
    <w:tmpl w:val="472E06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F622592"/>
    <w:multiLevelType w:val="multilevel"/>
    <w:tmpl w:val="332A41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8666968">
    <w:abstractNumId w:val="23"/>
  </w:num>
  <w:num w:numId="2" w16cid:durableId="1226842919">
    <w:abstractNumId w:val="25"/>
  </w:num>
  <w:num w:numId="3" w16cid:durableId="1236939128">
    <w:abstractNumId w:val="0"/>
  </w:num>
  <w:num w:numId="4" w16cid:durableId="1696805781">
    <w:abstractNumId w:val="28"/>
  </w:num>
  <w:num w:numId="5" w16cid:durableId="429547419">
    <w:abstractNumId w:val="17"/>
  </w:num>
  <w:num w:numId="6" w16cid:durableId="1119101640">
    <w:abstractNumId w:val="16"/>
  </w:num>
  <w:num w:numId="7" w16cid:durableId="290551213">
    <w:abstractNumId w:val="29"/>
  </w:num>
  <w:num w:numId="8" w16cid:durableId="1415005847">
    <w:abstractNumId w:val="1"/>
  </w:num>
  <w:num w:numId="9" w16cid:durableId="1538620337">
    <w:abstractNumId w:val="20"/>
  </w:num>
  <w:num w:numId="10" w16cid:durableId="179900772">
    <w:abstractNumId w:val="18"/>
  </w:num>
  <w:num w:numId="11" w16cid:durableId="2063751997">
    <w:abstractNumId w:val="5"/>
  </w:num>
  <w:num w:numId="12" w16cid:durableId="333529971">
    <w:abstractNumId w:val="24"/>
  </w:num>
  <w:num w:numId="13" w16cid:durableId="671838255">
    <w:abstractNumId w:val="10"/>
  </w:num>
  <w:num w:numId="14" w16cid:durableId="1262451183">
    <w:abstractNumId w:val="27"/>
  </w:num>
  <w:num w:numId="15" w16cid:durableId="1661617036">
    <w:abstractNumId w:val="21"/>
  </w:num>
  <w:num w:numId="16" w16cid:durableId="1731727882">
    <w:abstractNumId w:val="4"/>
  </w:num>
  <w:num w:numId="17" w16cid:durableId="647323186">
    <w:abstractNumId w:val="8"/>
  </w:num>
  <w:num w:numId="18" w16cid:durableId="900602252">
    <w:abstractNumId w:val="13"/>
  </w:num>
  <w:num w:numId="19" w16cid:durableId="801315550">
    <w:abstractNumId w:val="11"/>
  </w:num>
  <w:num w:numId="20" w16cid:durableId="68425763">
    <w:abstractNumId w:val="31"/>
  </w:num>
  <w:num w:numId="21" w16cid:durableId="2013556957">
    <w:abstractNumId w:val="26"/>
  </w:num>
  <w:num w:numId="22" w16cid:durableId="1534002759">
    <w:abstractNumId w:val="3"/>
  </w:num>
  <w:num w:numId="23" w16cid:durableId="815798980">
    <w:abstractNumId w:val="12"/>
  </w:num>
  <w:num w:numId="24" w16cid:durableId="1331789641">
    <w:abstractNumId w:val="33"/>
  </w:num>
  <w:num w:numId="25" w16cid:durableId="835849236">
    <w:abstractNumId w:val="19"/>
  </w:num>
  <w:num w:numId="26" w16cid:durableId="1533886306">
    <w:abstractNumId w:val="14"/>
  </w:num>
  <w:num w:numId="27" w16cid:durableId="729159346">
    <w:abstractNumId w:val="6"/>
  </w:num>
  <w:num w:numId="28" w16cid:durableId="1520853239">
    <w:abstractNumId w:val="32"/>
  </w:num>
  <w:num w:numId="29" w16cid:durableId="2130931521">
    <w:abstractNumId w:val="2"/>
  </w:num>
  <w:num w:numId="30" w16cid:durableId="1485198817">
    <w:abstractNumId w:val="30"/>
  </w:num>
  <w:num w:numId="31" w16cid:durableId="256985004">
    <w:abstractNumId w:val="9"/>
  </w:num>
  <w:num w:numId="32" w16cid:durableId="566257899">
    <w:abstractNumId w:val="23"/>
  </w:num>
  <w:num w:numId="33" w16cid:durableId="1290626768">
    <w:abstractNumId w:val="23"/>
  </w:num>
  <w:num w:numId="34" w16cid:durableId="730541016">
    <w:abstractNumId w:val="23"/>
  </w:num>
  <w:num w:numId="35" w16cid:durableId="534847699">
    <w:abstractNumId w:val="22"/>
  </w:num>
  <w:num w:numId="36" w16cid:durableId="1449548052">
    <w:abstractNumId w:val="15"/>
  </w:num>
  <w:num w:numId="37" w16cid:durableId="651447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0F"/>
    <w:rsid w:val="0000467A"/>
    <w:rsid w:val="00011DD5"/>
    <w:rsid w:val="0001370D"/>
    <w:rsid w:val="000306A8"/>
    <w:rsid w:val="000349A6"/>
    <w:rsid w:val="00037973"/>
    <w:rsid w:val="000560CB"/>
    <w:rsid w:val="000619E9"/>
    <w:rsid w:val="00065DA9"/>
    <w:rsid w:val="00071602"/>
    <w:rsid w:val="000923F3"/>
    <w:rsid w:val="00093053"/>
    <w:rsid w:val="00093517"/>
    <w:rsid w:val="000A30AF"/>
    <w:rsid w:val="000A5DDE"/>
    <w:rsid w:val="000A7668"/>
    <w:rsid w:val="000B5A9D"/>
    <w:rsid w:val="000C609C"/>
    <w:rsid w:val="000C7130"/>
    <w:rsid w:val="000D5D33"/>
    <w:rsid w:val="0010247A"/>
    <w:rsid w:val="001032CE"/>
    <w:rsid w:val="001134D8"/>
    <w:rsid w:val="00114472"/>
    <w:rsid w:val="00115CED"/>
    <w:rsid w:val="001268C4"/>
    <w:rsid w:val="00130CDA"/>
    <w:rsid w:val="001341E8"/>
    <w:rsid w:val="00160DE5"/>
    <w:rsid w:val="00160F86"/>
    <w:rsid w:val="001663F9"/>
    <w:rsid w:val="001757F4"/>
    <w:rsid w:val="00186D4C"/>
    <w:rsid w:val="00191DB6"/>
    <w:rsid w:val="00195C22"/>
    <w:rsid w:val="001A1BD1"/>
    <w:rsid w:val="001A2DF7"/>
    <w:rsid w:val="001A3C09"/>
    <w:rsid w:val="001C732C"/>
    <w:rsid w:val="001D1416"/>
    <w:rsid w:val="001D69E3"/>
    <w:rsid w:val="001E2B79"/>
    <w:rsid w:val="001F6BC4"/>
    <w:rsid w:val="001F789D"/>
    <w:rsid w:val="001F79E3"/>
    <w:rsid w:val="00226677"/>
    <w:rsid w:val="002361F9"/>
    <w:rsid w:val="002362ED"/>
    <w:rsid w:val="00243AC5"/>
    <w:rsid w:val="0026012B"/>
    <w:rsid w:val="00270EE2"/>
    <w:rsid w:val="002716B1"/>
    <w:rsid w:val="0027266A"/>
    <w:rsid w:val="00290B8A"/>
    <w:rsid w:val="002970E3"/>
    <w:rsid w:val="002A3468"/>
    <w:rsid w:val="002A671E"/>
    <w:rsid w:val="002B3927"/>
    <w:rsid w:val="002B54F9"/>
    <w:rsid w:val="002B6E8A"/>
    <w:rsid w:val="002B7AEF"/>
    <w:rsid w:val="002C02B9"/>
    <w:rsid w:val="002C6254"/>
    <w:rsid w:val="002D0C73"/>
    <w:rsid w:val="002D1474"/>
    <w:rsid w:val="002D19DD"/>
    <w:rsid w:val="002F25BD"/>
    <w:rsid w:val="002F48AD"/>
    <w:rsid w:val="002F4A74"/>
    <w:rsid w:val="002F55BE"/>
    <w:rsid w:val="00304A5C"/>
    <w:rsid w:val="003055B8"/>
    <w:rsid w:val="00307760"/>
    <w:rsid w:val="003123D1"/>
    <w:rsid w:val="00317B0B"/>
    <w:rsid w:val="00320084"/>
    <w:rsid w:val="0032270B"/>
    <w:rsid w:val="00322A65"/>
    <w:rsid w:val="003277E7"/>
    <w:rsid w:val="00330090"/>
    <w:rsid w:val="0033101F"/>
    <w:rsid w:val="0034267D"/>
    <w:rsid w:val="00342907"/>
    <w:rsid w:val="00344E61"/>
    <w:rsid w:val="00360A35"/>
    <w:rsid w:val="00365A01"/>
    <w:rsid w:val="0037669D"/>
    <w:rsid w:val="00377721"/>
    <w:rsid w:val="00381C6E"/>
    <w:rsid w:val="00390D4D"/>
    <w:rsid w:val="00395A5F"/>
    <w:rsid w:val="003961BB"/>
    <w:rsid w:val="003A49EC"/>
    <w:rsid w:val="003A7C89"/>
    <w:rsid w:val="003B3D38"/>
    <w:rsid w:val="003B5F22"/>
    <w:rsid w:val="003C33C9"/>
    <w:rsid w:val="003C3976"/>
    <w:rsid w:val="003E0272"/>
    <w:rsid w:val="003E2C66"/>
    <w:rsid w:val="003E31A6"/>
    <w:rsid w:val="003E5588"/>
    <w:rsid w:val="003F0479"/>
    <w:rsid w:val="003F0851"/>
    <w:rsid w:val="003F78B3"/>
    <w:rsid w:val="0040177A"/>
    <w:rsid w:val="00406A13"/>
    <w:rsid w:val="00411E9B"/>
    <w:rsid w:val="00425919"/>
    <w:rsid w:val="00430484"/>
    <w:rsid w:val="00433CA9"/>
    <w:rsid w:val="004659FD"/>
    <w:rsid w:val="00472F13"/>
    <w:rsid w:val="004A1D90"/>
    <w:rsid w:val="004A26BC"/>
    <w:rsid w:val="004B4E4B"/>
    <w:rsid w:val="004C0F7C"/>
    <w:rsid w:val="004C7EC8"/>
    <w:rsid w:val="004E1156"/>
    <w:rsid w:val="00510A0F"/>
    <w:rsid w:val="00510A64"/>
    <w:rsid w:val="00523092"/>
    <w:rsid w:val="00527BF2"/>
    <w:rsid w:val="00530266"/>
    <w:rsid w:val="005309E6"/>
    <w:rsid w:val="0054151E"/>
    <w:rsid w:val="00545F11"/>
    <w:rsid w:val="00557083"/>
    <w:rsid w:val="005655BA"/>
    <w:rsid w:val="00571EFD"/>
    <w:rsid w:val="00577227"/>
    <w:rsid w:val="00585314"/>
    <w:rsid w:val="005B3B8E"/>
    <w:rsid w:val="005B4F42"/>
    <w:rsid w:val="005B7588"/>
    <w:rsid w:val="005B7C1F"/>
    <w:rsid w:val="005C2F26"/>
    <w:rsid w:val="005C3AF3"/>
    <w:rsid w:val="005C458E"/>
    <w:rsid w:val="005C4BB6"/>
    <w:rsid w:val="005C6DE6"/>
    <w:rsid w:val="005D4DA2"/>
    <w:rsid w:val="005E5A7E"/>
    <w:rsid w:val="005E7B5A"/>
    <w:rsid w:val="005F06A1"/>
    <w:rsid w:val="005F1293"/>
    <w:rsid w:val="005F16B0"/>
    <w:rsid w:val="0060191D"/>
    <w:rsid w:val="006165A4"/>
    <w:rsid w:val="00620E02"/>
    <w:rsid w:val="00631174"/>
    <w:rsid w:val="00631C82"/>
    <w:rsid w:val="00633F44"/>
    <w:rsid w:val="00636A00"/>
    <w:rsid w:val="00640F59"/>
    <w:rsid w:val="0064375E"/>
    <w:rsid w:val="006459FA"/>
    <w:rsid w:val="00650B03"/>
    <w:rsid w:val="00651534"/>
    <w:rsid w:val="006674A7"/>
    <w:rsid w:val="00674AB7"/>
    <w:rsid w:val="00677479"/>
    <w:rsid w:val="00687E62"/>
    <w:rsid w:val="006B00A2"/>
    <w:rsid w:val="006B0A36"/>
    <w:rsid w:val="006B3B83"/>
    <w:rsid w:val="006C544C"/>
    <w:rsid w:val="006C7E18"/>
    <w:rsid w:val="006D0C68"/>
    <w:rsid w:val="006E011B"/>
    <w:rsid w:val="006E3BB9"/>
    <w:rsid w:val="006E74A4"/>
    <w:rsid w:val="006F17D7"/>
    <w:rsid w:val="006F4A9C"/>
    <w:rsid w:val="00703B82"/>
    <w:rsid w:val="00710BC6"/>
    <w:rsid w:val="00711CBF"/>
    <w:rsid w:val="00716BAD"/>
    <w:rsid w:val="00720278"/>
    <w:rsid w:val="007367C0"/>
    <w:rsid w:val="00743DD1"/>
    <w:rsid w:val="007540F6"/>
    <w:rsid w:val="00756FAA"/>
    <w:rsid w:val="00765062"/>
    <w:rsid w:val="0076540A"/>
    <w:rsid w:val="007657DC"/>
    <w:rsid w:val="00766814"/>
    <w:rsid w:val="00767BF4"/>
    <w:rsid w:val="00783977"/>
    <w:rsid w:val="007A01DA"/>
    <w:rsid w:val="007A4208"/>
    <w:rsid w:val="007A5E36"/>
    <w:rsid w:val="007A7A1B"/>
    <w:rsid w:val="007C3555"/>
    <w:rsid w:val="007D21FA"/>
    <w:rsid w:val="007D2CCC"/>
    <w:rsid w:val="007D530B"/>
    <w:rsid w:val="007E3596"/>
    <w:rsid w:val="007E3E3C"/>
    <w:rsid w:val="007F5D12"/>
    <w:rsid w:val="00800ABD"/>
    <w:rsid w:val="00805746"/>
    <w:rsid w:val="00813F22"/>
    <w:rsid w:val="00815A53"/>
    <w:rsid w:val="008319AE"/>
    <w:rsid w:val="00832034"/>
    <w:rsid w:val="008402DB"/>
    <w:rsid w:val="00844C39"/>
    <w:rsid w:val="00845F11"/>
    <w:rsid w:val="0086263D"/>
    <w:rsid w:val="008718EC"/>
    <w:rsid w:val="00871989"/>
    <w:rsid w:val="008742A0"/>
    <w:rsid w:val="008769D5"/>
    <w:rsid w:val="00877817"/>
    <w:rsid w:val="00880511"/>
    <w:rsid w:val="00881035"/>
    <w:rsid w:val="00886968"/>
    <w:rsid w:val="008A209C"/>
    <w:rsid w:val="008B6E07"/>
    <w:rsid w:val="008D2BD5"/>
    <w:rsid w:val="008D4FB4"/>
    <w:rsid w:val="008D5E06"/>
    <w:rsid w:val="008D5EB4"/>
    <w:rsid w:val="008D6447"/>
    <w:rsid w:val="008E4A2E"/>
    <w:rsid w:val="008F2E9B"/>
    <w:rsid w:val="008F51C8"/>
    <w:rsid w:val="00904027"/>
    <w:rsid w:val="00904899"/>
    <w:rsid w:val="009113D6"/>
    <w:rsid w:val="009134F4"/>
    <w:rsid w:val="00917A9A"/>
    <w:rsid w:val="00923D1F"/>
    <w:rsid w:val="00924ADF"/>
    <w:rsid w:val="0092521D"/>
    <w:rsid w:val="00936C02"/>
    <w:rsid w:val="00941F2C"/>
    <w:rsid w:val="009426E1"/>
    <w:rsid w:val="0094627C"/>
    <w:rsid w:val="009466D7"/>
    <w:rsid w:val="009500F7"/>
    <w:rsid w:val="00960F44"/>
    <w:rsid w:val="00962A59"/>
    <w:rsid w:val="00963F36"/>
    <w:rsid w:val="00972D4F"/>
    <w:rsid w:val="00984A03"/>
    <w:rsid w:val="0098666F"/>
    <w:rsid w:val="009948C7"/>
    <w:rsid w:val="009B22FA"/>
    <w:rsid w:val="009B2397"/>
    <w:rsid w:val="009D3F39"/>
    <w:rsid w:val="009D61A6"/>
    <w:rsid w:val="009E3CC1"/>
    <w:rsid w:val="009E3DC5"/>
    <w:rsid w:val="009E7A3A"/>
    <w:rsid w:val="009F01B7"/>
    <w:rsid w:val="009F3F6F"/>
    <w:rsid w:val="009F6BC4"/>
    <w:rsid w:val="009F7517"/>
    <w:rsid w:val="00A01C06"/>
    <w:rsid w:val="00A109F9"/>
    <w:rsid w:val="00A22B19"/>
    <w:rsid w:val="00A26965"/>
    <w:rsid w:val="00A37327"/>
    <w:rsid w:val="00A428E0"/>
    <w:rsid w:val="00A43C6B"/>
    <w:rsid w:val="00A454E8"/>
    <w:rsid w:val="00A536D5"/>
    <w:rsid w:val="00A5559B"/>
    <w:rsid w:val="00A65D90"/>
    <w:rsid w:val="00A71740"/>
    <w:rsid w:val="00A855D9"/>
    <w:rsid w:val="00A85A5A"/>
    <w:rsid w:val="00A85BE4"/>
    <w:rsid w:val="00A85F13"/>
    <w:rsid w:val="00A87B9F"/>
    <w:rsid w:val="00A94F08"/>
    <w:rsid w:val="00AA0615"/>
    <w:rsid w:val="00AA51F3"/>
    <w:rsid w:val="00AB4037"/>
    <w:rsid w:val="00AC233B"/>
    <w:rsid w:val="00AC454D"/>
    <w:rsid w:val="00AD165A"/>
    <w:rsid w:val="00AE056E"/>
    <w:rsid w:val="00AE3117"/>
    <w:rsid w:val="00AE7404"/>
    <w:rsid w:val="00AF0D04"/>
    <w:rsid w:val="00B01051"/>
    <w:rsid w:val="00B0515D"/>
    <w:rsid w:val="00B073A0"/>
    <w:rsid w:val="00B1600D"/>
    <w:rsid w:val="00B221B3"/>
    <w:rsid w:val="00B25E45"/>
    <w:rsid w:val="00B262D0"/>
    <w:rsid w:val="00B42FD1"/>
    <w:rsid w:val="00B4409A"/>
    <w:rsid w:val="00B65C35"/>
    <w:rsid w:val="00B67D34"/>
    <w:rsid w:val="00B75BDF"/>
    <w:rsid w:val="00B75DEA"/>
    <w:rsid w:val="00B908AB"/>
    <w:rsid w:val="00B92D3D"/>
    <w:rsid w:val="00B9332E"/>
    <w:rsid w:val="00BA111F"/>
    <w:rsid w:val="00BA1BAC"/>
    <w:rsid w:val="00BB1E72"/>
    <w:rsid w:val="00BB76AB"/>
    <w:rsid w:val="00BC5963"/>
    <w:rsid w:val="00BD2DA4"/>
    <w:rsid w:val="00BE2B8F"/>
    <w:rsid w:val="00BE5AC5"/>
    <w:rsid w:val="00BF176D"/>
    <w:rsid w:val="00BF1B03"/>
    <w:rsid w:val="00BF6EBA"/>
    <w:rsid w:val="00C01694"/>
    <w:rsid w:val="00C02A6F"/>
    <w:rsid w:val="00C0758C"/>
    <w:rsid w:val="00C144EE"/>
    <w:rsid w:val="00C1668B"/>
    <w:rsid w:val="00C21C59"/>
    <w:rsid w:val="00C26F17"/>
    <w:rsid w:val="00C33DAD"/>
    <w:rsid w:val="00C5614D"/>
    <w:rsid w:val="00C746A2"/>
    <w:rsid w:val="00C76C48"/>
    <w:rsid w:val="00C826C8"/>
    <w:rsid w:val="00C87247"/>
    <w:rsid w:val="00C91A52"/>
    <w:rsid w:val="00CA799F"/>
    <w:rsid w:val="00CB5173"/>
    <w:rsid w:val="00CB7E1A"/>
    <w:rsid w:val="00CC1AAB"/>
    <w:rsid w:val="00CD08A9"/>
    <w:rsid w:val="00CD427B"/>
    <w:rsid w:val="00CD6655"/>
    <w:rsid w:val="00CD7CB5"/>
    <w:rsid w:val="00CE0610"/>
    <w:rsid w:val="00CE702F"/>
    <w:rsid w:val="00CF2EF5"/>
    <w:rsid w:val="00CF3A25"/>
    <w:rsid w:val="00CF4198"/>
    <w:rsid w:val="00D0285E"/>
    <w:rsid w:val="00D02886"/>
    <w:rsid w:val="00D02961"/>
    <w:rsid w:val="00D17B9F"/>
    <w:rsid w:val="00D2313B"/>
    <w:rsid w:val="00D54D05"/>
    <w:rsid w:val="00D57A87"/>
    <w:rsid w:val="00D6365D"/>
    <w:rsid w:val="00D654C7"/>
    <w:rsid w:val="00D75994"/>
    <w:rsid w:val="00D809F7"/>
    <w:rsid w:val="00D8559C"/>
    <w:rsid w:val="00D86684"/>
    <w:rsid w:val="00D867CB"/>
    <w:rsid w:val="00D87A5F"/>
    <w:rsid w:val="00D87E0D"/>
    <w:rsid w:val="00DA34F8"/>
    <w:rsid w:val="00DA5C36"/>
    <w:rsid w:val="00DA69CB"/>
    <w:rsid w:val="00DB42F5"/>
    <w:rsid w:val="00DB6732"/>
    <w:rsid w:val="00DC40C3"/>
    <w:rsid w:val="00DC4D5F"/>
    <w:rsid w:val="00DD1004"/>
    <w:rsid w:val="00DD5416"/>
    <w:rsid w:val="00DE0663"/>
    <w:rsid w:val="00DF67EF"/>
    <w:rsid w:val="00E022F8"/>
    <w:rsid w:val="00E060EB"/>
    <w:rsid w:val="00E06CA9"/>
    <w:rsid w:val="00E155BD"/>
    <w:rsid w:val="00E20A5D"/>
    <w:rsid w:val="00E214AE"/>
    <w:rsid w:val="00E25833"/>
    <w:rsid w:val="00E364B1"/>
    <w:rsid w:val="00E36C14"/>
    <w:rsid w:val="00E44AA6"/>
    <w:rsid w:val="00E50AC4"/>
    <w:rsid w:val="00E53794"/>
    <w:rsid w:val="00E6372E"/>
    <w:rsid w:val="00E649C1"/>
    <w:rsid w:val="00E70C70"/>
    <w:rsid w:val="00E94BB7"/>
    <w:rsid w:val="00EA5B8B"/>
    <w:rsid w:val="00EC134D"/>
    <w:rsid w:val="00EC7988"/>
    <w:rsid w:val="00ED3BE3"/>
    <w:rsid w:val="00EE105F"/>
    <w:rsid w:val="00EF6C26"/>
    <w:rsid w:val="00F019FA"/>
    <w:rsid w:val="00F043F5"/>
    <w:rsid w:val="00F3236E"/>
    <w:rsid w:val="00F34DDD"/>
    <w:rsid w:val="00F36F49"/>
    <w:rsid w:val="00F41C62"/>
    <w:rsid w:val="00F43518"/>
    <w:rsid w:val="00F45012"/>
    <w:rsid w:val="00F54741"/>
    <w:rsid w:val="00F547AD"/>
    <w:rsid w:val="00F56576"/>
    <w:rsid w:val="00F63CA3"/>
    <w:rsid w:val="00F67418"/>
    <w:rsid w:val="00F702C1"/>
    <w:rsid w:val="00F87ECE"/>
    <w:rsid w:val="00F9257E"/>
    <w:rsid w:val="00F93E94"/>
    <w:rsid w:val="00F962F6"/>
    <w:rsid w:val="00FA32FC"/>
    <w:rsid w:val="00FA52C2"/>
    <w:rsid w:val="00FB1D28"/>
    <w:rsid w:val="00FC4D63"/>
    <w:rsid w:val="00FC743C"/>
    <w:rsid w:val="00FC7A88"/>
    <w:rsid w:val="00FD13C3"/>
    <w:rsid w:val="00FD1D8E"/>
    <w:rsid w:val="00FD573B"/>
    <w:rsid w:val="00FE00B7"/>
    <w:rsid w:val="00FE0727"/>
    <w:rsid w:val="00FE0B7D"/>
    <w:rsid w:val="00FF2597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7B372"/>
  <w15:chartTrackingRefBased/>
  <w15:docId w15:val="{7D11204E-C012-45F0-B827-DC10C680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D1F"/>
    <w:pPr>
      <w:spacing w:after="120" w:line="264" w:lineRule="auto"/>
      <w:jc w:val="both"/>
    </w:pPr>
    <w:rPr>
      <w:rFonts w:ascii="Univers Condensed" w:hAnsi="Univers Condensed"/>
      <w:lang w:val="en-GB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923D1F"/>
    <w:pPr>
      <w:numPr>
        <w:numId w:val="1"/>
      </w:numPr>
      <w:spacing w:before="360" w:after="240"/>
      <w:contextualSpacing w:val="0"/>
      <w:outlineLvl w:val="0"/>
    </w:pPr>
    <w:rPr>
      <w:rFonts w:cs="Times New Roman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F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D1F"/>
    <w:rPr>
      <w:rFonts w:ascii="Univers Condensed" w:hAnsi="Univers Condensed" w:cs="Times New Roman"/>
      <w:b/>
      <w:sz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2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D1F"/>
    <w:rPr>
      <w:rFonts w:ascii="Univers Condensed" w:hAnsi="Univers Condensed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D1F"/>
    <w:rPr>
      <w:rFonts w:ascii="Univers Condensed" w:hAnsi="Univers Condensed"/>
      <w:lang w:val="en-GB"/>
    </w:rPr>
  </w:style>
  <w:style w:type="character" w:styleId="IntenseEmphasis">
    <w:name w:val="Intense Emphasis"/>
    <w:basedOn w:val="DefaultParagraphFont"/>
    <w:uiPriority w:val="21"/>
    <w:qFormat/>
    <w:rsid w:val="00923D1F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923D1F"/>
    <w:pPr>
      <w:ind w:left="720"/>
      <w:contextualSpacing/>
    </w:pPr>
  </w:style>
  <w:style w:type="paragraph" w:customStyle="1" w:styleId="Default">
    <w:name w:val="Default"/>
    <w:rsid w:val="00923D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oSpacing">
    <w:name w:val="No Spacing"/>
    <w:link w:val="NoSpacingChar"/>
    <w:uiPriority w:val="1"/>
    <w:qFormat/>
    <w:rsid w:val="00923D1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23D1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23D1F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3D1F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23D1F"/>
    <w:pPr>
      <w:spacing w:after="100"/>
    </w:pPr>
  </w:style>
  <w:style w:type="character" w:styleId="Emphasis">
    <w:name w:val="Emphasis"/>
    <w:basedOn w:val="DefaultParagraphFont"/>
    <w:uiPriority w:val="20"/>
    <w:qFormat/>
    <w:rsid w:val="00D2313B"/>
    <w:rPr>
      <w:i/>
      <w:iCs/>
    </w:rPr>
  </w:style>
  <w:style w:type="table" w:styleId="TableGrid">
    <w:name w:val="Table Grid"/>
    <w:basedOn w:val="TableNormal"/>
    <w:uiPriority w:val="39"/>
    <w:rsid w:val="00FE0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2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2B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2B19"/>
    <w:rPr>
      <w:rFonts w:ascii="Univers Condensed" w:hAnsi="Univers Condensed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B19"/>
    <w:rPr>
      <w:rFonts w:ascii="Univers Condensed" w:hAnsi="Univers Condensed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B19"/>
    <w:rPr>
      <w:rFonts w:ascii="Segoe UI" w:hAnsi="Segoe UI" w:cs="Segoe UI"/>
      <w:sz w:val="18"/>
      <w:szCs w:val="18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D0288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87E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9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A94F0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BID-QWF-001-2025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DE6251-A221-44AB-BA8E-EE005556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252</Words>
  <Characters>1700</Characters>
  <Application>Microsoft Office Word</Application>
  <DocSecurity>0</DocSecurity>
  <Lines>48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ფასთა გამოკითხვა მესტიის მუნიციპალიტეტში მცირე ჰესების (დარჩი, კასლეთი-1, კასლეთი-2, თხეიში) გადამცემი ხაზის საპროექტო სამუშაოები</vt:lpstr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ფასთა გამოკითხვა მესტიის მუნიციპალიტეტში მცირე ჰესების (დარჩი, კასლეთი-1, კასლეთი-2, თხეიში) გადამცემი ხაზის საპროექტო სამუშაოები</dc:title>
  <dc:subject/>
  <dc:creator>Diana Bichelashvili</dc:creator>
  <cp:keywords/>
  <dc:description/>
  <cp:lastModifiedBy>Nino Murachashvili</cp:lastModifiedBy>
  <cp:revision>197</cp:revision>
  <dcterms:created xsi:type="dcterms:W3CDTF">2022-12-29T18:51:00Z</dcterms:created>
  <dcterms:modified xsi:type="dcterms:W3CDTF">2026-05-18T12:38:00Z</dcterms:modified>
</cp:coreProperties>
</file>