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73A5" w14:textId="21F84BB9" w:rsidR="007D73CE" w:rsidRPr="00BE6905" w:rsidRDefault="007D73CE" w:rsidP="00A74B75">
      <w:pPr>
        <w:spacing w:after="0" w:line="360" w:lineRule="auto"/>
        <w:jc w:val="center"/>
        <w:rPr>
          <w:rStyle w:val="Emphasis"/>
          <w:rFonts w:asciiTheme="majorHAnsi" w:hAnsiTheme="majorHAnsi" w:cstheme="minorHAnsi"/>
          <w:sz w:val="20"/>
          <w:szCs w:val="20"/>
        </w:rPr>
      </w:pPr>
    </w:p>
    <w:p w14:paraId="4D7DB739" w14:textId="3B3CC2B5" w:rsidR="009456C5" w:rsidRPr="00BE6905" w:rsidRDefault="009456C5" w:rsidP="00A74B75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noProof/>
          <w:sz w:val="20"/>
          <w:szCs w:val="20"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Pr="00BE6905" w:rsidRDefault="009815C7" w:rsidP="00972E35">
      <w:pPr>
        <w:spacing w:after="0" w:line="240" w:lineRule="auto"/>
        <w:rPr>
          <w:rFonts w:asciiTheme="majorHAnsi" w:hAnsiTheme="majorHAnsi" w:cstheme="minorHAnsi"/>
          <w:b/>
          <w:sz w:val="20"/>
          <w:szCs w:val="20"/>
        </w:rPr>
      </w:pPr>
    </w:p>
    <w:p w14:paraId="6219EDD7" w14:textId="3F50AC81" w:rsidR="004F57AE" w:rsidRPr="00BE6905" w:rsidRDefault="004F57AE" w:rsidP="004F57AE">
      <w:pPr>
        <w:spacing w:after="0" w:line="240" w:lineRule="auto"/>
        <w:rPr>
          <w:rFonts w:asciiTheme="majorHAnsi" w:hAnsiTheme="majorHAnsi" w:cstheme="minorHAnsi"/>
          <w:b/>
          <w:sz w:val="20"/>
          <w:szCs w:val="20"/>
        </w:rPr>
      </w:pPr>
    </w:p>
    <w:p w14:paraId="14F6950D" w14:textId="77777777" w:rsidR="004F57AE" w:rsidRPr="00BE6905" w:rsidRDefault="004F57AE" w:rsidP="004F57AE">
      <w:pPr>
        <w:spacing w:after="0" w:line="240" w:lineRule="auto"/>
        <w:rPr>
          <w:rFonts w:asciiTheme="majorHAnsi" w:hAnsiTheme="majorHAnsi" w:cstheme="minorHAnsi"/>
          <w:b/>
          <w:sz w:val="20"/>
          <w:szCs w:val="20"/>
        </w:rPr>
      </w:pPr>
    </w:p>
    <w:p w14:paraId="5C5114A8" w14:textId="5778AEF3" w:rsidR="009815C7" w:rsidRPr="00BE6905" w:rsidRDefault="009815C7" w:rsidP="00EB505F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  <w:lang w:val="ka-GE"/>
        </w:rPr>
      </w:pPr>
    </w:p>
    <w:p w14:paraId="34BB5591" w14:textId="7EE4703F" w:rsidR="00797944" w:rsidRPr="00BE6905" w:rsidRDefault="009456C5" w:rsidP="00A71E0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t>შპს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ჯორჯიან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უოთერ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ენდ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ფაუერი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აცხადებს</w:t>
      </w:r>
    </w:p>
    <w:p w14:paraId="53EAC111" w14:textId="77777777" w:rsidR="00797944" w:rsidRPr="00BE6905" w:rsidRDefault="00797944" w:rsidP="00A71E0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  <w:lang w:val="ka-GE"/>
        </w:rPr>
      </w:pPr>
    </w:p>
    <w:p w14:paraId="6989D59A" w14:textId="65535F4F" w:rsidR="00A71E0B" w:rsidRPr="00BE6905" w:rsidRDefault="00E3562C" w:rsidP="00A71E0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  <w:u w:val="single"/>
          <w:lang w:val="ka-GE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t>ელექტრონულ</w:t>
      </w:r>
      <w:r w:rsidR="00340161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340161" w:rsidRPr="00BE6905">
        <w:rPr>
          <w:rFonts w:ascii="Sylfaen" w:hAnsi="Sylfaen" w:cs="Sylfaen"/>
          <w:b/>
          <w:sz w:val="20"/>
          <w:szCs w:val="20"/>
          <w:lang w:val="ka-GE"/>
        </w:rPr>
        <w:t>ტენდერ</w:t>
      </w:r>
      <w:r w:rsidR="00D15747" w:rsidRPr="00BE6905">
        <w:rPr>
          <w:rFonts w:ascii="Sylfaen" w:hAnsi="Sylfaen" w:cs="Sylfaen"/>
          <w:b/>
          <w:sz w:val="20"/>
          <w:szCs w:val="20"/>
          <w:lang w:val="ka-GE"/>
        </w:rPr>
        <w:t>ს</w:t>
      </w:r>
    </w:p>
    <w:p w14:paraId="04C42597" w14:textId="77777777" w:rsidR="00797944" w:rsidRPr="00BE6905" w:rsidRDefault="00797944" w:rsidP="00A71E0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  <w:lang w:val="ka-GE"/>
        </w:rPr>
      </w:pPr>
    </w:p>
    <w:p w14:paraId="48A0C09F" w14:textId="341539C6" w:rsidR="00FD0DCD" w:rsidRPr="00BE6905" w:rsidRDefault="00E03CE7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t>სატვირთო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ტექნიკის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D15747" w:rsidRPr="00BE6905">
        <w:rPr>
          <w:rFonts w:asciiTheme="majorHAnsi" w:hAnsiTheme="majorHAnsi" w:cstheme="minorHAnsi"/>
          <w:b/>
          <w:sz w:val="20"/>
          <w:szCs w:val="20"/>
        </w:rPr>
        <w:t>(</w:t>
      </w:r>
      <w:r w:rsidR="00D15747" w:rsidRPr="00BE6905">
        <w:rPr>
          <w:rFonts w:ascii="Sylfaen" w:hAnsi="Sylfaen" w:cs="Sylfaen"/>
          <w:b/>
          <w:sz w:val="20"/>
          <w:szCs w:val="20"/>
          <w:lang w:val="ka-GE"/>
        </w:rPr>
        <w:t>თვითმცლელების</w:t>
      </w:r>
      <w:r w:rsidR="00D15747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)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ტენტების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დამზადების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მონტაჟის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მომსახურების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შესყიდვაზე</w:t>
      </w:r>
    </w:p>
    <w:p w14:paraId="5A0A6715" w14:textId="77777777" w:rsidR="00FD0DCD" w:rsidRPr="00BE6905" w:rsidRDefault="00FD0DC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5C217841" w14:textId="3760F4E4" w:rsidR="00FD0DCD" w:rsidRPr="00BE6905" w:rsidRDefault="00FD0DC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0B0F3779" w14:textId="77777777" w:rsidR="00FD0DCD" w:rsidRPr="00BE6905" w:rsidRDefault="00FD0DC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61CFD8F9" w14:textId="6A4EEDB0" w:rsidR="00FD0DCD" w:rsidRPr="00BE6905" w:rsidRDefault="00FD0DC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71017BAF" w14:textId="0989C648" w:rsidR="00D30223" w:rsidRPr="00BE6905" w:rsidRDefault="00D30223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058869FD" w14:textId="77777777" w:rsidR="003F384F" w:rsidRPr="00BE6905" w:rsidRDefault="003F384F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2FDCBC90" w14:textId="2CE5CFA7" w:rsidR="00D30223" w:rsidRPr="00BE6905" w:rsidRDefault="00D30223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7E8D657E" w14:textId="77777777" w:rsidR="0065594D" w:rsidRPr="00BE6905" w:rsidRDefault="0065594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4A556E80" w14:textId="77777777" w:rsidR="0065594D" w:rsidRDefault="0065594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38BE7EC9" w14:textId="77777777" w:rsidR="00BE6905" w:rsidRDefault="00BE6905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0C19FC24" w14:textId="77777777" w:rsidR="00BE6905" w:rsidRDefault="00BE6905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56135219" w14:textId="77777777" w:rsidR="00BE6905" w:rsidRPr="00BE6905" w:rsidRDefault="00BE6905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3A5B2894" w14:textId="77777777" w:rsidR="0065594D" w:rsidRPr="00BE6905" w:rsidRDefault="0065594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1CF70208" w14:textId="77777777" w:rsidR="0065594D" w:rsidRPr="00BE6905" w:rsidRDefault="0065594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18493AAE" w14:textId="77777777" w:rsidR="0065594D" w:rsidRPr="00BE6905" w:rsidRDefault="0065594D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075C1502" w14:textId="555D3EE6" w:rsidR="00356613" w:rsidRPr="00BE6905" w:rsidRDefault="00356613" w:rsidP="00665C42">
      <w:pPr>
        <w:spacing w:after="0" w:line="36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1375262F" w14:textId="2593628B" w:rsidR="00356613" w:rsidRPr="00BE6905" w:rsidRDefault="00356613" w:rsidP="0065594D">
      <w:pPr>
        <w:spacing w:after="0" w:line="360" w:lineRule="auto"/>
        <w:rPr>
          <w:rFonts w:asciiTheme="majorHAnsi" w:hAnsiTheme="majorHAnsi" w:cstheme="minorHAnsi"/>
          <w:b/>
          <w:sz w:val="20"/>
          <w:szCs w:val="20"/>
        </w:rPr>
      </w:pPr>
    </w:p>
    <w:p w14:paraId="580D4E90" w14:textId="4ADA906C" w:rsidR="00665C42" w:rsidRPr="00BE6905" w:rsidRDefault="00665C42" w:rsidP="00E76DDA">
      <w:pPr>
        <w:spacing w:after="0" w:line="360" w:lineRule="auto"/>
        <w:rPr>
          <w:rFonts w:asciiTheme="majorHAnsi" w:hAnsiTheme="majorHAnsi" w:cstheme="minorHAnsi"/>
          <w:b/>
          <w:sz w:val="20"/>
          <w:szCs w:val="20"/>
        </w:rPr>
      </w:pPr>
    </w:p>
    <w:p w14:paraId="0C5A5BAC" w14:textId="2E830C09" w:rsidR="00C27890" w:rsidRPr="00BE6905" w:rsidRDefault="002A3665" w:rsidP="00C27890">
      <w:pPr>
        <w:pStyle w:val="ListParagraph"/>
        <w:numPr>
          <w:ilvl w:val="1"/>
          <w:numId w:val="33"/>
        </w:numPr>
        <w:spacing w:line="240" w:lineRule="auto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lastRenderedPageBreak/>
        <w:t>მყიდველის</w:t>
      </w:r>
      <w:r w:rsidR="001B055A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1B055A" w:rsidRPr="00BE6905">
        <w:rPr>
          <w:rFonts w:ascii="Sylfaen" w:hAnsi="Sylfaen" w:cs="Sylfaen"/>
          <w:b/>
          <w:sz w:val="20"/>
          <w:szCs w:val="20"/>
          <w:lang w:val="ka-GE"/>
        </w:rPr>
        <w:t>დასახელება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:</w:t>
      </w:r>
    </w:p>
    <w:p w14:paraId="147CE530" w14:textId="249AB8DC" w:rsidR="009456C5" w:rsidRPr="00BE6905" w:rsidRDefault="009456C5" w:rsidP="009456C5">
      <w:pPr>
        <w:spacing w:line="240" w:lineRule="auto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შპს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Cambria" w:hAnsi="Cambria" w:cs="Cambria"/>
          <w:sz w:val="20"/>
          <w:szCs w:val="20"/>
          <w:lang w:val="ka-GE"/>
        </w:rPr>
        <w:t>„</w:t>
      </w:r>
      <w:r w:rsidRPr="00BE6905">
        <w:rPr>
          <w:rFonts w:ascii="Sylfaen" w:hAnsi="Sylfaen" w:cs="Sylfaen"/>
          <w:sz w:val="20"/>
          <w:szCs w:val="20"/>
          <w:lang w:val="ka-GE"/>
        </w:rPr>
        <w:t>ჯორჯიან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უოთერ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ენდ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ფაუერი</w:t>
      </w:r>
      <w:r w:rsidRPr="00BE6905">
        <w:rPr>
          <w:rFonts w:ascii="Cambria" w:hAnsi="Cambria" w:cs="Cambria"/>
          <w:sz w:val="20"/>
          <w:szCs w:val="20"/>
          <w:lang w:val="ka-GE"/>
        </w:rPr>
        <w:t>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(GWP, </w:t>
      </w:r>
      <w:r w:rsidRPr="00BE6905">
        <w:rPr>
          <w:rFonts w:ascii="Sylfaen" w:hAnsi="Sylfaen" w:cs="Sylfaen"/>
          <w:sz w:val="20"/>
          <w:szCs w:val="20"/>
          <w:lang w:val="ka-GE"/>
        </w:rPr>
        <w:t>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/</w:t>
      </w:r>
      <w:r w:rsidRPr="00BE6905">
        <w:rPr>
          <w:rFonts w:ascii="Sylfaen" w:hAnsi="Sylfaen" w:cs="Sylfaen"/>
          <w:sz w:val="20"/>
          <w:szCs w:val="20"/>
          <w:lang w:val="ka-GE"/>
        </w:rPr>
        <w:t>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203826002)</w:t>
      </w:r>
    </w:p>
    <w:p w14:paraId="42C81158" w14:textId="7535E90F" w:rsidR="001B055A" w:rsidRPr="00BE6905" w:rsidRDefault="000353F8" w:rsidP="001B055A">
      <w:pPr>
        <w:spacing w:after="0" w:line="240" w:lineRule="auto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1.2 </w:t>
      </w:r>
      <w:r w:rsidR="00E3562C" w:rsidRPr="00BE6905">
        <w:rPr>
          <w:rFonts w:ascii="Sylfaen" w:hAnsi="Sylfaen" w:cs="Sylfaen"/>
          <w:b/>
          <w:sz w:val="20"/>
          <w:szCs w:val="20"/>
          <w:lang w:val="ka-GE"/>
        </w:rPr>
        <w:t>შესასყიდი</w:t>
      </w:r>
      <w:r w:rsidR="0046450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b/>
          <w:sz w:val="20"/>
          <w:szCs w:val="20"/>
          <w:lang w:val="ka-GE"/>
        </w:rPr>
        <w:t>მომსახურების</w:t>
      </w:r>
      <w:r w:rsidR="00E3562C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b/>
          <w:sz w:val="20"/>
          <w:szCs w:val="20"/>
          <w:lang w:val="ka-GE"/>
        </w:rPr>
        <w:t>ტექნიკური</w:t>
      </w:r>
      <w:r w:rsidR="00466DEE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E3562C" w:rsidRPr="00BE6905">
        <w:rPr>
          <w:rFonts w:ascii="Sylfaen" w:hAnsi="Sylfaen" w:cs="Sylfaen"/>
          <w:b/>
          <w:sz w:val="20"/>
          <w:szCs w:val="20"/>
          <w:lang w:val="ka-GE"/>
        </w:rPr>
        <w:t>მახასიათებელი</w:t>
      </w:r>
      <w:r w:rsidR="009456C5" w:rsidRPr="00BE6905">
        <w:rPr>
          <w:rFonts w:asciiTheme="majorHAnsi" w:hAnsiTheme="majorHAnsi" w:cstheme="minorHAnsi"/>
          <w:b/>
          <w:sz w:val="20"/>
          <w:szCs w:val="20"/>
        </w:rPr>
        <w:t>-</w:t>
      </w:r>
      <w:r w:rsidR="009456C5" w:rsidRPr="00BE6905">
        <w:rPr>
          <w:rFonts w:ascii="Sylfaen" w:hAnsi="Sylfaen" w:cs="Sylfaen"/>
          <w:b/>
          <w:sz w:val="20"/>
          <w:szCs w:val="20"/>
        </w:rPr>
        <w:t>დავალება</w:t>
      </w:r>
      <w:r w:rsidR="00E3562C" w:rsidRPr="00BE6905">
        <w:rPr>
          <w:rFonts w:asciiTheme="majorHAnsi" w:hAnsiTheme="majorHAnsi" w:cstheme="minorHAnsi"/>
          <w:b/>
          <w:sz w:val="20"/>
          <w:szCs w:val="20"/>
          <w:lang w:val="ka-GE"/>
        </w:rPr>
        <w:t>.</w:t>
      </w:r>
    </w:p>
    <w:p w14:paraId="1D5E57E5" w14:textId="77777777" w:rsidR="000353F8" w:rsidRPr="00BE6905" w:rsidRDefault="000353F8" w:rsidP="000353F8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18398E3A" w14:textId="5CB410F8" w:rsidR="00E03CE7" w:rsidRPr="00BE6905" w:rsidRDefault="002A3665" w:rsidP="000353F8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დანართ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Theme="majorHAnsi" w:hAnsiTheme="majorHAnsi" w:cstheme="minorHAnsi"/>
          <w:sz w:val="20"/>
          <w:szCs w:val="20"/>
        </w:rPr>
        <w:t>N1-</w:t>
      </w:r>
      <w:r w:rsidR="00E3562C" w:rsidRPr="00BE6905">
        <w:rPr>
          <w:rFonts w:ascii="Sylfaen" w:hAnsi="Sylfaen" w:cs="Sylfaen"/>
          <w:sz w:val="20"/>
          <w:szCs w:val="20"/>
          <w:lang w:val="ka-GE"/>
        </w:rPr>
        <w:t>ში</w:t>
      </w:r>
      <w:r w:rsidR="00E3562C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3562C" w:rsidRPr="00BE6905">
        <w:rPr>
          <w:rFonts w:ascii="Sylfaen" w:hAnsi="Sylfaen" w:cs="Sylfaen"/>
          <w:sz w:val="20"/>
          <w:szCs w:val="20"/>
          <w:lang w:val="ka-GE"/>
        </w:rPr>
        <w:t>მოცემულია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იმ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ტექნიკის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ჩამონათვალი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03CE7" w:rsidRPr="00BE6905">
        <w:rPr>
          <w:rFonts w:ascii="Sylfaen" w:hAnsi="Sylfaen" w:cs="Sylfaen"/>
          <w:sz w:val="20"/>
          <w:szCs w:val="20"/>
          <w:lang w:val="ka-GE"/>
        </w:rPr>
        <w:t>ტექნიკის</w:t>
      </w:r>
      <w:r w:rsidR="00E03CE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03CE7" w:rsidRPr="00BE6905">
        <w:rPr>
          <w:rFonts w:ascii="Sylfaen" w:hAnsi="Sylfaen" w:cs="Sylfaen"/>
          <w:sz w:val="20"/>
          <w:szCs w:val="20"/>
          <w:lang w:val="ka-GE"/>
        </w:rPr>
        <w:t>მონაცამები</w:t>
      </w:r>
      <w:r w:rsidR="00E03CE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რომელზეც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მოხდეს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03CE7" w:rsidRPr="00BE6905">
        <w:rPr>
          <w:rFonts w:ascii="Sylfaen" w:hAnsi="Sylfaen" w:cs="Sylfaen"/>
          <w:sz w:val="20"/>
          <w:szCs w:val="20"/>
          <w:lang w:val="ka-GE"/>
        </w:rPr>
        <w:t>ტენტის</w:t>
      </w:r>
      <w:r w:rsidR="00E03CE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67905" w:rsidRPr="00BE6905">
        <w:rPr>
          <w:rFonts w:ascii="Sylfaen" w:hAnsi="Sylfaen" w:cs="Sylfaen"/>
          <w:sz w:val="20"/>
          <w:szCs w:val="20"/>
          <w:lang w:val="ka-GE"/>
        </w:rPr>
        <w:t>დამზადება</w:t>
      </w:r>
      <w:r w:rsidR="00E6790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67905"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="00E6790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მონტაჟი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ასევე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მითითებული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ტენტის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ზომები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466DEE" w:rsidRPr="00BE6905">
        <w:rPr>
          <w:rFonts w:ascii="Sylfaen" w:hAnsi="Sylfaen" w:cs="Sylfaen"/>
          <w:sz w:val="20"/>
          <w:szCs w:val="20"/>
          <w:lang w:val="ka-GE"/>
        </w:rPr>
        <w:t>ტიპი</w:t>
      </w:r>
      <w:r w:rsidR="00466DEE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61ABECC4" w14:textId="12108860" w:rsidR="00597519" w:rsidRPr="00BE6905" w:rsidRDefault="00597519" w:rsidP="000353F8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7FF07E49" w14:textId="6CDDB966" w:rsidR="0020260D" w:rsidRPr="00BE6905" w:rsidRDefault="00466DEE" w:rsidP="000353F8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ნიმუშის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სახით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შეგიძლიათ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იხილოთ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03CE7" w:rsidRPr="00BE6905">
        <w:rPr>
          <w:rFonts w:ascii="Sylfaen" w:hAnsi="Sylfaen" w:cs="Sylfaen"/>
          <w:sz w:val="20"/>
          <w:szCs w:val="20"/>
          <w:lang w:val="ka-GE"/>
        </w:rPr>
        <w:t>სურათები</w:t>
      </w:r>
      <w:r w:rsidR="00E67905" w:rsidRPr="00BE6905">
        <w:rPr>
          <w:rFonts w:asciiTheme="majorHAnsi" w:hAnsiTheme="majorHAnsi" w:cstheme="minorHAnsi"/>
          <w:sz w:val="20"/>
          <w:szCs w:val="20"/>
          <w:lang w:val="ka-GE"/>
        </w:rPr>
        <w:t>,</w:t>
      </w:r>
      <w:r w:rsidR="00E03CE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D15747" w:rsidRPr="00BE6905">
        <w:rPr>
          <w:rFonts w:ascii="Sylfaen" w:hAnsi="Sylfaen" w:cs="Sylfaen"/>
          <w:sz w:val="20"/>
          <w:szCs w:val="20"/>
          <w:lang w:val="ka-GE"/>
        </w:rPr>
        <w:t>თუ</w:t>
      </w:r>
      <w:r w:rsidR="00D1574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როგორი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ტენტი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მექანიზმით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1CB8340C" w14:textId="7D9238D1" w:rsidR="00C8576A" w:rsidRPr="00BE6905" w:rsidRDefault="00C8576A" w:rsidP="000D2958">
      <w:pPr>
        <w:spacing w:after="0" w:line="240" w:lineRule="auto"/>
        <w:jc w:val="center"/>
        <w:rPr>
          <w:rFonts w:asciiTheme="majorHAnsi" w:hAnsiTheme="majorHAnsi" w:cstheme="minorHAnsi"/>
          <w:sz w:val="20"/>
          <w:szCs w:val="20"/>
        </w:rPr>
      </w:pPr>
    </w:p>
    <w:p w14:paraId="73EADDF9" w14:textId="59B695C9" w:rsidR="00440A96" w:rsidRPr="00BE6905" w:rsidRDefault="00BE6905" w:rsidP="00BE6905">
      <w:pPr>
        <w:spacing w:after="0" w:line="240" w:lineRule="auto"/>
        <w:jc w:val="center"/>
        <w:rPr>
          <w:rFonts w:asciiTheme="majorHAnsi" w:hAnsiTheme="majorHAnsi" w:cstheme="minorHAnsi"/>
          <w:sz w:val="20"/>
          <w:szCs w:val="20"/>
          <w:lang w:val="ka-GE"/>
        </w:rPr>
      </w:pPr>
      <w:r>
        <w:rPr>
          <w:rFonts w:asciiTheme="majorHAnsi" w:hAnsiTheme="majorHAnsi" w:cstheme="minorHAnsi"/>
          <w:sz w:val="20"/>
          <w:szCs w:val="20"/>
          <w:lang w:val="ka-GE"/>
        </w:rPr>
        <w:object w:dxaOrig="1534" w:dyaOrig="991" w14:anchorId="6E6CA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9" o:title=""/>
          </v:shape>
          <o:OLEObject Type="Embed" ProgID="Excel.Sheet.12" ShapeID="_x0000_i1032" DrawAspect="Icon" ObjectID="_1842432883" r:id="rId10"/>
        </w:object>
      </w:r>
    </w:p>
    <w:p w14:paraId="24311423" w14:textId="0CC76345" w:rsidR="00387591" w:rsidRPr="00BE6905" w:rsidRDefault="00950D10" w:rsidP="00F90B03">
      <w:pPr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1.3</w:t>
      </w:r>
      <w:r w:rsidR="002E0E5E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D527CB" w:rsidRPr="00BE6905">
        <w:rPr>
          <w:rFonts w:ascii="Sylfaen" w:hAnsi="Sylfaen" w:cs="Sylfaen"/>
          <w:b/>
          <w:sz w:val="20"/>
          <w:szCs w:val="20"/>
          <w:lang w:val="ka-GE"/>
        </w:rPr>
        <w:t>განფასება</w:t>
      </w:r>
    </w:p>
    <w:p w14:paraId="3950F5EA" w14:textId="268DDAB8" w:rsidR="00466DEE" w:rsidRPr="00BE6905" w:rsidRDefault="00E81F0F" w:rsidP="00114A00">
      <w:pPr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</w:pPr>
      <w:r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პრეტენდენ</w:t>
      </w:r>
      <w:r w:rsidR="00E3562C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ტმა</w:t>
      </w:r>
      <w:r w:rsidR="00E3562C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E3562C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უნდა</w:t>
      </w:r>
      <w:r w:rsidR="00E3562C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E3562C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წარმოადგინოს</w:t>
      </w:r>
      <w:r w:rsidR="00E3562C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E3562C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ფასი</w:t>
      </w:r>
      <w:r w:rsidR="00E3562C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ლარში</w:t>
      </w:r>
      <w:r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 </w:t>
      </w:r>
      <w:r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დანართი</w:t>
      </w:r>
      <w:r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N1-</w:t>
      </w:r>
      <w:r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ის</w:t>
      </w:r>
      <w:r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ექსელის</w:t>
      </w:r>
      <w:r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მიხედვით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.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შემოთავაზებული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ფასი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უნდა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მოიცავდეს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ტენტის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,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მექანიზმის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და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D15747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მისი</w:t>
      </w:r>
      <w:r w:rsidR="00D15747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D15747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ტექნიკაზე</w:t>
      </w:r>
      <w:r w:rsidR="00D15747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D15747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და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მონტაჟ</w:t>
      </w:r>
      <w:r w:rsidR="00D15747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ებ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ის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 xml:space="preserve"> </w:t>
      </w:r>
      <w:r w:rsidR="00466DEE" w:rsidRPr="00BE6905">
        <w:rPr>
          <w:rFonts w:ascii="Sylfaen" w:hAnsi="Sylfaen" w:cs="Sylfaen"/>
          <w:color w:val="222222"/>
          <w:sz w:val="20"/>
          <w:szCs w:val="20"/>
          <w:shd w:val="clear" w:color="auto" w:fill="FFFFFF"/>
          <w:lang w:val="ka-GE"/>
        </w:rPr>
        <w:t>ღირებულებას</w:t>
      </w:r>
      <w:r w:rsidR="00466DEE"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>.</w:t>
      </w:r>
    </w:p>
    <w:p w14:paraId="5AAAF0F3" w14:textId="15A6A020" w:rsidR="00FD0815" w:rsidRPr="00BE6905" w:rsidRDefault="00056A31" w:rsidP="00FD35B5">
      <w:pPr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</w:t>
      </w:r>
      <w:r w:rsidR="006F5612" w:rsidRPr="00BE6905">
        <w:rPr>
          <w:rFonts w:asciiTheme="majorHAnsi" w:hAnsiTheme="majorHAnsi" w:cstheme="minorHAnsi"/>
          <w:b/>
          <w:sz w:val="20"/>
          <w:szCs w:val="20"/>
          <w:lang w:val="ka-GE"/>
        </w:rPr>
        <w:t>.4</w:t>
      </w:r>
      <w:r w:rsidR="00931A9A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6F5612" w:rsidRPr="00BE6905">
        <w:rPr>
          <w:rFonts w:ascii="Sylfaen" w:hAnsi="Sylfaen" w:cs="Sylfaen"/>
          <w:b/>
          <w:sz w:val="20"/>
          <w:szCs w:val="20"/>
          <w:lang w:val="ka-GE"/>
        </w:rPr>
        <w:t>მომსახურების</w:t>
      </w:r>
      <w:r w:rsidR="00485700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485700" w:rsidRPr="00BE6905">
        <w:rPr>
          <w:rFonts w:ascii="Sylfaen" w:hAnsi="Sylfaen" w:cs="Sylfaen"/>
          <w:b/>
          <w:sz w:val="20"/>
          <w:szCs w:val="20"/>
          <w:lang w:val="ka-GE"/>
        </w:rPr>
        <w:t>მიწოდების</w:t>
      </w:r>
      <w:r w:rsidR="006F5612" w:rsidRPr="00BE6905">
        <w:rPr>
          <w:rFonts w:asciiTheme="majorHAnsi" w:hAnsiTheme="majorHAnsi" w:cstheme="minorHAnsi"/>
          <w:b/>
          <w:sz w:val="20"/>
          <w:szCs w:val="20"/>
          <w:lang w:val="ka-GE"/>
        </w:rPr>
        <w:t>/</w:t>
      </w:r>
      <w:r w:rsidR="006F5612" w:rsidRPr="00BE6905">
        <w:rPr>
          <w:rFonts w:ascii="Sylfaen" w:hAnsi="Sylfaen" w:cs="Sylfaen"/>
          <w:b/>
          <w:sz w:val="20"/>
          <w:szCs w:val="20"/>
          <w:lang w:val="ka-GE"/>
        </w:rPr>
        <w:t>შესრულების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ადგილი</w:t>
      </w:r>
    </w:p>
    <w:p w14:paraId="2AF40A9F" w14:textId="3306EFE2" w:rsidR="00F610D6" w:rsidRPr="00BE6905" w:rsidRDefault="00E67905" w:rsidP="00E13904">
      <w:pPr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მომსახურების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შესრულების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ადგილი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მითითებული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დანართ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N1-</w:t>
      </w:r>
      <w:r w:rsidRPr="00BE6905">
        <w:rPr>
          <w:rFonts w:ascii="Sylfaen" w:hAnsi="Sylfaen" w:cs="Sylfaen"/>
          <w:sz w:val="20"/>
          <w:szCs w:val="20"/>
          <w:lang w:val="ka-GE"/>
        </w:rPr>
        <w:t>ში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პრეტედენტის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მიერ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  <w:r w:rsidR="0020260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</w:p>
    <w:p w14:paraId="279FBE52" w14:textId="74679F00" w:rsidR="00C86727" w:rsidRPr="00BE6905" w:rsidRDefault="006F5612" w:rsidP="00E711C6">
      <w:pPr>
        <w:spacing w:after="0" w:line="240" w:lineRule="auto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1.5</w:t>
      </w:r>
      <w:r w:rsidR="00E711C6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000015" w:rsidRPr="00BE6905">
        <w:rPr>
          <w:rFonts w:ascii="Sylfaen" w:hAnsi="Sylfaen" w:cs="Sylfaen"/>
          <w:b/>
          <w:sz w:val="20"/>
          <w:szCs w:val="20"/>
          <w:lang w:val="ka-GE"/>
        </w:rPr>
        <w:t>ანგარიშსწორების</w:t>
      </w:r>
      <w:r w:rsidR="0000001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000015" w:rsidRPr="00BE6905">
        <w:rPr>
          <w:rFonts w:ascii="Sylfaen" w:hAnsi="Sylfaen" w:cs="Sylfaen"/>
          <w:b/>
          <w:sz w:val="20"/>
          <w:szCs w:val="20"/>
          <w:lang w:val="ka-GE"/>
        </w:rPr>
        <w:t>პირობები</w:t>
      </w:r>
    </w:p>
    <w:p w14:paraId="12C87243" w14:textId="77777777" w:rsidR="00644EDE" w:rsidRPr="00BE6905" w:rsidRDefault="00644EDE" w:rsidP="00644EDE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57484F93" w14:textId="76366091" w:rsidR="00000015" w:rsidRPr="00BE6905" w:rsidRDefault="00000015" w:rsidP="00644EDE">
      <w:pPr>
        <w:spacing w:after="0" w:line="240" w:lineRule="auto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ანგარიშსწორება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8D5512"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="008D5512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8D5512" w:rsidRPr="00BE6905">
        <w:rPr>
          <w:rFonts w:ascii="Sylfaen" w:hAnsi="Sylfaen" w:cs="Sylfaen"/>
          <w:sz w:val="20"/>
          <w:szCs w:val="20"/>
          <w:lang w:val="ka-GE"/>
        </w:rPr>
        <w:t>მოხდეს</w:t>
      </w:r>
      <w:r w:rsidR="008D5512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20260D" w:rsidRPr="00BE6905">
        <w:rPr>
          <w:rFonts w:ascii="Sylfaen" w:hAnsi="Sylfaen" w:cs="Sylfaen"/>
          <w:sz w:val="20"/>
          <w:szCs w:val="20"/>
          <w:lang w:val="ka-GE"/>
        </w:rPr>
        <w:t>უნაღდო</w:t>
      </w:r>
      <w:r w:rsidR="0020260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20260D" w:rsidRPr="00BE6905">
        <w:rPr>
          <w:rFonts w:ascii="Sylfaen" w:hAnsi="Sylfaen" w:cs="Sylfaen"/>
          <w:sz w:val="20"/>
          <w:szCs w:val="20"/>
          <w:lang w:val="ka-GE"/>
        </w:rPr>
        <w:t>ანგარიშსწორების</w:t>
      </w:r>
      <w:r w:rsidR="0020260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20260D" w:rsidRPr="00BE6905">
        <w:rPr>
          <w:rFonts w:ascii="Sylfaen" w:hAnsi="Sylfaen" w:cs="Sylfaen"/>
          <w:sz w:val="20"/>
          <w:szCs w:val="20"/>
          <w:lang w:val="ka-GE"/>
        </w:rPr>
        <w:t>წესით</w:t>
      </w:r>
      <w:r w:rsidR="009456C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მომსახურების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მიღებიდან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30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დღის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ვადაში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თუ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პრეტედენტისთვის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აღნიშნული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პირობა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არ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არის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მისაღები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შეუძლია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შემოგვთავაზობს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კონტრ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შეთავაზება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გადახდის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65594D" w:rsidRPr="00BE6905">
        <w:rPr>
          <w:rFonts w:ascii="Sylfaen" w:hAnsi="Sylfaen" w:cs="Sylfaen"/>
          <w:sz w:val="20"/>
          <w:szCs w:val="20"/>
          <w:lang w:val="ka-GE"/>
        </w:rPr>
        <w:t>პირობაზე</w:t>
      </w:r>
      <w:r w:rsidR="0065594D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2F0FD003" w14:textId="0EFD2759" w:rsidR="00F827AD" w:rsidRPr="00BE6905" w:rsidRDefault="00F827AD" w:rsidP="00A74B75">
      <w:pPr>
        <w:spacing w:after="0" w:line="240" w:lineRule="auto"/>
        <w:rPr>
          <w:rFonts w:asciiTheme="majorHAnsi" w:hAnsiTheme="majorHAnsi" w:cstheme="minorHAnsi"/>
          <w:sz w:val="20"/>
          <w:szCs w:val="20"/>
          <w:lang w:val="ka-GE"/>
        </w:rPr>
      </w:pPr>
    </w:p>
    <w:p w14:paraId="797FB3DD" w14:textId="64DB30EB" w:rsidR="008D04C5" w:rsidRPr="00BE6905" w:rsidRDefault="006F5612" w:rsidP="00AA511B">
      <w:pPr>
        <w:spacing w:before="240" w:after="160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1.6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პრეტენდენტის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მიერ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ელექტრონულ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ტენდერში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ასატვირთი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>/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წარმოსადგენი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8D04C5" w:rsidRPr="00BE6905">
        <w:rPr>
          <w:rFonts w:ascii="Sylfaen" w:hAnsi="Sylfaen" w:cs="Sylfaen"/>
          <w:b/>
          <w:sz w:val="20"/>
          <w:szCs w:val="20"/>
          <w:lang w:val="ka-GE"/>
        </w:rPr>
        <w:t>მონაცემები</w:t>
      </w:r>
      <w:r w:rsidR="008D04C5" w:rsidRPr="00BE6905">
        <w:rPr>
          <w:rFonts w:asciiTheme="majorHAnsi" w:hAnsiTheme="majorHAnsi" w:cstheme="minorHAnsi"/>
          <w:b/>
          <w:sz w:val="20"/>
          <w:szCs w:val="20"/>
          <w:lang w:val="ka-GE"/>
        </w:rPr>
        <w:t>:</w:t>
      </w:r>
    </w:p>
    <w:p w14:paraId="1FA9C482" w14:textId="5575880B" w:rsidR="00DA7781" w:rsidRDefault="00387591" w:rsidP="00DA7781">
      <w:pPr>
        <w:spacing w:before="240" w:after="16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1.</w:t>
      </w:r>
      <w:r w:rsidR="00BD74F8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81F0F" w:rsidRPr="00BE6905">
        <w:rPr>
          <w:rFonts w:ascii="Sylfaen" w:hAnsi="Sylfaen" w:cs="Sylfaen"/>
          <w:sz w:val="20"/>
          <w:szCs w:val="20"/>
          <w:lang w:val="ka-GE"/>
        </w:rPr>
        <w:t>ფასების</w:t>
      </w:r>
      <w:r w:rsidR="00E81F0F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E81F0F" w:rsidRPr="00BE6905">
        <w:rPr>
          <w:rFonts w:ascii="Sylfaen" w:hAnsi="Sylfaen" w:cs="Sylfaen"/>
          <w:sz w:val="20"/>
          <w:szCs w:val="20"/>
          <w:lang w:val="ka-GE"/>
        </w:rPr>
        <w:t>ცხრ</w:t>
      </w:r>
      <w:r w:rsidR="00046165" w:rsidRPr="00BE6905">
        <w:rPr>
          <w:rFonts w:ascii="Sylfaen" w:hAnsi="Sylfaen" w:cs="Sylfaen"/>
          <w:sz w:val="20"/>
          <w:szCs w:val="20"/>
          <w:lang w:val="ka-GE"/>
        </w:rPr>
        <w:t>ილი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(</w:t>
      </w:r>
      <w:r w:rsidR="00046165" w:rsidRPr="00BE6905">
        <w:rPr>
          <w:rFonts w:ascii="Sylfaen" w:hAnsi="Sylfaen" w:cs="Sylfaen"/>
          <w:sz w:val="20"/>
          <w:szCs w:val="20"/>
          <w:lang w:val="ka-GE"/>
        </w:rPr>
        <w:t>დანართი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N1-</w:t>
      </w:r>
      <w:r w:rsidR="00046165" w:rsidRPr="00BE6905">
        <w:rPr>
          <w:rFonts w:ascii="Sylfaen" w:hAnsi="Sylfaen" w:cs="Sylfaen"/>
          <w:sz w:val="20"/>
          <w:szCs w:val="20"/>
          <w:lang w:val="ka-GE"/>
        </w:rPr>
        <w:t>ის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046165" w:rsidRPr="00BE6905">
        <w:rPr>
          <w:rFonts w:ascii="Sylfaen" w:hAnsi="Sylfaen" w:cs="Sylfaen"/>
          <w:sz w:val="20"/>
          <w:szCs w:val="20"/>
          <w:lang w:val="ka-GE"/>
        </w:rPr>
        <w:t>შესაბამისად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>)</w:t>
      </w:r>
    </w:p>
    <w:p w14:paraId="2BCA741E" w14:textId="6E44B392" w:rsidR="00BE6905" w:rsidRDefault="00BE6905" w:rsidP="00DA7781">
      <w:pPr>
        <w:spacing w:before="240" w:after="16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>
        <w:rPr>
          <w:rFonts w:asciiTheme="majorHAnsi" w:hAnsiTheme="majorHAnsi" w:cstheme="minorHAnsi"/>
          <w:sz w:val="20"/>
          <w:szCs w:val="20"/>
          <w:lang w:val="ka-GE"/>
        </w:rPr>
        <w:t xml:space="preserve">2. </w:t>
      </w:r>
      <w:r w:rsidRPr="00BE6905">
        <w:rPr>
          <w:rFonts w:ascii="Sylfaen" w:hAnsi="Sylfaen" w:cs="Sylfaen"/>
          <w:sz w:val="20"/>
          <w:szCs w:val="20"/>
          <w:lang w:val="ka-GE"/>
        </w:rPr>
        <w:t>კომპანიის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განახლებული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ამონაწერი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გამოცხადების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მომენტიდან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;</w:t>
      </w:r>
    </w:p>
    <w:p w14:paraId="78F555AB" w14:textId="6AF1CE7C" w:rsidR="00BE6905" w:rsidRPr="00BE6905" w:rsidRDefault="00BE6905" w:rsidP="00DA7781">
      <w:pPr>
        <w:spacing w:before="240" w:after="160"/>
        <w:jc w:val="both"/>
        <w:rPr>
          <w:rFonts w:asciiTheme="minorHAnsi" w:hAnsiTheme="minorHAnsi" w:cstheme="minorHAnsi"/>
          <w:sz w:val="20"/>
          <w:szCs w:val="20"/>
          <w:lang w:val="ka-GE"/>
        </w:rPr>
      </w:pPr>
      <w:r>
        <w:rPr>
          <w:rFonts w:asciiTheme="majorHAnsi" w:hAnsiTheme="majorHAnsi" w:cstheme="minorHAnsi"/>
          <w:sz w:val="20"/>
          <w:szCs w:val="20"/>
          <w:lang w:val="ka-GE"/>
        </w:rPr>
        <w:t xml:space="preserve">3. </w:t>
      </w:r>
      <w:r>
        <w:rPr>
          <w:rFonts w:asciiTheme="minorHAnsi" w:hAnsiTheme="minorHAnsi" w:cstheme="minorHAnsi"/>
          <w:sz w:val="20"/>
          <w:szCs w:val="20"/>
          <w:lang w:val="ka-GE"/>
        </w:rPr>
        <w:t>ტენტის სურათი</w:t>
      </w:r>
    </w:p>
    <w:p w14:paraId="63D45D7F" w14:textId="03655F63" w:rsidR="00BE6905" w:rsidRPr="00BE6905" w:rsidRDefault="00BE6905" w:rsidP="00BE6905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</w:pPr>
      <w:r>
        <w:rPr>
          <w:rFonts w:asciiTheme="minorHAnsi" w:hAnsiTheme="minorHAnsi" w:cstheme="minorHAnsi"/>
          <w:b/>
          <w:bCs/>
          <w:color w:val="EE0000"/>
          <w:lang w:val="ka-GE"/>
        </w:rPr>
        <w:t>4</w:t>
      </w:r>
      <w:r w:rsidRPr="00BE6905"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  <w:t xml:space="preserve">. </w:t>
      </w:r>
      <w:r w:rsidRPr="00BE6905"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  <w:t>შევსებული და ხელმოწერით დამოწმებული თანდართული კითხვარები (2 კითხვარი).</w:t>
      </w:r>
    </w:p>
    <w:p w14:paraId="6513BCE2" w14:textId="77777777" w:rsidR="00BE6905" w:rsidRPr="00BE6905" w:rsidRDefault="00BE6905" w:rsidP="00BE6905">
      <w:pPr>
        <w:pStyle w:val="ListParagraph"/>
        <w:numPr>
          <w:ilvl w:val="0"/>
          <w:numId w:val="40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</w:pPr>
      <w:r w:rsidRPr="00BE6905"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  <w:t>კითხვარი 01- HMG-202X-XX-Suppliers'-Certification-Questionnaire_GEO-Final</w:t>
      </w:r>
    </w:p>
    <w:p w14:paraId="41420B95" w14:textId="77777777" w:rsidR="00BE6905" w:rsidRPr="00BE6905" w:rsidRDefault="00BE6905" w:rsidP="00BE6905">
      <w:pPr>
        <w:pStyle w:val="ListParagraph"/>
        <w:numPr>
          <w:ilvl w:val="0"/>
          <w:numId w:val="40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</w:pPr>
      <w:r w:rsidRPr="00BE6905">
        <w:rPr>
          <w:rFonts w:asciiTheme="minorHAnsi" w:hAnsiTheme="minorHAnsi" w:cstheme="minorHAnsi"/>
          <w:b/>
          <w:bCs/>
          <w:color w:val="EE0000"/>
          <w:sz w:val="20"/>
          <w:szCs w:val="20"/>
          <w:lang w:val="ka-GE"/>
        </w:rPr>
        <w:t>კითხვარი 02 - Responsible-Statement-FCC-Code-of-Ethics-and-Conduct_GEO-Final</w:t>
      </w:r>
    </w:p>
    <w:p w14:paraId="5F448CA4" w14:textId="77777777" w:rsidR="00BE6905" w:rsidRPr="00BE6905" w:rsidRDefault="00BE6905" w:rsidP="00DA7781">
      <w:pPr>
        <w:spacing w:before="240" w:after="160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73D6DBF3" w14:textId="22D04CDE" w:rsidR="00896274" w:rsidRPr="00BE6905" w:rsidRDefault="001B7903" w:rsidP="00CF7A57">
      <w:pPr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t>შენიშვნა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: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br/>
      </w:r>
      <w:r w:rsidRPr="00BE6905">
        <w:rPr>
          <w:rFonts w:asciiTheme="majorHAnsi" w:hAnsiTheme="majorHAnsi" w:cstheme="minorHAnsi"/>
          <w:color w:val="222222"/>
          <w:sz w:val="20"/>
          <w:szCs w:val="20"/>
          <w:shd w:val="clear" w:color="auto" w:fill="FFFFFF"/>
          <w:lang w:val="ka-GE"/>
        </w:rPr>
        <w:t>1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) </w:t>
      </w:r>
      <w:r w:rsidR="00993D47" w:rsidRPr="00BE6905">
        <w:rPr>
          <w:rFonts w:ascii="Sylfaen" w:hAnsi="Sylfaen" w:cs="Sylfaen"/>
          <w:sz w:val="20"/>
          <w:szCs w:val="20"/>
          <w:lang w:val="ka-GE"/>
        </w:rPr>
        <w:t>ელექტრონულ</w:t>
      </w:r>
      <w:r w:rsidR="00993D47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993D47" w:rsidRPr="00BE6905">
        <w:rPr>
          <w:rFonts w:ascii="Sylfaen" w:hAnsi="Sylfaen" w:cs="Sylfaen"/>
          <w:sz w:val="20"/>
          <w:szCs w:val="20"/>
          <w:lang w:val="ka-GE"/>
        </w:rPr>
        <w:t>ტენდერში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ატვირთული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პრეტენდენტის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მიერ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შექმნილი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ყველა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დოკუმენტი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/</w:t>
      </w:r>
      <w:r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ინფორმაცია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ხელმოწერილი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უფლებამოსილი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პირის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მიერ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(</w:t>
      </w:r>
      <w:r w:rsidRPr="00BE6905">
        <w:rPr>
          <w:rFonts w:ascii="Sylfaen" w:hAnsi="Sylfaen" w:cs="Sylfaen"/>
          <w:sz w:val="20"/>
          <w:szCs w:val="20"/>
          <w:lang w:val="ka-GE"/>
        </w:rPr>
        <w:t>საჭიროების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ატვირთული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იქნეს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მინდობილობა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);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br/>
        <w:t xml:space="preserve">2) </w:t>
      </w:r>
      <w:r w:rsidRPr="00BE6905">
        <w:rPr>
          <w:rFonts w:ascii="Sylfaen" w:hAnsi="Sylfaen" w:cs="Sylfaen"/>
          <w:sz w:val="20"/>
          <w:szCs w:val="20"/>
          <w:lang w:val="ka-GE"/>
        </w:rPr>
        <w:t>პრეტენდენტის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მიერ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შექმნილი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ყველა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დოკუმენტი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/</w:t>
      </w:r>
      <w:r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ინფორმაცია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სასურველია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დადასტურებულ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იქნას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უფლებამოსილი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პირის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ელექტრონული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ხელმოწერით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კომპანიის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ელექტრონული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A1443" w:rsidRPr="00BE6905">
        <w:rPr>
          <w:rFonts w:ascii="Sylfaen" w:hAnsi="Sylfaen" w:cs="Sylfaen"/>
          <w:sz w:val="20"/>
          <w:szCs w:val="20"/>
          <w:lang w:val="ka-GE"/>
        </w:rPr>
        <w:t>შტამპით</w:t>
      </w:r>
      <w:r w:rsidR="00CA1443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7C1F5B97" w14:textId="117B28ED" w:rsidR="00431B3C" w:rsidRPr="00BE6905" w:rsidRDefault="00431B3C" w:rsidP="00A74B75">
      <w:pPr>
        <w:spacing w:after="0" w:line="240" w:lineRule="auto"/>
        <w:rPr>
          <w:rFonts w:asciiTheme="majorHAnsi" w:hAnsiTheme="majorHAnsi" w:cstheme="minorHAnsi"/>
          <w:sz w:val="20"/>
          <w:szCs w:val="20"/>
          <w:lang w:val="ka-GE"/>
        </w:rPr>
      </w:pPr>
    </w:p>
    <w:p w14:paraId="762675D8" w14:textId="05090F1F" w:rsidR="00E45EB8" w:rsidRPr="00BE6905" w:rsidRDefault="006F5612" w:rsidP="00993D47">
      <w:pPr>
        <w:spacing w:after="0" w:line="360" w:lineRule="auto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1.7</w:t>
      </w:r>
      <w:r w:rsidR="00993D47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580531" w:rsidRPr="00BE6905">
        <w:rPr>
          <w:rFonts w:ascii="Sylfaen" w:hAnsi="Sylfaen" w:cs="Sylfaen"/>
          <w:b/>
          <w:sz w:val="20"/>
          <w:szCs w:val="20"/>
          <w:lang w:val="ka-GE"/>
        </w:rPr>
        <w:t>ხელშეკრულების</w:t>
      </w:r>
      <w:r w:rsidR="00CC4789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გაფორმება</w:t>
      </w:r>
    </w:p>
    <w:p w14:paraId="142B609F" w14:textId="381AF356" w:rsidR="00E45EB8" w:rsidRPr="00BE6905" w:rsidRDefault="00E45EB8" w:rsidP="00993D47">
      <w:pPr>
        <w:spacing w:after="0" w:line="36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წინამდებარე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ელექტრონული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დაიდება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ხელშეკრულება</w:t>
      </w:r>
      <w:r w:rsidR="00114A00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7BFFAA1D" w14:textId="77777777" w:rsidR="00C0280A" w:rsidRPr="00BE6905" w:rsidRDefault="00C0280A" w:rsidP="00993D47">
      <w:pPr>
        <w:spacing w:after="0" w:line="360" w:lineRule="auto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7089A739" w14:textId="6D722222" w:rsidR="00CC4789" w:rsidRPr="00BE6905" w:rsidRDefault="006F5612" w:rsidP="00E90A78">
      <w:pPr>
        <w:spacing w:after="0" w:line="360" w:lineRule="auto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1.8</w:t>
      </w:r>
      <w:r w:rsidR="00E90A78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BD74F8" w:rsidRPr="00BE6905">
        <w:rPr>
          <w:rFonts w:ascii="Sylfaen" w:hAnsi="Sylfaen" w:cs="Sylfaen"/>
          <w:b/>
          <w:sz w:val="20"/>
          <w:szCs w:val="20"/>
          <w:lang w:val="ka-GE"/>
        </w:rPr>
        <w:t>ს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ხვა</w:t>
      </w:r>
      <w:r w:rsidR="00CC4789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მოთხოვნა</w:t>
      </w:r>
    </w:p>
    <w:p w14:paraId="153F4E0E" w14:textId="1D6AA927" w:rsidR="00CE7176" w:rsidRPr="00BE6905" w:rsidRDefault="006F5612" w:rsidP="00E90A78">
      <w:pPr>
        <w:rPr>
          <w:rFonts w:asciiTheme="majorHAnsi" w:hAnsiTheme="majorHAnsi" w:cstheme="minorHAnsi"/>
          <w:sz w:val="20"/>
          <w:szCs w:val="20"/>
          <w:lang w:val="es-MX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1.8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>.1</w:t>
      </w:r>
      <w:r w:rsidR="00E90A78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პრეტენდენტის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მიერ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წარმოდგენილი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წინადადება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ძალაში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წინადადებების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მიღების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თარიღიდან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30 (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ოცდაათი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)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კალენდარული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დღის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განმავლობაში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751106E6" w14:textId="276C6880" w:rsidR="00E90A78" w:rsidRPr="00BE6905" w:rsidRDefault="006F5612" w:rsidP="00BD74F8">
      <w:pPr>
        <w:jc w:val="both"/>
        <w:rPr>
          <w:rFonts w:asciiTheme="majorHAnsi" w:hAnsiTheme="majorHAnsi" w:cstheme="minorHAnsi"/>
          <w:sz w:val="20"/>
          <w:szCs w:val="20"/>
          <w:lang w:val="es-MX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1.8</w:t>
      </w:r>
      <w:r w:rsidR="00046165" w:rsidRPr="00BE6905">
        <w:rPr>
          <w:rFonts w:asciiTheme="majorHAnsi" w:hAnsiTheme="majorHAnsi" w:cstheme="minorHAnsi"/>
          <w:sz w:val="20"/>
          <w:szCs w:val="20"/>
          <w:lang w:val="ka-GE"/>
        </w:rPr>
        <w:t>.2</w:t>
      </w:r>
      <w:r w:rsidR="00E90A78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1B6A7C" w:rsidRPr="00BE6905">
        <w:rPr>
          <w:rFonts w:ascii="Sylfaen" w:hAnsi="Sylfaen" w:cs="Sylfaen"/>
          <w:sz w:val="20"/>
          <w:szCs w:val="20"/>
          <w:lang w:val="ka-GE"/>
        </w:rPr>
        <w:t>შემსყიდველი</w:t>
      </w:r>
      <w:r w:rsidR="001B6A7C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უფლებას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იტოვებს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თვითონ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განსაზღვროს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დასრულების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ვადა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შეცვალოს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პირობები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რასაც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დროულად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აცნობებს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მონაწილეებს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შეწყვიტოს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ტენდერი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მისი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მიმდინარეობის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ნებმისმიერ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ეტაპზე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522DE442" w14:textId="478B9CAC" w:rsidR="00CC4789" w:rsidRPr="00BE6905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შემსყიდველი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გამარჯვებულ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მიმწოდებელს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გამოავლენს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სატენდერო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კომისიაზე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გადაწყვეტილებას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აცნობებს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54596B" w:rsidRPr="00BE6905">
        <w:rPr>
          <w:rFonts w:ascii="Sylfaen" w:hAnsi="Sylfaen" w:cs="Sylfaen"/>
          <w:sz w:val="20"/>
          <w:szCs w:val="20"/>
          <w:lang w:val="ka-GE"/>
        </w:rPr>
        <w:t>გამარჯვებულ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კომპანიას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="00B56244" w:rsidRPr="00BE6905">
        <w:rPr>
          <w:rFonts w:ascii="Sylfaen" w:hAnsi="Sylfaen" w:cs="Sylfaen"/>
          <w:sz w:val="20"/>
          <w:szCs w:val="20"/>
          <w:lang w:val="ka-GE"/>
        </w:rPr>
        <w:t>შემსყიდველი</w:t>
      </w:r>
      <w:r w:rsidR="00E0482A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არ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არის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ვალდებული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მონაწილე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კომპანიას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მისცეს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სიტყვიერი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წერილობით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ახსნა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>-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განმარტება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კონსკურსთან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დაკავშირებულ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ნებისმიერ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გადაწყვეტილებაზე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459A939D" w14:textId="2C821B83" w:rsidR="00CC4789" w:rsidRPr="00BE6905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Theme="majorHAnsi" w:hAnsiTheme="majorHAnsi" w:cstheme="minorHAnsi"/>
          <w:sz w:val="20"/>
          <w:szCs w:val="20"/>
          <w:lang w:val="es-MX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შემსყიდველი</w:t>
      </w:r>
      <w:r w:rsidR="00E0482A" w:rsidRPr="00BE6905">
        <w:rPr>
          <w:rFonts w:asciiTheme="majorHAnsi" w:hAnsiTheme="majorHAnsi" w:cstheme="minorHAnsi"/>
          <w:sz w:val="20"/>
          <w:szCs w:val="20"/>
          <w:lang w:val="ka-GE"/>
        </w:rPr>
        <w:t>,</w:t>
      </w:r>
      <w:r w:rsidR="00B5624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იტოვებს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უფლებას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გადაამოწმოს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პრეტენდენტებისგან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მიღებული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ნებისმიერი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სახის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ინფორმაცია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ასევე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მოიძიოს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ინფორმაცია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პრეტენდენტი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კომპანიის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მისი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საქმიანობის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შესახებ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იმ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თუ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დადასტურდება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რომ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პრეტენდენტის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მხრიდან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მოწოდებული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ინფორმაცია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არ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შეესაბამება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სინამდვილეს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ან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გაყალბებულია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პრეტენდენტი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იქნება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sz w:val="20"/>
          <w:szCs w:val="20"/>
          <w:lang w:val="ka-GE"/>
        </w:rPr>
        <w:t>დისკვალიფიცირებული</w:t>
      </w:r>
      <w:r w:rsidR="00CC4789"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561DCD7E" w14:textId="3E2BCBE4" w:rsidR="00CC4789" w:rsidRPr="00BE6905" w:rsidRDefault="00CC4789" w:rsidP="00CC4789">
      <w:pPr>
        <w:spacing w:after="0" w:line="360" w:lineRule="auto"/>
        <w:ind w:firstLine="426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გთხოვთ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გაითვალისწინოთ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, </w:t>
      </w:r>
      <w:r w:rsidRPr="00BE6905">
        <w:rPr>
          <w:rFonts w:ascii="Sylfaen" w:hAnsi="Sylfaen" w:cs="Sylfaen"/>
          <w:sz w:val="20"/>
          <w:szCs w:val="20"/>
          <w:lang w:val="ka-GE"/>
        </w:rPr>
        <w:t>რომ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B56244" w:rsidRPr="00BE6905">
        <w:rPr>
          <w:rFonts w:ascii="Sylfaen" w:hAnsi="Sylfaen" w:cs="Sylfaen"/>
          <w:sz w:val="20"/>
          <w:szCs w:val="20"/>
          <w:lang w:val="ka-GE"/>
        </w:rPr>
        <w:t>შემსყიდველი</w:t>
      </w:r>
      <w:r w:rsidR="00E0482A" w:rsidRPr="00BE6905">
        <w:rPr>
          <w:rFonts w:asciiTheme="majorHAnsi" w:hAnsiTheme="majorHAnsi" w:cstheme="minorHAnsi"/>
          <w:sz w:val="20"/>
          <w:szCs w:val="20"/>
          <w:lang w:val="ka-GE"/>
        </w:rPr>
        <w:t>,</w:t>
      </w:r>
      <w:r w:rsidR="0093157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მიიღებს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არავითარ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ზეპირ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შეკითხვას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დამატებითი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ინფორმაციის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მისაღებად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Pr="00BE6905">
        <w:rPr>
          <w:rFonts w:ascii="Sylfaen" w:hAnsi="Sylfaen" w:cs="Sylfaen"/>
          <w:sz w:val="20"/>
          <w:szCs w:val="20"/>
          <w:lang w:val="ka-GE"/>
        </w:rPr>
        <w:t>გამონაკლისის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სახით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მიიღება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შეკითხვები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ტელეფონით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.</w:t>
      </w:r>
    </w:p>
    <w:p w14:paraId="50614459" w14:textId="77777777" w:rsidR="00CC4789" w:rsidRPr="00BE6905" w:rsidRDefault="00CC4789" w:rsidP="00CC4789">
      <w:pPr>
        <w:spacing w:after="0" w:line="360" w:lineRule="auto"/>
        <w:ind w:firstLine="426"/>
        <w:jc w:val="both"/>
        <w:rPr>
          <w:rFonts w:asciiTheme="majorHAnsi" w:hAnsiTheme="majorHAnsi" w:cstheme="minorHAnsi"/>
          <w:b/>
          <w:i/>
          <w:sz w:val="20"/>
          <w:szCs w:val="20"/>
          <w:lang w:val="ka-GE"/>
        </w:rPr>
      </w:pPr>
    </w:p>
    <w:p w14:paraId="317FFEE5" w14:textId="48B00D09" w:rsidR="00CC4789" w:rsidRPr="00BE6905" w:rsidRDefault="00CC4789" w:rsidP="00F95BAD">
      <w:pPr>
        <w:spacing w:line="240" w:lineRule="auto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შენიშვნა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: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ნებისმიერი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სხვა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ინფორმაცია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,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მოპოვებული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სხვა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გზით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არ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იქნება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ოფიციალური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და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არ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წარმოშობს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არავითარ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i/>
          <w:sz w:val="20"/>
          <w:szCs w:val="20"/>
          <w:lang w:val="ka-GE"/>
        </w:rPr>
        <w:t>ვალდებულებას</w:t>
      </w:r>
      <w:r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="00F95BAD"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 </w:t>
      </w:r>
      <w:r w:rsidR="00B56244" w:rsidRPr="00BE6905">
        <w:rPr>
          <w:rFonts w:ascii="Sylfaen" w:hAnsi="Sylfaen" w:cs="Sylfaen"/>
          <w:b/>
          <w:i/>
          <w:sz w:val="20"/>
          <w:szCs w:val="20"/>
          <w:lang w:val="ka-GE"/>
        </w:rPr>
        <w:t>შემსყიდველის</w:t>
      </w:r>
      <w:r w:rsidR="00E0482A"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 xml:space="preserve">,  </w:t>
      </w:r>
      <w:r w:rsidR="00B56244" w:rsidRPr="00BE6905">
        <w:rPr>
          <w:rFonts w:ascii="Sylfaen" w:hAnsi="Sylfaen" w:cs="Sylfaen"/>
          <w:b/>
          <w:i/>
          <w:sz w:val="20"/>
          <w:szCs w:val="20"/>
          <w:lang w:val="ka-GE"/>
        </w:rPr>
        <w:t>მხრიდან</w:t>
      </w:r>
      <w:r w:rsidR="00B56244" w:rsidRPr="00BE6905">
        <w:rPr>
          <w:rFonts w:asciiTheme="majorHAnsi" w:hAnsiTheme="majorHAnsi" w:cstheme="minorHAnsi"/>
          <w:b/>
          <w:i/>
          <w:sz w:val="20"/>
          <w:szCs w:val="20"/>
          <w:lang w:val="ka-GE"/>
        </w:rPr>
        <w:t>.</w:t>
      </w:r>
    </w:p>
    <w:p w14:paraId="236824B8" w14:textId="77777777" w:rsidR="00E90A78" w:rsidRPr="00BE6905" w:rsidRDefault="00E90A78" w:rsidP="00E90A78">
      <w:pPr>
        <w:spacing w:after="0" w:line="360" w:lineRule="auto"/>
        <w:ind w:firstLine="426"/>
        <w:jc w:val="both"/>
        <w:rPr>
          <w:rFonts w:asciiTheme="majorHAnsi" w:hAnsiTheme="majorHAnsi" w:cstheme="minorHAnsi"/>
          <w:b/>
          <w:i/>
          <w:sz w:val="20"/>
          <w:szCs w:val="20"/>
          <w:lang w:val="es-MX"/>
        </w:rPr>
      </w:pPr>
    </w:p>
    <w:p w14:paraId="5D4DB8DD" w14:textId="7AF3FBEF" w:rsidR="008246F4" w:rsidRPr="00BE6905" w:rsidRDefault="006F5612" w:rsidP="00E90A78">
      <w:pPr>
        <w:spacing w:after="0" w:line="360" w:lineRule="auto"/>
        <w:ind w:left="360"/>
        <w:jc w:val="both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>1.10</w:t>
      </w:r>
      <w:r w:rsidR="00E90A78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E94ED1" w:rsidRPr="00BE6905">
        <w:rPr>
          <w:rFonts w:ascii="Sylfaen" w:hAnsi="Sylfaen" w:cs="Sylfaen"/>
          <w:b/>
          <w:sz w:val="20"/>
          <w:szCs w:val="20"/>
          <w:lang w:val="ka-GE"/>
        </w:rPr>
        <w:t>ინ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ფორმაცია</w:t>
      </w:r>
      <w:r w:rsidR="00CC4789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ელექტრონულ</w:t>
      </w:r>
      <w:r w:rsidR="00CC4789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ტენდერში</w:t>
      </w:r>
      <w:r w:rsidR="00CC4789"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="00CC4789" w:rsidRPr="00BE6905">
        <w:rPr>
          <w:rFonts w:ascii="Sylfaen" w:hAnsi="Sylfaen" w:cs="Sylfaen"/>
          <w:b/>
          <w:sz w:val="20"/>
          <w:szCs w:val="20"/>
          <w:lang w:val="ka-GE"/>
        </w:rPr>
        <w:t>მონაწილეთათვის</w:t>
      </w:r>
    </w:p>
    <w:p w14:paraId="6851B73D" w14:textId="21740F81" w:rsidR="00A35A9C" w:rsidRPr="00BE6905" w:rsidRDefault="008246F4" w:rsidP="00BD74F8">
      <w:pPr>
        <w:spacing w:after="0" w:line="360" w:lineRule="auto"/>
        <w:ind w:left="360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</w:t>
      </w:r>
      <w:r w:rsidR="006F5612" w:rsidRPr="00BE6905">
        <w:rPr>
          <w:rFonts w:asciiTheme="majorHAnsi" w:hAnsiTheme="majorHAnsi" w:cstheme="minorHAnsi"/>
          <w:sz w:val="20"/>
          <w:szCs w:val="20"/>
          <w:lang w:val="ka-GE"/>
        </w:rPr>
        <w:t>.10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.1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 </w:t>
      </w:r>
      <w:r w:rsidRPr="00BE6905">
        <w:rPr>
          <w:rFonts w:ascii="Sylfaen" w:hAnsi="Sylfaen" w:cs="Sylfaen"/>
          <w:sz w:val="20"/>
          <w:szCs w:val="20"/>
          <w:lang w:val="ka-GE"/>
        </w:rPr>
        <w:t>ნებისმიერი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შეკითხვა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ტენდერის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მიმდინარეობის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პროცესში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წერილობითი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გამოყენებულ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იქნას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tenders.ge-</w:t>
      </w:r>
      <w:r w:rsidRPr="00BE6905">
        <w:rPr>
          <w:rFonts w:ascii="Sylfaen" w:hAnsi="Sylfaen" w:cs="Sylfaen"/>
          <w:sz w:val="20"/>
          <w:szCs w:val="20"/>
          <w:lang w:val="ka-GE"/>
        </w:rPr>
        <w:t>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პორტალის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ონლაინ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კითხვა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-</w:t>
      </w:r>
      <w:r w:rsidRPr="00BE6905">
        <w:rPr>
          <w:rFonts w:ascii="Sylfaen" w:hAnsi="Sylfaen" w:cs="Sylfaen"/>
          <w:sz w:val="20"/>
          <w:szCs w:val="20"/>
          <w:lang w:val="ka-GE"/>
        </w:rPr>
        <w:t>პასუხის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რეჟიმი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;</w:t>
      </w:r>
    </w:p>
    <w:p w14:paraId="28A71396" w14:textId="6DB6D23F" w:rsidR="007E0304" w:rsidRPr="00BE6905" w:rsidRDefault="006F5612" w:rsidP="00BD74F8">
      <w:pPr>
        <w:spacing w:after="0" w:line="360" w:lineRule="auto"/>
        <w:ind w:left="360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1.10</w:t>
      </w:r>
      <w:r w:rsidR="001258A9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.2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ელექტრონულ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ტენდერში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მონაწილეობის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მისაღებად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046165" w:rsidRPr="00BE6905">
        <w:rPr>
          <w:rFonts w:ascii="Sylfaen" w:hAnsi="Sylfaen" w:cs="Sylfaen"/>
          <w:sz w:val="20"/>
          <w:szCs w:val="20"/>
          <w:lang w:val="ka-GE"/>
        </w:rPr>
        <w:t>მსურველი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უნდა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იყოს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რეგისტრირებული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ვებ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>-</w:t>
      </w:r>
      <w:r w:rsidR="00C86CD0" w:rsidRPr="00BE6905">
        <w:rPr>
          <w:rFonts w:ascii="Sylfaen" w:hAnsi="Sylfaen" w:cs="Sylfaen"/>
          <w:sz w:val="20"/>
          <w:szCs w:val="20"/>
          <w:lang w:val="ka-GE"/>
        </w:rPr>
        <w:t>გვერდზე</w:t>
      </w:r>
      <w:r w:rsidR="00C86CD0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hyperlink r:id="rId11" w:history="1">
        <w:r w:rsidR="007E0304" w:rsidRPr="00BE6905">
          <w:rPr>
            <w:rStyle w:val="Hyperlink"/>
            <w:rFonts w:asciiTheme="majorHAnsi" w:hAnsiTheme="majorHAnsi" w:cstheme="minorHAnsi"/>
            <w:sz w:val="20"/>
            <w:szCs w:val="20"/>
            <w:lang w:val="ka-GE"/>
          </w:rPr>
          <w:t>www.tenders.ge</w:t>
        </w:r>
      </w:hyperlink>
    </w:p>
    <w:p w14:paraId="2EE38DE1" w14:textId="38EE53F8" w:rsidR="007E0304" w:rsidRPr="00BE6905" w:rsidRDefault="006F5612" w:rsidP="00BD74F8">
      <w:pPr>
        <w:spacing w:after="0" w:line="360" w:lineRule="auto"/>
        <w:ind w:left="360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Theme="majorHAnsi" w:hAnsiTheme="majorHAnsi" w:cstheme="minorHAnsi"/>
          <w:sz w:val="20"/>
          <w:szCs w:val="20"/>
          <w:lang w:val="ka-GE"/>
        </w:rPr>
        <w:t>1.10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>.3 tenders.ge-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ზე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ელექტრონული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ტენდერში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მონაწილეობის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ინსტრუქცია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იხილეთ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თანდართულ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7E0304" w:rsidRPr="00BE6905">
        <w:rPr>
          <w:rFonts w:ascii="Sylfaen" w:hAnsi="Sylfaen" w:cs="Sylfaen"/>
          <w:sz w:val="20"/>
          <w:szCs w:val="20"/>
          <w:lang w:val="ka-GE"/>
        </w:rPr>
        <w:t>ფაილში</w:t>
      </w:r>
      <w:r w:rsidR="007E0304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</w:p>
    <w:p w14:paraId="096C98B7" w14:textId="77777777" w:rsidR="00E94ED1" w:rsidRPr="00BE6905" w:rsidRDefault="00E94ED1" w:rsidP="00E94ED1">
      <w:pPr>
        <w:spacing w:after="0" w:line="360" w:lineRule="auto"/>
        <w:ind w:left="360"/>
        <w:jc w:val="both"/>
        <w:rPr>
          <w:rFonts w:asciiTheme="majorHAnsi" w:hAnsiTheme="majorHAnsi" w:cstheme="minorHAnsi"/>
          <w:sz w:val="20"/>
          <w:szCs w:val="20"/>
          <w:lang w:val="ka-GE"/>
        </w:rPr>
      </w:pPr>
    </w:p>
    <w:p w14:paraId="2E4DFC93" w14:textId="1FA8FA60" w:rsidR="00D304D8" w:rsidRPr="00BE6905" w:rsidRDefault="00114A00" w:rsidP="00CC4789">
      <w:pPr>
        <w:spacing w:after="0" w:line="36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Theme="majorHAnsi" w:hAnsiTheme="majorHAnsi" w:cstheme="minorHAnsi"/>
          <w:sz w:val="20"/>
          <w:szCs w:val="20"/>
        </w:rPr>
        <w:object w:dxaOrig="2262" w:dyaOrig="1475" w14:anchorId="4EC986F1">
          <v:shape id="_x0000_i1026" type="#_x0000_t75" style="width:76.5pt;height:48.75pt" o:ole="">
            <v:imagedata r:id="rId12" o:title=""/>
          </v:shape>
          <o:OLEObject Type="Embed" ProgID="Acrobat.Document.DC" ShapeID="_x0000_i1026" DrawAspect="Icon" ObjectID="_1842432884" r:id="rId13"/>
        </w:object>
      </w:r>
    </w:p>
    <w:p w14:paraId="4B45BE62" w14:textId="2261DE08" w:rsidR="00C41C03" w:rsidRPr="00BE6905" w:rsidRDefault="00F47570" w:rsidP="00CC4789">
      <w:pPr>
        <w:spacing w:after="0" w:line="360" w:lineRule="auto"/>
        <w:jc w:val="both"/>
        <w:rPr>
          <w:rFonts w:asciiTheme="majorHAnsi" w:hAnsiTheme="majorHAnsi" w:cstheme="minorHAnsi"/>
          <w:b/>
          <w:sz w:val="20"/>
          <w:szCs w:val="20"/>
          <w:u w:val="single"/>
        </w:rPr>
      </w:pPr>
      <w:r w:rsidRPr="00BE6905">
        <w:rPr>
          <w:rFonts w:ascii="Sylfaen" w:hAnsi="Sylfaen" w:cs="Sylfaen"/>
          <w:b/>
          <w:sz w:val="20"/>
          <w:szCs w:val="20"/>
          <w:u w:val="single"/>
          <w:lang w:val="ka-GE"/>
        </w:rPr>
        <w:t>საკონტაქტო</w:t>
      </w:r>
      <w:r w:rsidRPr="00BE6905">
        <w:rPr>
          <w:rFonts w:asciiTheme="majorHAnsi" w:hAnsiTheme="majorHAnsi" w:cstheme="minorHAnsi"/>
          <w:b/>
          <w:sz w:val="20"/>
          <w:szCs w:val="20"/>
          <w:u w:val="single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u w:val="single"/>
          <w:lang w:val="ka-GE"/>
        </w:rPr>
        <w:t>ინფორმაცია</w:t>
      </w:r>
      <w:r w:rsidRPr="00BE6905">
        <w:rPr>
          <w:rFonts w:asciiTheme="majorHAnsi" w:hAnsiTheme="majorHAnsi" w:cstheme="minorHAnsi"/>
          <w:b/>
          <w:sz w:val="20"/>
          <w:szCs w:val="20"/>
          <w:u w:val="single"/>
        </w:rPr>
        <w:t>:</w:t>
      </w:r>
    </w:p>
    <w:p w14:paraId="4DA59D87" w14:textId="38E8BBA1" w:rsidR="00C41C03" w:rsidRPr="00BE6905" w:rsidRDefault="00C41C03" w:rsidP="00C41C03">
      <w:pPr>
        <w:spacing w:after="0" w:line="240" w:lineRule="auto"/>
        <w:rPr>
          <w:rFonts w:asciiTheme="majorHAnsi" w:hAnsiTheme="majorHAnsi" w:cstheme="minorHAnsi"/>
          <w:b/>
          <w:sz w:val="20"/>
          <w:szCs w:val="20"/>
          <w:lang w:val="ka-GE"/>
        </w:rPr>
      </w:pPr>
      <w:r w:rsidRPr="00BE6905">
        <w:rPr>
          <w:rFonts w:ascii="Sylfaen" w:hAnsi="Sylfaen" w:cs="Sylfaen"/>
          <w:b/>
          <w:sz w:val="20"/>
          <w:szCs w:val="20"/>
          <w:lang w:val="ka-GE"/>
        </w:rPr>
        <w:lastRenderedPageBreak/>
        <w:t>შესყიდვების</w:t>
      </w:r>
      <w:r w:rsidRPr="00BE6905">
        <w:rPr>
          <w:rFonts w:asciiTheme="majorHAnsi" w:hAnsiTheme="majorHAnsi" w:cstheme="minorHAnsi"/>
          <w:b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b/>
          <w:sz w:val="20"/>
          <w:szCs w:val="20"/>
          <w:lang w:val="ka-GE"/>
        </w:rPr>
        <w:t>წარმომადგენელი</w:t>
      </w:r>
    </w:p>
    <w:p w14:paraId="4E446840" w14:textId="77777777" w:rsidR="004D3679" w:rsidRPr="00BE6905" w:rsidRDefault="004D3679" w:rsidP="00C41C03">
      <w:pPr>
        <w:spacing w:after="0" w:line="240" w:lineRule="auto"/>
        <w:rPr>
          <w:rFonts w:asciiTheme="majorHAnsi" w:hAnsiTheme="majorHAnsi" w:cstheme="minorHAnsi"/>
          <w:b/>
          <w:sz w:val="20"/>
          <w:szCs w:val="20"/>
          <w:lang w:val="ka-GE"/>
        </w:rPr>
      </w:pPr>
    </w:p>
    <w:p w14:paraId="4EFAD2AB" w14:textId="32D80913" w:rsidR="00F827AD" w:rsidRPr="00BE6905" w:rsidRDefault="00F827AD" w:rsidP="00F827AD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საკონტაქტო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პირი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: </w:t>
      </w:r>
      <w:r w:rsidR="00F95BAD" w:rsidRPr="00BE6905">
        <w:rPr>
          <w:rFonts w:ascii="Sylfaen" w:hAnsi="Sylfaen" w:cs="Sylfaen"/>
          <w:sz w:val="20"/>
          <w:szCs w:val="20"/>
          <w:lang w:val="ka-GE"/>
        </w:rPr>
        <w:t>გიორგი</w:t>
      </w:r>
      <w:r w:rsidR="00F95BA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="00F95BAD" w:rsidRPr="00BE6905">
        <w:rPr>
          <w:rFonts w:ascii="Sylfaen" w:hAnsi="Sylfaen" w:cs="Sylfaen"/>
          <w:sz w:val="20"/>
          <w:szCs w:val="20"/>
          <w:lang w:val="ka-GE"/>
        </w:rPr>
        <w:t>სოტკილ</w:t>
      </w:r>
      <w:r w:rsidR="00E81F0F" w:rsidRPr="00BE6905">
        <w:rPr>
          <w:rFonts w:ascii="Sylfaen" w:hAnsi="Sylfaen" w:cs="Sylfaen"/>
          <w:sz w:val="20"/>
          <w:szCs w:val="20"/>
          <w:lang w:val="ka-GE"/>
        </w:rPr>
        <w:t>ა</w:t>
      </w:r>
      <w:r w:rsidR="00F95BAD" w:rsidRPr="00BE6905">
        <w:rPr>
          <w:rFonts w:ascii="Sylfaen" w:hAnsi="Sylfaen" w:cs="Sylfaen"/>
          <w:sz w:val="20"/>
          <w:szCs w:val="20"/>
          <w:lang w:val="ka-GE"/>
        </w:rPr>
        <w:t>ვა</w:t>
      </w:r>
    </w:p>
    <w:p w14:paraId="0770D665" w14:textId="57CE7CBA" w:rsidR="00F827AD" w:rsidRPr="00BE6905" w:rsidRDefault="0067333F" w:rsidP="0067333F">
      <w:pPr>
        <w:spacing w:after="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მის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.: </w:t>
      </w:r>
      <w:r w:rsidRPr="00BE6905">
        <w:rPr>
          <w:rFonts w:ascii="Sylfaen" w:hAnsi="Sylfaen" w:cs="Sylfaen"/>
          <w:sz w:val="20"/>
          <w:szCs w:val="20"/>
        </w:rPr>
        <w:t>საქართველო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თბილისი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მთაწმინდის</w:t>
      </w:r>
      <w:r w:rsidRPr="00BE6905">
        <w:rPr>
          <w:rFonts w:asciiTheme="majorHAnsi" w:hAnsiTheme="majorHAnsi" w:cstheme="minorHAnsi"/>
          <w:sz w:val="20"/>
          <w:szCs w:val="20"/>
        </w:rPr>
        <w:t xml:space="preserve"> </w:t>
      </w:r>
      <w:r w:rsidRPr="00BE6905">
        <w:rPr>
          <w:rFonts w:ascii="Sylfaen" w:hAnsi="Sylfaen" w:cs="Sylfaen"/>
          <w:sz w:val="20"/>
          <w:szCs w:val="20"/>
        </w:rPr>
        <w:t>რაიონი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მედეა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 (</w:t>
      </w:r>
      <w:r w:rsidRPr="00BE6905">
        <w:rPr>
          <w:rFonts w:ascii="Sylfaen" w:hAnsi="Sylfaen" w:cs="Sylfaen"/>
          <w:sz w:val="20"/>
          <w:szCs w:val="20"/>
        </w:rPr>
        <w:t>მზია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) </w:t>
      </w:r>
      <w:r w:rsidRPr="00BE6905">
        <w:rPr>
          <w:rFonts w:ascii="Sylfaen" w:hAnsi="Sylfaen" w:cs="Sylfaen"/>
          <w:sz w:val="20"/>
          <w:szCs w:val="20"/>
        </w:rPr>
        <w:t>ჯუღელის</w:t>
      </w:r>
      <w:r w:rsidRPr="00BE6905">
        <w:rPr>
          <w:rFonts w:asciiTheme="majorHAnsi" w:hAnsiTheme="majorHAnsi" w:cstheme="minorHAnsi"/>
          <w:sz w:val="20"/>
          <w:szCs w:val="20"/>
        </w:rPr>
        <w:t xml:space="preserve"> </w:t>
      </w:r>
      <w:r w:rsidRPr="00BE6905">
        <w:rPr>
          <w:rFonts w:ascii="Sylfaen" w:hAnsi="Sylfaen" w:cs="Sylfaen"/>
          <w:sz w:val="20"/>
          <w:szCs w:val="20"/>
        </w:rPr>
        <w:t>ქუჩა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Cambria" w:hAnsi="Cambria" w:cs="Cambria"/>
          <w:sz w:val="20"/>
          <w:szCs w:val="20"/>
        </w:rPr>
        <w:t>№</w:t>
      </w:r>
      <w:r w:rsidRPr="00BE6905">
        <w:rPr>
          <w:rFonts w:asciiTheme="majorHAnsi" w:hAnsiTheme="majorHAnsi" w:cstheme="minorHAnsi"/>
          <w:sz w:val="20"/>
          <w:szCs w:val="20"/>
        </w:rPr>
        <w:t>10</w:t>
      </w:r>
      <w:r w:rsidRPr="00BE6905">
        <w:rPr>
          <w:rFonts w:ascii="Cambria" w:hAnsi="Cambria" w:cs="Cambria"/>
          <w:sz w:val="20"/>
          <w:szCs w:val="20"/>
        </w:rPr>
        <w:t> </w:t>
      </w:r>
    </w:p>
    <w:p w14:paraId="0EDDA63A" w14:textId="48E19D5D" w:rsidR="00F827AD" w:rsidRPr="00BE6905" w:rsidRDefault="00F827AD" w:rsidP="00F827AD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ელ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Pr="00BE6905">
        <w:rPr>
          <w:rFonts w:ascii="Sylfaen" w:hAnsi="Sylfaen" w:cs="Sylfaen"/>
          <w:sz w:val="20"/>
          <w:szCs w:val="20"/>
          <w:lang w:val="ka-GE"/>
        </w:rPr>
        <w:t>ფოსტა</w:t>
      </w:r>
      <w:r w:rsidR="00090A8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: </w:t>
      </w:r>
      <w:r w:rsidR="00F95BAD" w:rsidRPr="00BE6905">
        <w:rPr>
          <w:rFonts w:asciiTheme="majorHAnsi" w:hAnsiTheme="majorHAnsi" w:cstheme="minorHAnsi"/>
          <w:sz w:val="20"/>
          <w:szCs w:val="20"/>
        </w:rPr>
        <w:t>gsotkilava</w:t>
      </w:r>
      <w:r w:rsidR="00090A8D" w:rsidRPr="00BE6905">
        <w:rPr>
          <w:rFonts w:asciiTheme="majorHAnsi" w:hAnsiTheme="majorHAnsi" w:cstheme="minorHAnsi"/>
          <w:sz w:val="20"/>
          <w:szCs w:val="20"/>
        </w:rPr>
        <w:t>@gwp.ge</w:t>
      </w:r>
    </w:p>
    <w:p w14:paraId="5458B211" w14:textId="353443AC" w:rsidR="000B67C9" w:rsidRPr="00BE6905" w:rsidRDefault="00F827AD" w:rsidP="005E130F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ტელ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.: +995 322 931111 (</w:t>
      </w:r>
      <w:r w:rsidR="00F95BAD" w:rsidRPr="00BE6905">
        <w:rPr>
          <w:rFonts w:asciiTheme="majorHAnsi" w:hAnsiTheme="majorHAnsi" w:cstheme="minorHAnsi"/>
          <w:sz w:val="20"/>
          <w:szCs w:val="20"/>
          <w:lang w:val="ka-GE"/>
        </w:rPr>
        <w:t>4801</w:t>
      </w:r>
      <w:r w:rsidR="00090A8D"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); 577 </w:t>
      </w:r>
      <w:r w:rsidR="00F95BAD" w:rsidRPr="00BE6905">
        <w:rPr>
          <w:rFonts w:asciiTheme="majorHAnsi" w:hAnsiTheme="majorHAnsi" w:cstheme="minorHAnsi"/>
          <w:sz w:val="20"/>
          <w:szCs w:val="20"/>
        </w:rPr>
        <w:t>002761</w:t>
      </w:r>
    </w:p>
    <w:p w14:paraId="188B7E13" w14:textId="693878E5" w:rsidR="00F95BAD" w:rsidRPr="00BE6905" w:rsidRDefault="00F95BAD" w:rsidP="005E130F">
      <w:pPr>
        <w:spacing w:after="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საკონტაქტო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პირი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: </w:t>
      </w:r>
      <w:r w:rsidRPr="00BE6905">
        <w:rPr>
          <w:rFonts w:ascii="Sylfaen" w:hAnsi="Sylfaen" w:cs="Sylfaen"/>
          <w:sz w:val="20"/>
          <w:szCs w:val="20"/>
          <w:lang w:val="ka-GE"/>
        </w:rPr>
        <w:t>ირაკლი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 </w:t>
      </w:r>
      <w:r w:rsidRPr="00BE6905">
        <w:rPr>
          <w:rFonts w:ascii="Sylfaen" w:hAnsi="Sylfaen" w:cs="Sylfaen"/>
          <w:sz w:val="20"/>
          <w:szCs w:val="20"/>
          <w:lang w:val="ka-GE"/>
        </w:rPr>
        <w:t>ხვადაგაძე</w:t>
      </w:r>
    </w:p>
    <w:p w14:paraId="35F362FD" w14:textId="77777777" w:rsidR="00F95BAD" w:rsidRPr="00BE6905" w:rsidRDefault="00F95BAD" w:rsidP="00F95BAD">
      <w:pPr>
        <w:spacing w:after="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მის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.: </w:t>
      </w:r>
      <w:r w:rsidRPr="00BE6905">
        <w:rPr>
          <w:rFonts w:ascii="Sylfaen" w:hAnsi="Sylfaen" w:cs="Sylfaen"/>
          <w:sz w:val="20"/>
          <w:szCs w:val="20"/>
        </w:rPr>
        <w:t>საქართველო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თბილისი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მთაწმინდის</w:t>
      </w:r>
      <w:r w:rsidRPr="00BE6905">
        <w:rPr>
          <w:rFonts w:asciiTheme="majorHAnsi" w:hAnsiTheme="majorHAnsi" w:cstheme="minorHAnsi"/>
          <w:sz w:val="20"/>
          <w:szCs w:val="20"/>
        </w:rPr>
        <w:t xml:space="preserve"> </w:t>
      </w:r>
      <w:r w:rsidRPr="00BE6905">
        <w:rPr>
          <w:rFonts w:ascii="Sylfaen" w:hAnsi="Sylfaen" w:cs="Sylfaen"/>
          <w:sz w:val="20"/>
          <w:szCs w:val="20"/>
        </w:rPr>
        <w:t>რაიონი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Sylfaen" w:hAnsi="Sylfaen" w:cs="Sylfaen"/>
          <w:sz w:val="20"/>
          <w:szCs w:val="20"/>
        </w:rPr>
        <w:t>მედეა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 (</w:t>
      </w:r>
      <w:r w:rsidRPr="00BE6905">
        <w:rPr>
          <w:rFonts w:ascii="Sylfaen" w:hAnsi="Sylfaen" w:cs="Sylfaen"/>
          <w:sz w:val="20"/>
          <w:szCs w:val="20"/>
        </w:rPr>
        <w:t>მზია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) </w:t>
      </w:r>
      <w:r w:rsidRPr="00BE6905">
        <w:rPr>
          <w:rFonts w:ascii="Sylfaen" w:hAnsi="Sylfaen" w:cs="Sylfaen"/>
          <w:sz w:val="20"/>
          <w:szCs w:val="20"/>
        </w:rPr>
        <w:t>ჯუღელის</w:t>
      </w:r>
      <w:r w:rsidRPr="00BE6905">
        <w:rPr>
          <w:rFonts w:asciiTheme="majorHAnsi" w:hAnsiTheme="majorHAnsi" w:cstheme="minorHAnsi"/>
          <w:sz w:val="20"/>
          <w:szCs w:val="20"/>
        </w:rPr>
        <w:t xml:space="preserve"> </w:t>
      </w:r>
      <w:r w:rsidRPr="00BE6905">
        <w:rPr>
          <w:rFonts w:ascii="Sylfaen" w:hAnsi="Sylfaen" w:cs="Sylfaen"/>
          <w:sz w:val="20"/>
          <w:szCs w:val="20"/>
        </w:rPr>
        <w:t>ქუჩა</w:t>
      </w:r>
      <w:r w:rsidRPr="00BE6905">
        <w:rPr>
          <w:rFonts w:asciiTheme="majorHAnsi" w:hAnsiTheme="majorHAnsi" w:cstheme="minorHAnsi"/>
          <w:sz w:val="20"/>
          <w:szCs w:val="20"/>
        </w:rPr>
        <w:t xml:space="preserve">, </w:t>
      </w:r>
      <w:r w:rsidRPr="00BE6905">
        <w:rPr>
          <w:rFonts w:ascii="Cambria" w:hAnsi="Cambria" w:cs="Cambria"/>
          <w:sz w:val="20"/>
          <w:szCs w:val="20"/>
        </w:rPr>
        <w:t>№</w:t>
      </w:r>
      <w:r w:rsidRPr="00BE6905">
        <w:rPr>
          <w:rFonts w:asciiTheme="majorHAnsi" w:hAnsiTheme="majorHAnsi" w:cstheme="minorHAnsi"/>
          <w:sz w:val="20"/>
          <w:szCs w:val="20"/>
        </w:rPr>
        <w:t>10</w:t>
      </w:r>
      <w:r w:rsidRPr="00BE6905">
        <w:rPr>
          <w:rFonts w:ascii="Cambria" w:hAnsi="Cambria" w:cs="Cambria"/>
          <w:sz w:val="20"/>
          <w:szCs w:val="20"/>
        </w:rPr>
        <w:t> </w:t>
      </w:r>
    </w:p>
    <w:p w14:paraId="55295668" w14:textId="5A7D9513" w:rsidR="00F95BAD" w:rsidRPr="00BE6905" w:rsidRDefault="00F95BAD" w:rsidP="00F95BAD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ელ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. </w:t>
      </w:r>
      <w:r w:rsidRPr="00BE6905">
        <w:rPr>
          <w:rFonts w:ascii="Sylfaen" w:hAnsi="Sylfaen" w:cs="Sylfaen"/>
          <w:sz w:val="20"/>
          <w:szCs w:val="20"/>
          <w:lang w:val="ka-GE"/>
        </w:rPr>
        <w:t>ფოსტა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 xml:space="preserve">: </w:t>
      </w:r>
      <w:r w:rsidRPr="00BE6905">
        <w:rPr>
          <w:rFonts w:asciiTheme="majorHAnsi" w:hAnsiTheme="majorHAnsi" w:cstheme="minorHAnsi"/>
          <w:sz w:val="20"/>
          <w:szCs w:val="20"/>
        </w:rPr>
        <w:t>ikhvadagadze@gwp.ge</w:t>
      </w:r>
    </w:p>
    <w:p w14:paraId="2DDABD21" w14:textId="56D55E07" w:rsidR="00F95BAD" w:rsidRPr="00BE6905" w:rsidRDefault="00F95BAD" w:rsidP="00F95BAD">
      <w:pPr>
        <w:spacing w:after="0"/>
        <w:jc w:val="both"/>
        <w:rPr>
          <w:rFonts w:asciiTheme="majorHAnsi" w:hAnsiTheme="majorHAnsi" w:cstheme="minorHAnsi"/>
          <w:sz w:val="20"/>
          <w:szCs w:val="20"/>
          <w:lang w:val="ka-GE"/>
        </w:rPr>
      </w:pPr>
      <w:r w:rsidRPr="00BE6905">
        <w:rPr>
          <w:rFonts w:ascii="Sylfaen" w:hAnsi="Sylfaen" w:cs="Sylfaen"/>
          <w:sz w:val="20"/>
          <w:szCs w:val="20"/>
          <w:lang w:val="ka-GE"/>
        </w:rPr>
        <w:t>ტელ</w:t>
      </w:r>
      <w:r w:rsidRPr="00BE6905">
        <w:rPr>
          <w:rFonts w:asciiTheme="majorHAnsi" w:hAnsiTheme="majorHAnsi" w:cstheme="minorHAnsi"/>
          <w:sz w:val="20"/>
          <w:szCs w:val="20"/>
          <w:lang w:val="ka-GE"/>
        </w:rPr>
        <w:t>: +995 322 931111 (1145); 599 505067</w:t>
      </w:r>
    </w:p>
    <w:p w14:paraId="58D236C0" w14:textId="3D0EC497" w:rsidR="00237416" w:rsidRPr="00BE6905" w:rsidRDefault="00237416" w:rsidP="00A35317">
      <w:pPr>
        <w:spacing w:after="0" w:line="360" w:lineRule="auto"/>
        <w:jc w:val="both"/>
        <w:rPr>
          <w:rFonts w:asciiTheme="majorHAnsi" w:hAnsiTheme="majorHAnsi" w:cstheme="minorHAnsi"/>
          <w:sz w:val="20"/>
          <w:szCs w:val="20"/>
        </w:rPr>
      </w:pPr>
      <w:bookmarkStart w:id="0" w:name="_Toc454818556"/>
      <w:bookmarkEnd w:id="0"/>
    </w:p>
    <w:sectPr w:rsidR="00237416" w:rsidRPr="00BE6905" w:rsidSect="0028152F">
      <w:headerReference w:type="default" r:id="rId14"/>
      <w:footerReference w:type="default" r:id="rId15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F2FB7" w14:textId="77777777" w:rsidR="001E659A" w:rsidRDefault="001E659A" w:rsidP="007902EA">
      <w:pPr>
        <w:spacing w:after="0" w:line="240" w:lineRule="auto"/>
      </w:pPr>
      <w:r>
        <w:separator/>
      </w:r>
    </w:p>
  </w:endnote>
  <w:endnote w:type="continuationSeparator" w:id="0">
    <w:p w14:paraId="4FF6CCC4" w14:textId="77777777" w:rsidR="001E659A" w:rsidRDefault="001E659A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46640"/>
      <w:docPartObj>
        <w:docPartGallery w:val="Page Numbers (Bottom of Page)"/>
        <w:docPartUnique/>
      </w:docPartObj>
    </w:sdtPr>
    <w:sdtContent>
      <w:p w14:paraId="78573FCC" w14:textId="7B7A6A24" w:rsidR="00E03CE7" w:rsidRDefault="00E03C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74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37608E" w14:textId="77777777" w:rsidR="00E03CE7" w:rsidRDefault="00E03C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CD25F" w14:textId="77777777" w:rsidR="001E659A" w:rsidRDefault="001E659A" w:rsidP="007902EA">
      <w:pPr>
        <w:spacing w:after="0" w:line="240" w:lineRule="auto"/>
      </w:pPr>
      <w:r>
        <w:separator/>
      </w:r>
    </w:p>
  </w:footnote>
  <w:footnote w:type="continuationSeparator" w:id="0">
    <w:p w14:paraId="3B6655AF" w14:textId="77777777" w:rsidR="001E659A" w:rsidRDefault="001E659A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AD15" w14:textId="0CDC814E" w:rsidR="00E03CE7" w:rsidRDefault="00E03CE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E03CE7" w:rsidRDefault="00E03C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DF20311"/>
    <w:multiLevelType w:val="hybridMultilevel"/>
    <w:tmpl w:val="839ED6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2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1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3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5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6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7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8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847347">
    <w:abstractNumId w:val="16"/>
  </w:num>
  <w:num w:numId="2" w16cid:durableId="1096706246">
    <w:abstractNumId w:val="0"/>
  </w:num>
  <w:num w:numId="3" w16cid:durableId="66536976">
    <w:abstractNumId w:val="1"/>
  </w:num>
  <w:num w:numId="4" w16cid:durableId="1448893304">
    <w:abstractNumId w:val="37"/>
  </w:num>
  <w:num w:numId="5" w16cid:durableId="1225868788">
    <w:abstractNumId w:val="15"/>
  </w:num>
  <w:num w:numId="6" w16cid:durableId="1252352637">
    <w:abstractNumId w:val="5"/>
  </w:num>
  <w:num w:numId="7" w16cid:durableId="193079933">
    <w:abstractNumId w:val="4"/>
  </w:num>
  <w:num w:numId="8" w16cid:durableId="1582524105">
    <w:abstractNumId w:val="30"/>
  </w:num>
  <w:num w:numId="9" w16cid:durableId="1229534311">
    <w:abstractNumId w:val="34"/>
  </w:num>
  <w:num w:numId="10" w16cid:durableId="519665817">
    <w:abstractNumId w:val="17"/>
  </w:num>
  <w:num w:numId="11" w16cid:durableId="33233684">
    <w:abstractNumId w:val="9"/>
  </w:num>
  <w:num w:numId="12" w16cid:durableId="1104158015">
    <w:abstractNumId w:val="13"/>
  </w:num>
  <w:num w:numId="13" w16cid:durableId="1272664256">
    <w:abstractNumId w:val="26"/>
  </w:num>
  <w:num w:numId="14" w16cid:durableId="866715396">
    <w:abstractNumId w:val="18"/>
  </w:num>
  <w:num w:numId="15" w16cid:durableId="2086105149">
    <w:abstractNumId w:val="11"/>
  </w:num>
  <w:num w:numId="16" w16cid:durableId="224806761">
    <w:abstractNumId w:val="32"/>
  </w:num>
  <w:num w:numId="17" w16cid:durableId="655845826">
    <w:abstractNumId w:val="23"/>
  </w:num>
  <w:num w:numId="18" w16cid:durableId="2141337605">
    <w:abstractNumId w:val="22"/>
  </w:num>
  <w:num w:numId="19" w16cid:durableId="1103380694">
    <w:abstractNumId w:val="8"/>
  </w:num>
  <w:num w:numId="20" w16cid:durableId="301039403">
    <w:abstractNumId w:val="2"/>
  </w:num>
  <w:num w:numId="21" w16cid:durableId="1626499996">
    <w:abstractNumId w:val="36"/>
  </w:num>
  <w:num w:numId="22" w16cid:durableId="1744987591">
    <w:abstractNumId w:val="39"/>
  </w:num>
  <w:num w:numId="23" w16cid:durableId="1247953746">
    <w:abstractNumId w:val="14"/>
  </w:num>
  <w:num w:numId="24" w16cid:durableId="1531719137">
    <w:abstractNumId w:val="33"/>
  </w:num>
  <w:num w:numId="25" w16cid:durableId="947811827">
    <w:abstractNumId w:val="10"/>
  </w:num>
  <w:num w:numId="26" w16cid:durableId="669989177">
    <w:abstractNumId w:val="29"/>
  </w:num>
  <w:num w:numId="27" w16cid:durableId="387191778">
    <w:abstractNumId w:val="3"/>
  </w:num>
  <w:num w:numId="28" w16cid:durableId="450129853">
    <w:abstractNumId w:val="27"/>
  </w:num>
  <w:num w:numId="29" w16cid:durableId="148131351">
    <w:abstractNumId w:val="25"/>
  </w:num>
  <w:num w:numId="30" w16cid:durableId="1076516887">
    <w:abstractNumId w:val="31"/>
  </w:num>
  <w:num w:numId="31" w16cid:durableId="734350809">
    <w:abstractNumId w:val="35"/>
  </w:num>
  <w:num w:numId="32" w16cid:durableId="1696536864">
    <w:abstractNumId w:val="28"/>
  </w:num>
  <w:num w:numId="33" w16cid:durableId="556361906">
    <w:abstractNumId w:val="12"/>
  </w:num>
  <w:num w:numId="34" w16cid:durableId="374700344">
    <w:abstractNumId w:val="19"/>
  </w:num>
  <w:num w:numId="35" w16cid:durableId="1845433678">
    <w:abstractNumId w:val="21"/>
  </w:num>
  <w:num w:numId="36" w16cid:durableId="1240602960">
    <w:abstractNumId w:val="7"/>
  </w:num>
  <w:num w:numId="37" w16cid:durableId="2062513227">
    <w:abstractNumId w:val="38"/>
  </w:num>
  <w:num w:numId="38" w16cid:durableId="1835291917">
    <w:abstractNumId w:val="24"/>
  </w:num>
  <w:num w:numId="39" w16cid:durableId="1307785923">
    <w:abstractNumId w:val="6"/>
  </w:num>
  <w:num w:numId="40" w16cid:durableId="2070299460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3C4"/>
    <w:rsid w:val="00051C79"/>
    <w:rsid w:val="00051E54"/>
    <w:rsid w:val="00053EAB"/>
    <w:rsid w:val="0005435C"/>
    <w:rsid w:val="00055E1E"/>
    <w:rsid w:val="00056A31"/>
    <w:rsid w:val="00063CDC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10CCE"/>
    <w:rsid w:val="00114A00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1E659A"/>
    <w:rsid w:val="00202451"/>
    <w:rsid w:val="0020260D"/>
    <w:rsid w:val="002056E8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D0C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152F"/>
    <w:rsid w:val="002869E3"/>
    <w:rsid w:val="0029272A"/>
    <w:rsid w:val="002A3665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384F"/>
    <w:rsid w:val="003F47DE"/>
    <w:rsid w:val="003F5521"/>
    <w:rsid w:val="003F699A"/>
    <w:rsid w:val="004056E4"/>
    <w:rsid w:val="0040587B"/>
    <w:rsid w:val="00405AA9"/>
    <w:rsid w:val="00410EC6"/>
    <w:rsid w:val="0041258C"/>
    <w:rsid w:val="004147A6"/>
    <w:rsid w:val="004169C9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667FA"/>
    <w:rsid w:val="00466DEE"/>
    <w:rsid w:val="004717AB"/>
    <w:rsid w:val="00481D59"/>
    <w:rsid w:val="00483B17"/>
    <w:rsid w:val="00485700"/>
    <w:rsid w:val="0048659C"/>
    <w:rsid w:val="004931A1"/>
    <w:rsid w:val="00497393"/>
    <w:rsid w:val="004A0E25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0A11"/>
    <w:rsid w:val="004F57AE"/>
    <w:rsid w:val="005111AB"/>
    <w:rsid w:val="0052656B"/>
    <w:rsid w:val="005325C5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7519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15FA"/>
    <w:rsid w:val="005E5EEB"/>
    <w:rsid w:val="005F3357"/>
    <w:rsid w:val="00600CD2"/>
    <w:rsid w:val="00602CF6"/>
    <w:rsid w:val="006053CB"/>
    <w:rsid w:val="00610FC8"/>
    <w:rsid w:val="00615326"/>
    <w:rsid w:val="00615BD2"/>
    <w:rsid w:val="00616DE3"/>
    <w:rsid w:val="006229CE"/>
    <w:rsid w:val="00623927"/>
    <w:rsid w:val="0062783B"/>
    <w:rsid w:val="00632910"/>
    <w:rsid w:val="00633210"/>
    <w:rsid w:val="00634B58"/>
    <w:rsid w:val="006447A4"/>
    <w:rsid w:val="00644EDE"/>
    <w:rsid w:val="0065594D"/>
    <w:rsid w:val="00661B3E"/>
    <w:rsid w:val="00664A80"/>
    <w:rsid w:val="00665219"/>
    <w:rsid w:val="00665C42"/>
    <w:rsid w:val="00667686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5612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6303"/>
    <w:rsid w:val="00717BC3"/>
    <w:rsid w:val="00717D5F"/>
    <w:rsid w:val="007309AA"/>
    <w:rsid w:val="00734570"/>
    <w:rsid w:val="00735828"/>
    <w:rsid w:val="00745668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1634F"/>
    <w:rsid w:val="008166D7"/>
    <w:rsid w:val="00822546"/>
    <w:rsid w:val="008246F4"/>
    <w:rsid w:val="00824EDA"/>
    <w:rsid w:val="00830357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B7B8B"/>
    <w:rsid w:val="008C04FA"/>
    <w:rsid w:val="008C0A74"/>
    <w:rsid w:val="008C35CC"/>
    <w:rsid w:val="008D04C5"/>
    <w:rsid w:val="008D5512"/>
    <w:rsid w:val="008E16DA"/>
    <w:rsid w:val="008E3D20"/>
    <w:rsid w:val="008E55E0"/>
    <w:rsid w:val="008F419D"/>
    <w:rsid w:val="00900221"/>
    <w:rsid w:val="0090279D"/>
    <w:rsid w:val="00904044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678F0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E061B"/>
    <w:rsid w:val="009E44E9"/>
    <w:rsid w:val="009F003A"/>
    <w:rsid w:val="009F0B8A"/>
    <w:rsid w:val="009F3DE6"/>
    <w:rsid w:val="009F41E3"/>
    <w:rsid w:val="009F4DC4"/>
    <w:rsid w:val="009F6A8B"/>
    <w:rsid w:val="00A0023E"/>
    <w:rsid w:val="00A035A1"/>
    <w:rsid w:val="00A0388F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3313"/>
    <w:rsid w:val="00B30838"/>
    <w:rsid w:val="00B345D6"/>
    <w:rsid w:val="00B35065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92B05"/>
    <w:rsid w:val="00B93714"/>
    <w:rsid w:val="00B942E0"/>
    <w:rsid w:val="00B97F4F"/>
    <w:rsid w:val="00BB0F01"/>
    <w:rsid w:val="00BC364F"/>
    <w:rsid w:val="00BC3ECD"/>
    <w:rsid w:val="00BC4C63"/>
    <w:rsid w:val="00BC7689"/>
    <w:rsid w:val="00BD74F8"/>
    <w:rsid w:val="00BE0965"/>
    <w:rsid w:val="00BE187B"/>
    <w:rsid w:val="00BE1A34"/>
    <w:rsid w:val="00BE3060"/>
    <w:rsid w:val="00BE4678"/>
    <w:rsid w:val="00BE6905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279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5747"/>
    <w:rsid w:val="00D16A7A"/>
    <w:rsid w:val="00D20CC6"/>
    <w:rsid w:val="00D22DA9"/>
    <w:rsid w:val="00D23951"/>
    <w:rsid w:val="00D2709F"/>
    <w:rsid w:val="00D30223"/>
    <w:rsid w:val="00D304D8"/>
    <w:rsid w:val="00D32A75"/>
    <w:rsid w:val="00D32AB0"/>
    <w:rsid w:val="00D3468A"/>
    <w:rsid w:val="00D352FE"/>
    <w:rsid w:val="00D374EE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C5"/>
    <w:rsid w:val="00D6476F"/>
    <w:rsid w:val="00D663A7"/>
    <w:rsid w:val="00D719E4"/>
    <w:rsid w:val="00D80CDB"/>
    <w:rsid w:val="00D8245F"/>
    <w:rsid w:val="00D95150"/>
    <w:rsid w:val="00D959AB"/>
    <w:rsid w:val="00D95A0F"/>
    <w:rsid w:val="00D96566"/>
    <w:rsid w:val="00DA0C60"/>
    <w:rsid w:val="00DA4009"/>
    <w:rsid w:val="00DA5376"/>
    <w:rsid w:val="00DA778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E0EC3"/>
    <w:rsid w:val="00DE5016"/>
    <w:rsid w:val="00DF0149"/>
    <w:rsid w:val="00DF0E2A"/>
    <w:rsid w:val="00DF5298"/>
    <w:rsid w:val="00DF5F26"/>
    <w:rsid w:val="00E00D0C"/>
    <w:rsid w:val="00E029F9"/>
    <w:rsid w:val="00E03CE7"/>
    <w:rsid w:val="00E0482A"/>
    <w:rsid w:val="00E101B0"/>
    <w:rsid w:val="00E123C2"/>
    <w:rsid w:val="00E13904"/>
    <w:rsid w:val="00E14853"/>
    <w:rsid w:val="00E14CA5"/>
    <w:rsid w:val="00E14FEE"/>
    <w:rsid w:val="00E2134C"/>
    <w:rsid w:val="00E25748"/>
    <w:rsid w:val="00E262FC"/>
    <w:rsid w:val="00E272FF"/>
    <w:rsid w:val="00E3022B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3AD7"/>
    <w:rsid w:val="00E54795"/>
    <w:rsid w:val="00E55E3B"/>
    <w:rsid w:val="00E57F10"/>
    <w:rsid w:val="00E6248F"/>
    <w:rsid w:val="00E65074"/>
    <w:rsid w:val="00E6523B"/>
    <w:rsid w:val="00E66A3D"/>
    <w:rsid w:val="00E67905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0D6"/>
    <w:rsid w:val="00F612B0"/>
    <w:rsid w:val="00F704B9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96FF2"/>
    <w:rsid w:val="00FA3791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character" w:styleId="Emphasis">
    <w:name w:val="Emphasis"/>
    <w:basedOn w:val="DefaultParagraphFont"/>
    <w:qFormat/>
    <w:locked/>
    <w:rsid w:val="004F0A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nders.g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E7971-70D0-4633-860F-D50D6DFC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7</cp:revision>
  <cp:lastPrinted>2015-07-27T06:36:00Z</cp:lastPrinted>
  <dcterms:created xsi:type="dcterms:W3CDTF">2024-02-12T12:56:00Z</dcterms:created>
  <dcterms:modified xsi:type="dcterms:W3CDTF">2026-06-08T10:08:00Z</dcterms:modified>
</cp:coreProperties>
</file>