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73A5" w14:textId="77777777" w:rsidR="007D73CE" w:rsidRPr="00D97E8E" w:rsidRDefault="007D73CE" w:rsidP="00D97E8E">
      <w:pPr>
        <w:spacing w:after="0" w:line="240" w:lineRule="auto"/>
        <w:jc w:val="both"/>
        <w:rPr>
          <w:rFonts w:ascii="Sylfaen" w:hAnsi="Sylfaen"/>
          <w:b/>
          <w:sz w:val="20"/>
          <w:szCs w:val="20"/>
        </w:rPr>
      </w:pPr>
    </w:p>
    <w:p w14:paraId="2192C57C" w14:textId="6E0C1B62" w:rsidR="009815C7" w:rsidRPr="00D97E8E" w:rsidRDefault="009815C7" w:rsidP="00D97E8E">
      <w:pPr>
        <w:spacing w:after="0" w:line="240" w:lineRule="auto"/>
        <w:jc w:val="both"/>
        <w:rPr>
          <w:rFonts w:ascii="Sylfaen" w:hAnsi="Sylfaen" w:cs="Sylfaen"/>
          <w:b/>
          <w:sz w:val="20"/>
          <w:szCs w:val="20"/>
        </w:rPr>
      </w:pPr>
    </w:p>
    <w:p w14:paraId="701FB870" w14:textId="7C0CFF58" w:rsidR="009815C7" w:rsidRPr="00D97E8E" w:rsidRDefault="000A0D72" w:rsidP="00D97E8E">
      <w:pPr>
        <w:spacing w:after="0" w:line="240" w:lineRule="auto"/>
        <w:jc w:val="center"/>
        <w:rPr>
          <w:rFonts w:ascii="Sylfaen" w:hAnsi="Sylfaen" w:cs="Sylfaen"/>
          <w:b/>
          <w:sz w:val="20"/>
          <w:szCs w:val="20"/>
        </w:rPr>
      </w:pPr>
      <w:r w:rsidRPr="00D97E8E">
        <w:rPr>
          <w:rFonts w:ascii="Sylfaen" w:hAnsi="Sylfaen" w:cs="Sylfaen"/>
          <w:b/>
          <w:noProof/>
          <w:sz w:val="20"/>
          <w:szCs w:val="20"/>
        </w:rPr>
        <w:drawing>
          <wp:inline distT="0" distB="0" distL="0" distR="0" wp14:anchorId="2751046C" wp14:editId="73368438">
            <wp:extent cx="4577080" cy="28445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4610033" cy="2864988"/>
                    </a:xfrm>
                    <a:prstGeom prst="rect">
                      <a:avLst/>
                    </a:prstGeom>
                  </pic:spPr>
                </pic:pic>
              </a:graphicData>
            </a:graphic>
          </wp:inline>
        </w:drawing>
      </w:r>
    </w:p>
    <w:p w14:paraId="7F37A681" w14:textId="2FEF7D12" w:rsidR="009815C7" w:rsidRDefault="009815C7" w:rsidP="00D97E8E">
      <w:pPr>
        <w:spacing w:after="0" w:line="240" w:lineRule="auto"/>
        <w:jc w:val="both"/>
        <w:rPr>
          <w:rFonts w:ascii="Sylfaen" w:hAnsi="Sylfaen" w:cs="Sylfaen"/>
          <w:b/>
          <w:sz w:val="20"/>
          <w:szCs w:val="20"/>
        </w:rPr>
      </w:pPr>
    </w:p>
    <w:p w14:paraId="2DD4CA39" w14:textId="77777777" w:rsidR="00D97E8E" w:rsidRDefault="00D97E8E" w:rsidP="00D97E8E">
      <w:pPr>
        <w:spacing w:after="0" w:line="240" w:lineRule="auto"/>
        <w:jc w:val="both"/>
        <w:rPr>
          <w:rFonts w:ascii="Sylfaen" w:hAnsi="Sylfaen" w:cs="Sylfaen"/>
          <w:b/>
          <w:sz w:val="20"/>
          <w:szCs w:val="20"/>
        </w:rPr>
      </w:pPr>
    </w:p>
    <w:p w14:paraId="0F7CE206" w14:textId="77777777" w:rsidR="00D97E8E" w:rsidRDefault="00D97E8E" w:rsidP="00D97E8E">
      <w:pPr>
        <w:spacing w:after="0" w:line="240" w:lineRule="auto"/>
        <w:jc w:val="both"/>
        <w:rPr>
          <w:rFonts w:ascii="Sylfaen" w:hAnsi="Sylfaen" w:cs="Sylfaen"/>
          <w:b/>
          <w:sz w:val="20"/>
          <w:szCs w:val="20"/>
        </w:rPr>
      </w:pPr>
    </w:p>
    <w:p w14:paraId="119DDE74" w14:textId="79C6AC45" w:rsidR="007C1229" w:rsidRPr="00D97E8E" w:rsidRDefault="007C1229" w:rsidP="00D97E8E">
      <w:pPr>
        <w:spacing w:after="0" w:line="240" w:lineRule="auto"/>
        <w:jc w:val="both"/>
        <w:rPr>
          <w:rFonts w:ascii="Sylfaen" w:hAnsi="Sylfaen" w:cs="Sylfaen"/>
          <w:b/>
          <w:sz w:val="20"/>
          <w:szCs w:val="20"/>
        </w:rPr>
      </w:pPr>
    </w:p>
    <w:p w14:paraId="55CBB96B" w14:textId="2107C09B" w:rsidR="007C1229" w:rsidRPr="001B738F" w:rsidRDefault="001B738F" w:rsidP="001B738F">
      <w:pPr>
        <w:spacing w:after="0" w:line="240" w:lineRule="auto"/>
        <w:jc w:val="center"/>
        <w:rPr>
          <w:rFonts w:ascii="Sylfaen" w:hAnsi="Sylfaen" w:cs="Sylfaen"/>
          <w:b/>
          <w:sz w:val="20"/>
          <w:szCs w:val="20"/>
        </w:rPr>
      </w:pPr>
      <w:r w:rsidRPr="001B738F">
        <w:rPr>
          <w:rFonts w:ascii="Sylfaen" w:hAnsi="Sylfaen" w:cs="Sylfaen"/>
          <w:b/>
          <w:sz w:val="20"/>
          <w:szCs w:val="20"/>
          <w:lang w:val="ka-GE"/>
        </w:rPr>
        <w:t xml:space="preserve">თბილისის ადმინისტრაციული საზღვრების ფარგლებში და ქალაქ მცხეთაში </w:t>
      </w:r>
      <w:proofErr w:type="spellStart"/>
      <w:r w:rsidR="007C1229" w:rsidRPr="001B738F">
        <w:rPr>
          <w:rFonts w:ascii="Sylfaen" w:hAnsi="Sylfaen" w:cs="Sylfaen"/>
          <w:b/>
          <w:sz w:val="20"/>
          <w:szCs w:val="20"/>
        </w:rPr>
        <w:t>საგზაო</w:t>
      </w:r>
      <w:proofErr w:type="spellEnd"/>
      <w:r w:rsidR="007C1229" w:rsidRPr="001B738F">
        <w:rPr>
          <w:rFonts w:ascii="Sylfaen" w:hAnsi="Sylfaen" w:cs="Sylfaen"/>
          <w:b/>
          <w:sz w:val="20"/>
          <w:szCs w:val="20"/>
        </w:rPr>
        <w:t xml:space="preserve"> </w:t>
      </w:r>
      <w:proofErr w:type="spellStart"/>
      <w:r w:rsidR="007C1229" w:rsidRPr="001B738F">
        <w:rPr>
          <w:rFonts w:ascii="Sylfaen" w:hAnsi="Sylfaen" w:cs="Sylfaen"/>
          <w:b/>
          <w:sz w:val="20"/>
          <w:szCs w:val="20"/>
        </w:rPr>
        <w:t>საფარის</w:t>
      </w:r>
      <w:proofErr w:type="spellEnd"/>
      <w:r w:rsidR="007C1229" w:rsidRPr="001B738F">
        <w:rPr>
          <w:rFonts w:ascii="Sylfaen" w:hAnsi="Sylfaen" w:cs="Sylfaen"/>
          <w:b/>
          <w:sz w:val="20"/>
          <w:szCs w:val="20"/>
        </w:rPr>
        <w:t xml:space="preserve"> (</w:t>
      </w:r>
      <w:proofErr w:type="spellStart"/>
      <w:r w:rsidR="007C1229" w:rsidRPr="001B738F">
        <w:rPr>
          <w:rFonts w:ascii="Sylfaen" w:hAnsi="Sylfaen" w:cs="Sylfaen"/>
          <w:b/>
          <w:sz w:val="20"/>
          <w:szCs w:val="20"/>
        </w:rPr>
        <w:t>ასფალტის</w:t>
      </w:r>
      <w:proofErr w:type="spellEnd"/>
      <w:r w:rsidR="007C1229" w:rsidRPr="001B738F">
        <w:rPr>
          <w:rFonts w:ascii="Sylfaen" w:hAnsi="Sylfaen" w:cs="Sylfaen"/>
          <w:b/>
          <w:sz w:val="20"/>
          <w:szCs w:val="20"/>
        </w:rPr>
        <w:t xml:space="preserve">) </w:t>
      </w:r>
      <w:proofErr w:type="spellStart"/>
      <w:r w:rsidR="007C1229" w:rsidRPr="001B738F">
        <w:rPr>
          <w:rFonts w:ascii="Sylfaen" w:hAnsi="Sylfaen" w:cs="Sylfaen"/>
          <w:b/>
          <w:sz w:val="20"/>
          <w:szCs w:val="20"/>
        </w:rPr>
        <w:t>აღდგენ</w:t>
      </w:r>
      <w:r w:rsidRPr="001B738F">
        <w:rPr>
          <w:rFonts w:ascii="Sylfaen" w:hAnsi="Sylfaen" w:cs="Sylfaen"/>
          <w:b/>
          <w:sz w:val="20"/>
          <w:szCs w:val="20"/>
        </w:rPr>
        <w:t>ა-მოწესრიგების</w:t>
      </w:r>
      <w:proofErr w:type="spellEnd"/>
      <w:r w:rsidRPr="001B738F">
        <w:rPr>
          <w:rFonts w:ascii="Sylfaen" w:hAnsi="Sylfaen" w:cs="Sylfaen"/>
          <w:b/>
          <w:sz w:val="20"/>
          <w:szCs w:val="20"/>
        </w:rPr>
        <w:t xml:space="preserve"> </w:t>
      </w:r>
      <w:proofErr w:type="spellStart"/>
      <w:r w:rsidR="007C1229" w:rsidRPr="001B738F">
        <w:rPr>
          <w:rFonts w:ascii="Sylfaen" w:hAnsi="Sylfaen" w:cs="Sylfaen"/>
          <w:b/>
          <w:sz w:val="20"/>
          <w:szCs w:val="20"/>
        </w:rPr>
        <w:t>სამუშაოების</w:t>
      </w:r>
      <w:proofErr w:type="spellEnd"/>
      <w:r w:rsidRPr="001B738F">
        <w:rPr>
          <w:rFonts w:ascii="Sylfaen" w:hAnsi="Sylfaen" w:cs="Sylfaen"/>
          <w:b/>
          <w:sz w:val="20"/>
          <w:szCs w:val="20"/>
        </w:rPr>
        <w:t xml:space="preserve"> </w:t>
      </w:r>
      <w:proofErr w:type="spellStart"/>
      <w:r w:rsidRPr="001B738F">
        <w:rPr>
          <w:rFonts w:ascii="Sylfaen" w:hAnsi="Sylfaen" w:cs="Sylfaen"/>
          <w:b/>
          <w:sz w:val="20"/>
          <w:szCs w:val="20"/>
        </w:rPr>
        <w:t>მომსახურების</w:t>
      </w:r>
      <w:proofErr w:type="spellEnd"/>
      <w:r w:rsidR="007C1229" w:rsidRPr="001B738F">
        <w:rPr>
          <w:rFonts w:ascii="Sylfaen" w:hAnsi="Sylfaen" w:cs="Sylfaen"/>
          <w:b/>
          <w:sz w:val="20"/>
          <w:szCs w:val="20"/>
        </w:rPr>
        <w:t xml:space="preserve"> </w:t>
      </w:r>
      <w:proofErr w:type="spellStart"/>
      <w:r w:rsidR="007C1229" w:rsidRPr="001B738F">
        <w:rPr>
          <w:rFonts w:ascii="Sylfaen" w:hAnsi="Sylfaen" w:cs="Sylfaen"/>
          <w:b/>
          <w:sz w:val="20"/>
          <w:szCs w:val="20"/>
        </w:rPr>
        <w:t>ერთი</w:t>
      </w:r>
      <w:proofErr w:type="spellEnd"/>
      <w:r w:rsidR="00546A46" w:rsidRPr="001B738F">
        <w:rPr>
          <w:rFonts w:ascii="Sylfaen" w:hAnsi="Sylfaen" w:cs="Sylfaen"/>
          <w:b/>
          <w:sz w:val="20"/>
          <w:szCs w:val="20"/>
        </w:rPr>
        <w:t xml:space="preserve"> </w:t>
      </w:r>
      <w:proofErr w:type="spellStart"/>
      <w:r w:rsidR="00546A46" w:rsidRPr="001B738F">
        <w:rPr>
          <w:rFonts w:ascii="Sylfaen" w:hAnsi="Sylfaen" w:cs="Sylfaen"/>
          <w:b/>
          <w:sz w:val="20"/>
          <w:szCs w:val="20"/>
        </w:rPr>
        <w:t>წლის</w:t>
      </w:r>
      <w:proofErr w:type="spellEnd"/>
      <w:r w:rsidR="00546A46" w:rsidRPr="001B738F">
        <w:rPr>
          <w:rFonts w:ascii="Sylfaen" w:hAnsi="Sylfaen" w:cs="Sylfaen"/>
          <w:b/>
          <w:sz w:val="20"/>
          <w:szCs w:val="20"/>
        </w:rPr>
        <w:t xml:space="preserve"> </w:t>
      </w:r>
      <w:proofErr w:type="spellStart"/>
      <w:r w:rsidR="00546A46" w:rsidRPr="001B738F">
        <w:rPr>
          <w:rFonts w:ascii="Sylfaen" w:hAnsi="Sylfaen" w:cs="Sylfaen"/>
          <w:b/>
          <w:sz w:val="20"/>
          <w:szCs w:val="20"/>
        </w:rPr>
        <w:t>განმავლობაში</w:t>
      </w:r>
      <w:proofErr w:type="spellEnd"/>
      <w:r w:rsidR="00546A46" w:rsidRPr="001B738F">
        <w:rPr>
          <w:rFonts w:ascii="Sylfaen" w:hAnsi="Sylfaen" w:cs="Sylfaen"/>
          <w:b/>
          <w:sz w:val="20"/>
          <w:szCs w:val="20"/>
        </w:rPr>
        <w:t xml:space="preserve"> </w:t>
      </w:r>
      <w:proofErr w:type="spellStart"/>
      <w:r w:rsidR="00546A46" w:rsidRPr="001B738F">
        <w:rPr>
          <w:rFonts w:ascii="Sylfaen" w:hAnsi="Sylfaen" w:cs="Sylfaen"/>
          <w:b/>
          <w:sz w:val="20"/>
          <w:szCs w:val="20"/>
        </w:rPr>
        <w:t>შესყიდვაზე</w:t>
      </w:r>
      <w:proofErr w:type="spellEnd"/>
      <w:r w:rsidR="00546A46" w:rsidRPr="001B738F">
        <w:rPr>
          <w:rFonts w:ascii="Sylfaen" w:hAnsi="Sylfaen" w:cs="Sylfaen"/>
          <w:b/>
          <w:sz w:val="20"/>
          <w:szCs w:val="20"/>
        </w:rPr>
        <w:t> </w:t>
      </w:r>
    </w:p>
    <w:p w14:paraId="79FBCAFD" w14:textId="77777777" w:rsidR="00E72214" w:rsidRDefault="00E72214" w:rsidP="001B738F">
      <w:pPr>
        <w:spacing w:after="0" w:line="240" w:lineRule="auto"/>
        <w:jc w:val="center"/>
        <w:rPr>
          <w:rFonts w:ascii="Sylfaen" w:hAnsi="Sylfaen" w:cs="Sylfaen"/>
          <w:b/>
          <w:sz w:val="20"/>
          <w:szCs w:val="20"/>
        </w:rPr>
      </w:pPr>
    </w:p>
    <w:p w14:paraId="37F8FEA0" w14:textId="4C786D5B" w:rsidR="001B738F" w:rsidRPr="001B738F" w:rsidRDefault="001B738F" w:rsidP="001B738F">
      <w:pPr>
        <w:spacing w:after="0" w:line="240" w:lineRule="auto"/>
        <w:jc w:val="center"/>
        <w:rPr>
          <w:rFonts w:ascii="Sylfaen" w:hAnsi="Sylfaen" w:cs="Sylfaen"/>
          <w:b/>
          <w:sz w:val="20"/>
          <w:szCs w:val="20"/>
        </w:rPr>
      </w:pPr>
      <w:proofErr w:type="spellStart"/>
      <w:r w:rsidRPr="001B738F">
        <w:rPr>
          <w:rFonts w:ascii="Sylfaen" w:hAnsi="Sylfaen" w:cs="Sylfaen"/>
          <w:b/>
          <w:sz w:val="20"/>
          <w:szCs w:val="20"/>
        </w:rPr>
        <w:t>ელექტრონული</w:t>
      </w:r>
      <w:proofErr w:type="spellEnd"/>
      <w:r w:rsidRPr="001B738F">
        <w:rPr>
          <w:rFonts w:ascii="Sylfaen" w:hAnsi="Sylfaen" w:cs="Sylfaen"/>
          <w:b/>
          <w:sz w:val="20"/>
          <w:szCs w:val="20"/>
        </w:rPr>
        <w:t xml:space="preserve"> </w:t>
      </w:r>
      <w:proofErr w:type="spellStart"/>
      <w:r w:rsidRPr="001B738F">
        <w:rPr>
          <w:rFonts w:ascii="Sylfaen" w:hAnsi="Sylfaen" w:cs="Sylfaen"/>
          <w:b/>
          <w:sz w:val="20"/>
          <w:szCs w:val="20"/>
        </w:rPr>
        <w:t>ტენდერი</w:t>
      </w:r>
      <w:proofErr w:type="spellEnd"/>
      <w:r w:rsidRPr="001B738F">
        <w:rPr>
          <w:rFonts w:ascii="Sylfaen" w:hAnsi="Sylfaen" w:cs="Sylfaen"/>
          <w:b/>
          <w:sz w:val="20"/>
          <w:szCs w:val="20"/>
        </w:rPr>
        <w:t xml:space="preserve"> </w:t>
      </w:r>
      <w:proofErr w:type="spellStart"/>
      <w:r w:rsidR="000753E4">
        <w:rPr>
          <w:rFonts w:ascii="Sylfaen" w:hAnsi="Sylfaen" w:cs="Sylfaen"/>
          <w:b/>
          <w:sz w:val="20"/>
          <w:szCs w:val="20"/>
        </w:rPr>
        <w:t>სამ</w:t>
      </w:r>
      <w:proofErr w:type="spellEnd"/>
      <w:r w:rsidR="000753E4">
        <w:rPr>
          <w:rFonts w:ascii="Sylfaen" w:hAnsi="Sylfaen" w:cs="Sylfaen"/>
          <w:b/>
          <w:sz w:val="20"/>
          <w:szCs w:val="20"/>
        </w:rPr>
        <w:t xml:space="preserve"> </w:t>
      </w:r>
      <w:proofErr w:type="spellStart"/>
      <w:r w:rsidR="000753E4">
        <w:rPr>
          <w:rFonts w:ascii="Sylfaen" w:hAnsi="Sylfaen" w:cs="Sylfaen"/>
          <w:b/>
          <w:sz w:val="20"/>
          <w:szCs w:val="20"/>
        </w:rPr>
        <w:t>უერთიერთ</w:t>
      </w:r>
      <w:proofErr w:type="spellEnd"/>
      <w:r w:rsidR="000753E4">
        <w:rPr>
          <w:rFonts w:ascii="Sylfaen" w:hAnsi="Sylfaen" w:cs="Sylfaen"/>
          <w:b/>
          <w:sz w:val="20"/>
          <w:szCs w:val="20"/>
        </w:rPr>
        <w:t xml:space="preserve"> </w:t>
      </w:r>
      <w:proofErr w:type="spellStart"/>
      <w:r w:rsidR="000753E4">
        <w:rPr>
          <w:rFonts w:ascii="Sylfaen" w:hAnsi="Sylfaen" w:cs="Sylfaen"/>
          <w:b/>
          <w:sz w:val="20"/>
          <w:szCs w:val="20"/>
        </w:rPr>
        <w:t>დამოუკიდებელ</w:t>
      </w:r>
      <w:proofErr w:type="spellEnd"/>
      <w:r w:rsidRPr="001B738F">
        <w:rPr>
          <w:rFonts w:ascii="Sylfaen" w:hAnsi="Sylfaen" w:cs="Sylfaen"/>
          <w:b/>
          <w:sz w:val="20"/>
          <w:szCs w:val="20"/>
        </w:rPr>
        <w:t xml:space="preserve"> </w:t>
      </w:r>
      <w:proofErr w:type="spellStart"/>
      <w:r w:rsidRPr="001B738F">
        <w:rPr>
          <w:rFonts w:ascii="Sylfaen" w:hAnsi="Sylfaen" w:cs="Sylfaen"/>
          <w:b/>
          <w:sz w:val="20"/>
          <w:szCs w:val="20"/>
        </w:rPr>
        <w:t>ლოტად</w:t>
      </w:r>
      <w:proofErr w:type="spellEnd"/>
      <w:r w:rsidRPr="001B738F">
        <w:rPr>
          <w:rFonts w:ascii="Sylfaen" w:hAnsi="Sylfaen" w:cs="Sylfaen"/>
          <w:b/>
          <w:sz w:val="20"/>
          <w:szCs w:val="20"/>
        </w:rPr>
        <w:t xml:space="preserve"> </w:t>
      </w:r>
    </w:p>
    <w:p w14:paraId="5C5114A8" w14:textId="5778AEF3" w:rsidR="009815C7" w:rsidRPr="00D97E8E" w:rsidRDefault="009815C7" w:rsidP="00D97E8E">
      <w:pPr>
        <w:spacing w:after="0" w:line="240" w:lineRule="auto"/>
        <w:jc w:val="both"/>
        <w:rPr>
          <w:rFonts w:ascii="Sylfaen" w:hAnsi="Sylfaen" w:cs="Sylfaen"/>
          <w:b/>
          <w:sz w:val="20"/>
          <w:szCs w:val="20"/>
          <w:lang w:val="ka-GE"/>
        </w:rPr>
      </w:pPr>
    </w:p>
    <w:p w14:paraId="4BDC7F5C" w14:textId="45F34D9C" w:rsidR="009815C7" w:rsidRPr="00D97E8E" w:rsidRDefault="009815C7" w:rsidP="00D97E8E">
      <w:pPr>
        <w:spacing w:after="0" w:line="240" w:lineRule="auto"/>
        <w:jc w:val="center"/>
        <w:rPr>
          <w:rFonts w:ascii="Sylfaen" w:hAnsi="Sylfaen" w:cs="Sylfaen"/>
          <w:b/>
          <w:sz w:val="20"/>
          <w:szCs w:val="20"/>
          <w:lang w:val="ka-GE"/>
        </w:rPr>
      </w:pPr>
      <w:r w:rsidRPr="00D97E8E">
        <w:rPr>
          <w:rFonts w:ascii="Sylfaen" w:hAnsi="Sylfaen" w:cs="Sylfaen"/>
          <w:b/>
          <w:sz w:val="20"/>
          <w:szCs w:val="20"/>
          <w:lang w:val="ka-GE"/>
        </w:rPr>
        <w:t>ელექტრონული ტენდერის დოკუმენტაცია</w:t>
      </w:r>
    </w:p>
    <w:p w14:paraId="0C0E685F" w14:textId="77777777" w:rsidR="001B055A" w:rsidRPr="00D97E8E" w:rsidRDefault="001B055A" w:rsidP="00D97E8E">
      <w:pPr>
        <w:spacing w:after="0" w:line="240" w:lineRule="auto"/>
        <w:jc w:val="both"/>
        <w:rPr>
          <w:rFonts w:ascii="Sylfaen" w:hAnsi="Sylfaen" w:cs="Sylfaen"/>
          <w:b/>
          <w:bCs/>
          <w:sz w:val="20"/>
          <w:szCs w:val="20"/>
          <w:lang w:val="ka-GE"/>
        </w:rPr>
      </w:pPr>
    </w:p>
    <w:p w14:paraId="093F24C3" w14:textId="77777777" w:rsidR="007D73CE" w:rsidRPr="00D97E8E" w:rsidRDefault="007D73CE" w:rsidP="00D97E8E">
      <w:pPr>
        <w:spacing w:line="240" w:lineRule="auto"/>
        <w:jc w:val="both"/>
        <w:rPr>
          <w:rFonts w:ascii="Sylfaen" w:hAnsi="Sylfaen"/>
          <w:sz w:val="20"/>
          <w:szCs w:val="20"/>
          <w:lang w:val="ka-GE"/>
        </w:rPr>
      </w:pPr>
    </w:p>
    <w:p w14:paraId="002939F3" w14:textId="77777777" w:rsidR="00FD0DCD" w:rsidRPr="00D97E8E" w:rsidRDefault="00FD0DCD" w:rsidP="00D97E8E">
      <w:pPr>
        <w:spacing w:after="0" w:line="240" w:lineRule="auto"/>
        <w:jc w:val="both"/>
        <w:rPr>
          <w:rFonts w:ascii="AcadNusx" w:hAnsi="AcadNusx"/>
          <w:b/>
          <w:sz w:val="20"/>
          <w:szCs w:val="20"/>
        </w:rPr>
      </w:pPr>
    </w:p>
    <w:p w14:paraId="48A0C09F" w14:textId="77777777" w:rsidR="00FD0DCD" w:rsidRPr="00D97E8E" w:rsidRDefault="00FD0DCD" w:rsidP="00D97E8E">
      <w:pPr>
        <w:spacing w:after="0" w:line="240" w:lineRule="auto"/>
        <w:jc w:val="both"/>
        <w:rPr>
          <w:rFonts w:ascii="AcadNusx" w:hAnsi="AcadNusx"/>
          <w:b/>
          <w:sz w:val="20"/>
          <w:szCs w:val="20"/>
        </w:rPr>
      </w:pPr>
    </w:p>
    <w:p w14:paraId="5A0A6715" w14:textId="77777777" w:rsidR="00FD0DCD" w:rsidRPr="00D97E8E" w:rsidRDefault="00FD0DCD" w:rsidP="00D97E8E">
      <w:pPr>
        <w:spacing w:after="0" w:line="240" w:lineRule="auto"/>
        <w:jc w:val="both"/>
        <w:rPr>
          <w:rFonts w:ascii="AcadNusx" w:hAnsi="AcadNusx"/>
          <w:b/>
          <w:sz w:val="20"/>
          <w:szCs w:val="20"/>
        </w:rPr>
      </w:pPr>
    </w:p>
    <w:p w14:paraId="5C217841" w14:textId="77777777" w:rsidR="00FD0DCD" w:rsidRPr="00D97E8E" w:rsidRDefault="00FD0DCD" w:rsidP="00D97E8E">
      <w:pPr>
        <w:spacing w:after="0" w:line="240" w:lineRule="auto"/>
        <w:jc w:val="both"/>
        <w:rPr>
          <w:rFonts w:ascii="AcadNusx" w:hAnsi="AcadNusx"/>
          <w:b/>
          <w:sz w:val="20"/>
          <w:szCs w:val="20"/>
        </w:rPr>
      </w:pPr>
    </w:p>
    <w:p w14:paraId="0B0F3779" w14:textId="77777777" w:rsidR="00FD0DCD" w:rsidRPr="00D97E8E" w:rsidRDefault="00FD0DCD" w:rsidP="00D97E8E">
      <w:pPr>
        <w:spacing w:after="0" w:line="240" w:lineRule="auto"/>
        <w:jc w:val="both"/>
        <w:rPr>
          <w:rFonts w:ascii="AcadNusx" w:hAnsi="AcadNusx"/>
          <w:b/>
          <w:sz w:val="20"/>
          <w:szCs w:val="20"/>
        </w:rPr>
      </w:pPr>
    </w:p>
    <w:p w14:paraId="61CFD8F9" w14:textId="6A4EEDB0" w:rsidR="00FD0DCD" w:rsidRPr="00D97E8E" w:rsidRDefault="00FD0DCD" w:rsidP="00D97E8E">
      <w:pPr>
        <w:spacing w:after="0" w:line="240" w:lineRule="auto"/>
        <w:jc w:val="both"/>
        <w:rPr>
          <w:rFonts w:ascii="AcadNusx" w:hAnsi="AcadNusx"/>
          <w:b/>
          <w:sz w:val="20"/>
          <w:szCs w:val="20"/>
        </w:rPr>
      </w:pPr>
    </w:p>
    <w:p w14:paraId="71017BAF" w14:textId="3101DF35" w:rsidR="00D30223" w:rsidRPr="00D97E8E" w:rsidRDefault="00D30223" w:rsidP="00D97E8E">
      <w:pPr>
        <w:spacing w:after="0" w:line="240" w:lineRule="auto"/>
        <w:jc w:val="both"/>
        <w:rPr>
          <w:rFonts w:ascii="AcadNusx" w:hAnsi="AcadNusx"/>
          <w:b/>
          <w:sz w:val="20"/>
          <w:szCs w:val="20"/>
        </w:rPr>
      </w:pPr>
    </w:p>
    <w:p w14:paraId="2FDCBC90" w14:textId="25720EE4" w:rsidR="00D30223" w:rsidRPr="00D97E8E" w:rsidRDefault="00D30223" w:rsidP="00D97E8E">
      <w:pPr>
        <w:spacing w:after="0" w:line="240" w:lineRule="auto"/>
        <w:jc w:val="both"/>
        <w:rPr>
          <w:rFonts w:ascii="AcadNusx" w:hAnsi="AcadNusx"/>
          <w:b/>
          <w:sz w:val="20"/>
          <w:szCs w:val="20"/>
        </w:rPr>
      </w:pPr>
    </w:p>
    <w:p w14:paraId="23B21307" w14:textId="3791F394" w:rsidR="00D30223" w:rsidRPr="00D97E8E" w:rsidRDefault="00D30223" w:rsidP="00D97E8E">
      <w:pPr>
        <w:spacing w:after="0" w:line="240" w:lineRule="auto"/>
        <w:jc w:val="both"/>
        <w:rPr>
          <w:rFonts w:ascii="AcadNusx" w:hAnsi="AcadNusx"/>
          <w:b/>
          <w:sz w:val="20"/>
          <w:szCs w:val="20"/>
        </w:rPr>
      </w:pPr>
    </w:p>
    <w:p w14:paraId="753A4E60" w14:textId="68383FAE" w:rsidR="00D30223" w:rsidRPr="00D97E8E" w:rsidRDefault="00D30223" w:rsidP="00D97E8E">
      <w:pPr>
        <w:spacing w:after="0" w:line="240" w:lineRule="auto"/>
        <w:jc w:val="both"/>
        <w:rPr>
          <w:rFonts w:ascii="AcadNusx" w:hAnsi="AcadNusx"/>
          <w:b/>
          <w:sz w:val="20"/>
          <w:szCs w:val="20"/>
        </w:rPr>
      </w:pPr>
    </w:p>
    <w:p w14:paraId="248DF051" w14:textId="77777777" w:rsidR="00277B37" w:rsidRDefault="00277B37" w:rsidP="00D97E8E">
      <w:pPr>
        <w:spacing w:after="0" w:line="240" w:lineRule="auto"/>
        <w:jc w:val="both"/>
        <w:rPr>
          <w:rFonts w:ascii="Sylfaen" w:hAnsi="Sylfaen"/>
          <w:b/>
          <w:sz w:val="20"/>
          <w:szCs w:val="20"/>
          <w:lang w:val="ka-GE"/>
        </w:rPr>
      </w:pPr>
    </w:p>
    <w:p w14:paraId="50907E24" w14:textId="77777777" w:rsidR="00FB1802" w:rsidRDefault="00FB1802" w:rsidP="00D97E8E">
      <w:pPr>
        <w:spacing w:after="0" w:line="240" w:lineRule="auto"/>
        <w:jc w:val="both"/>
        <w:rPr>
          <w:rFonts w:ascii="Sylfaen" w:hAnsi="Sylfaen"/>
          <w:b/>
          <w:sz w:val="20"/>
          <w:szCs w:val="20"/>
          <w:lang w:val="ka-GE"/>
        </w:rPr>
      </w:pPr>
    </w:p>
    <w:p w14:paraId="1D8A9416" w14:textId="77777777" w:rsidR="00D97E8E" w:rsidRDefault="00D97E8E" w:rsidP="00D97E8E">
      <w:pPr>
        <w:spacing w:after="0" w:line="240" w:lineRule="auto"/>
        <w:jc w:val="both"/>
        <w:rPr>
          <w:rFonts w:ascii="Sylfaen" w:hAnsi="Sylfaen"/>
          <w:b/>
          <w:sz w:val="20"/>
          <w:szCs w:val="20"/>
          <w:lang w:val="ka-GE"/>
        </w:rPr>
      </w:pPr>
    </w:p>
    <w:p w14:paraId="41A8ECEA" w14:textId="77777777" w:rsidR="00D97E8E" w:rsidRDefault="00D97E8E" w:rsidP="00D97E8E">
      <w:pPr>
        <w:spacing w:after="0" w:line="240" w:lineRule="auto"/>
        <w:jc w:val="both"/>
        <w:rPr>
          <w:rFonts w:ascii="Sylfaen" w:hAnsi="Sylfaen"/>
          <w:b/>
          <w:sz w:val="20"/>
          <w:szCs w:val="20"/>
          <w:lang w:val="ka-GE"/>
        </w:rPr>
      </w:pPr>
    </w:p>
    <w:p w14:paraId="703FE3BA" w14:textId="77777777" w:rsidR="00D97E8E" w:rsidRDefault="00D97E8E" w:rsidP="00D97E8E">
      <w:pPr>
        <w:spacing w:after="0" w:line="240" w:lineRule="auto"/>
        <w:jc w:val="both"/>
        <w:rPr>
          <w:rFonts w:ascii="Sylfaen" w:hAnsi="Sylfaen"/>
          <w:b/>
          <w:sz w:val="20"/>
          <w:szCs w:val="20"/>
          <w:lang w:val="ka-GE"/>
        </w:rPr>
      </w:pPr>
    </w:p>
    <w:p w14:paraId="3017E722" w14:textId="77777777" w:rsidR="00D97E8E" w:rsidRDefault="00D97E8E" w:rsidP="00D97E8E">
      <w:pPr>
        <w:spacing w:after="0" w:line="240" w:lineRule="auto"/>
        <w:jc w:val="both"/>
        <w:rPr>
          <w:rFonts w:ascii="Sylfaen" w:hAnsi="Sylfaen"/>
          <w:b/>
          <w:sz w:val="20"/>
          <w:szCs w:val="20"/>
          <w:lang w:val="ka-GE"/>
        </w:rPr>
      </w:pPr>
    </w:p>
    <w:p w14:paraId="6BF3088D" w14:textId="77777777" w:rsidR="001B738F" w:rsidRDefault="001B738F" w:rsidP="00D97E8E">
      <w:pPr>
        <w:spacing w:after="0" w:line="240" w:lineRule="auto"/>
        <w:jc w:val="both"/>
        <w:rPr>
          <w:rFonts w:ascii="Sylfaen" w:hAnsi="Sylfaen"/>
          <w:b/>
          <w:sz w:val="20"/>
          <w:szCs w:val="20"/>
          <w:lang w:val="ka-GE"/>
        </w:rPr>
      </w:pPr>
    </w:p>
    <w:p w14:paraId="290F26CD" w14:textId="77777777" w:rsidR="001B738F" w:rsidRDefault="001B738F" w:rsidP="00D97E8E">
      <w:pPr>
        <w:spacing w:after="0" w:line="240" w:lineRule="auto"/>
        <w:jc w:val="both"/>
        <w:rPr>
          <w:rFonts w:ascii="Sylfaen" w:hAnsi="Sylfaen"/>
          <w:b/>
          <w:sz w:val="20"/>
          <w:szCs w:val="20"/>
          <w:lang w:val="ka-GE"/>
        </w:rPr>
      </w:pPr>
    </w:p>
    <w:p w14:paraId="5798C33A" w14:textId="77777777" w:rsidR="00D97E8E" w:rsidRDefault="00D97E8E" w:rsidP="00D97E8E">
      <w:pPr>
        <w:spacing w:after="0" w:line="240" w:lineRule="auto"/>
        <w:jc w:val="both"/>
        <w:rPr>
          <w:rFonts w:ascii="Sylfaen" w:hAnsi="Sylfaen"/>
          <w:b/>
          <w:sz w:val="20"/>
          <w:szCs w:val="20"/>
          <w:lang w:val="ka-GE"/>
        </w:rPr>
      </w:pPr>
    </w:p>
    <w:p w14:paraId="3332B91E" w14:textId="77777777" w:rsidR="00D97E8E" w:rsidRDefault="00D97E8E" w:rsidP="00D97E8E">
      <w:pPr>
        <w:spacing w:after="0" w:line="240" w:lineRule="auto"/>
        <w:jc w:val="both"/>
        <w:rPr>
          <w:rFonts w:ascii="Sylfaen" w:hAnsi="Sylfaen"/>
          <w:b/>
          <w:sz w:val="20"/>
          <w:szCs w:val="20"/>
          <w:lang w:val="ka-GE"/>
        </w:rPr>
      </w:pPr>
    </w:p>
    <w:p w14:paraId="38DCEA41" w14:textId="00B5D29B" w:rsidR="00A50438" w:rsidRPr="00D97E8E" w:rsidRDefault="000353F8" w:rsidP="00D97E8E">
      <w:pPr>
        <w:spacing w:line="240" w:lineRule="auto"/>
        <w:jc w:val="both"/>
        <w:rPr>
          <w:rFonts w:ascii="Sylfaen" w:hAnsi="Sylfaen" w:cs="Sylfaen"/>
          <w:sz w:val="20"/>
          <w:szCs w:val="20"/>
          <w:lang w:val="ka-GE"/>
        </w:rPr>
      </w:pPr>
      <w:r w:rsidRPr="00D97E8E">
        <w:rPr>
          <w:rFonts w:ascii="Sylfaen" w:hAnsi="Sylfaen"/>
          <w:b/>
          <w:sz w:val="20"/>
          <w:szCs w:val="20"/>
          <w:lang w:val="ka-GE"/>
        </w:rPr>
        <w:lastRenderedPageBreak/>
        <w:t xml:space="preserve">1.1 </w:t>
      </w:r>
      <w:r w:rsidR="001B055A" w:rsidRPr="00D97E8E">
        <w:rPr>
          <w:rFonts w:ascii="Sylfaen" w:hAnsi="Sylfaen"/>
          <w:b/>
          <w:sz w:val="20"/>
          <w:szCs w:val="20"/>
          <w:lang w:val="ka-GE"/>
        </w:rPr>
        <w:t>შესყიდვის ობიექტის დასახელება</w:t>
      </w:r>
    </w:p>
    <w:p w14:paraId="5DE17870" w14:textId="5CE379ED" w:rsidR="001B738F" w:rsidRDefault="0012302C" w:rsidP="001B738F">
      <w:pPr>
        <w:spacing w:after="0" w:line="240" w:lineRule="auto"/>
        <w:jc w:val="both"/>
        <w:rPr>
          <w:rFonts w:ascii="Sylfaen" w:hAnsi="Sylfaen" w:cs="Sylfaen"/>
          <w:b/>
          <w:sz w:val="20"/>
          <w:szCs w:val="20"/>
        </w:rPr>
      </w:pPr>
      <w:r w:rsidRPr="00D97E8E">
        <w:rPr>
          <w:rFonts w:ascii="Sylfaen" w:hAnsi="Sylfaen" w:cs="Sylfaen"/>
          <w:sz w:val="20"/>
          <w:szCs w:val="20"/>
          <w:lang w:val="ka-GE"/>
        </w:rPr>
        <w:t>შპს „</w:t>
      </w:r>
      <w:proofErr w:type="spellStart"/>
      <w:r w:rsidRPr="00D97E8E">
        <w:rPr>
          <w:rFonts w:ascii="Sylfaen" w:hAnsi="Sylfaen" w:cs="Sylfaen"/>
          <w:sz w:val="20"/>
          <w:szCs w:val="20"/>
          <w:lang w:val="ka-GE"/>
        </w:rPr>
        <w:t>ჯორჯიან</w:t>
      </w:r>
      <w:proofErr w:type="spellEnd"/>
      <w:r w:rsidRPr="00D97E8E">
        <w:rPr>
          <w:rFonts w:ascii="Sylfaen" w:hAnsi="Sylfaen" w:cs="Sylfaen"/>
          <w:sz w:val="20"/>
          <w:szCs w:val="20"/>
          <w:lang w:val="ka-GE"/>
        </w:rPr>
        <w:t xml:space="preserve"> </w:t>
      </w:r>
      <w:proofErr w:type="spellStart"/>
      <w:r w:rsidRPr="00D97E8E">
        <w:rPr>
          <w:rFonts w:ascii="Sylfaen" w:hAnsi="Sylfaen" w:cs="Sylfaen"/>
          <w:sz w:val="20"/>
          <w:szCs w:val="20"/>
          <w:lang w:val="ka-GE"/>
        </w:rPr>
        <w:t>უოთერ</w:t>
      </w:r>
      <w:proofErr w:type="spellEnd"/>
      <w:r w:rsidRPr="00D97E8E">
        <w:rPr>
          <w:rFonts w:ascii="Sylfaen" w:hAnsi="Sylfaen" w:cs="Sylfaen"/>
          <w:sz w:val="20"/>
          <w:szCs w:val="20"/>
          <w:lang w:val="ka-GE"/>
        </w:rPr>
        <w:t xml:space="preserve"> ენდ </w:t>
      </w:r>
      <w:proofErr w:type="spellStart"/>
      <w:r w:rsidRPr="00D97E8E">
        <w:rPr>
          <w:rFonts w:ascii="Sylfaen" w:hAnsi="Sylfaen" w:cs="Sylfaen"/>
          <w:sz w:val="20"/>
          <w:szCs w:val="20"/>
          <w:lang w:val="ka-GE"/>
        </w:rPr>
        <w:t>ფაუერი</w:t>
      </w:r>
      <w:proofErr w:type="spellEnd"/>
      <w:r w:rsidRPr="00D97E8E">
        <w:rPr>
          <w:rFonts w:ascii="Sylfaen" w:hAnsi="Sylfaen" w:cs="Sylfaen"/>
          <w:sz w:val="20"/>
          <w:szCs w:val="20"/>
          <w:lang w:val="ka-GE"/>
        </w:rPr>
        <w:t>“ (GWP) აცხადებს ელექტრონულ ტენდერს </w:t>
      </w:r>
      <w:r w:rsidR="001B738F" w:rsidRPr="001B738F">
        <w:rPr>
          <w:rFonts w:ascii="Sylfaen" w:hAnsi="Sylfaen" w:cs="Sylfaen"/>
          <w:b/>
          <w:sz w:val="20"/>
          <w:szCs w:val="20"/>
          <w:lang w:val="ka-GE"/>
        </w:rPr>
        <w:t xml:space="preserve">თბილისის ადმინისტრაციული საზღვრების ფარგლებში და ქალაქ მცხეთაში </w:t>
      </w:r>
      <w:proofErr w:type="spellStart"/>
      <w:r w:rsidR="001B738F" w:rsidRPr="001B738F">
        <w:rPr>
          <w:rFonts w:ascii="Sylfaen" w:hAnsi="Sylfaen" w:cs="Sylfaen"/>
          <w:b/>
          <w:sz w:val="20"/>
          <w:szCs w:val="20"/>
        </w:rPr>
        <w:t>საგზაო</w:t>
      </w:r>
      <w:proofErr w:type="spellEnd"/>
      <w:r w:rsidR="001B738F" w:rsidRPr="001B738F">
        <w:rPr>
          <w:rFonts w:ascii="Sylfaen" w:hAnsi="Sylfaen" w:cs="Sylfaen"/>
          <w:b/>
          <w:sz w:val="20"/>
          <w:szCs w:val="20"/>
        </w:rPr>
        <w:t xml:space="preserve"> </w:t>
      </w:r>
      <w:proofErr w:type="spellStart"/>
      <w:r w:rsidR="001B738F" w:rsidRPr="001B738F">
        <w:rPr>
          <w:rFonts w:ascii="Sylfaen" w:hAnsi="Sylfaen" w:cs="Sylfaen"/>
          <w:b/>
          <w:sz w:val="20"/>
          <w:szCs w:val="20"/>
        </w:rPr>
        <w:t>საფარის</w:t>
      </w:r>
      <w:proofErr w:type="spellEnd"/>
      <w:r w:rsidR="001B738F" w:rsidRPr="001B738F">
        <w:rPr>
          <w:rFonts w:ascii="Sylfaen" w:hAnsi="Sylfaen" w:cs="Sylfaen"/>
          <w:b/>
          <w:sz w:val="20"/>
          <w:szCs w:val="20"/>
        </w:rPr>
        <w:t xml:space="preserve"> (</w:t>
      </w:r>
      <w:proofErr w:type="spellStart"/>
      <w:r w:rsidR="001B738F" w:rsidRPr="001B738F">
        <w:rPr>
          <w:rFonts w:ascii="Sylfaen" w:hAnsi="Sylfaen" w:cs="Sylfaen"/>
          <w:b/>
          <w:sz w:val="20"/>
          <w:szCs w:val="20"/>
        </w:rPr>
        <w:t>ასფალტის</w:t>
      </w:r>
      <w:proofErr w:type="spellEnd"/>
      <w:r w:rsidR="001B738F" w:rsidRPr="001B738F">
        <w:rPr>
          <w:rFonts w:ascii="Sylfaen" w:hAnsi="Sylfaen" w:cs="Sylfaen"/>
          <w:b/>
          <w:sz w:val="20"/>
          <w:szCs w:val="20"/>
        </w:rPr>
        <w:t xml:space="preserve">) </w:t>
      </w:r>
      <w:proofErr w:type="spellStart"/>
      <w:r w:rsidR="001B738F" w:rsidRPr="001B738F">
        <w:rPr>
          <w:rFonts w:ascii="Sylfaen" w:hAnsi="Sylfaen" w:cs="Sylfaen"/>
          <w:b/>
          <w:sz w:val="20"/>
          <w:szCs w:val="20"/>
        </w:rPr>
        <w:t>აღდგენა-მოწესრიგების</w:t>
      </w:r>
      <w:proofErr w:type="spellEnd"/>
      <w:r w:rsidR="001B738F" w:rsidRPr="001B738F">
        <w:rPr>
          <w:rFonts w:ascii="Sylfaen" w:hAnsi="Sylfaen" w:cs="Sylfaen"/>
          <w:b/>
          <w:sz w:val="20"/>
          <w:szCs w:val="20"/>
        </w:rPr>
        <w:t xml:space="preserve"> </w:t>
      </w:r>
      <w:proofErr w:type="spellStart"/>
      <w:r w:rsidR="001B738F" w:rsidRPr="001B738F">
        <w:rPr>
          <w:rFonts w:ascii="Sylfaen" w:hAnsi="Sylfaen" w:cs="Sylfaen"/>
          <w:b/>
          <w:sz w:val="20"/>
          <w:szCs w:val="20"/>
        </w:rPr>
        <w:t>სამუშაოების</w:t>
      </w:r>
      <w:proofErr w:type="spellEnd"/>
      <w:r w:rsidR="001B738F" w:rsidRPr="001B738F">
        <w:rPr>
          <w:rFonts w:ascii="Sylfaen" w:hAnsi="Sylfaen" w:cs="Sylfaen"/>
          <w:b/>
          <w:sz w:val="20"/>
          <w:szCs w:val="20"/>
        </w:rPr>
        <w:t xml:space="preserve"> </w:t>
      </w:r>
      <w:proofErr w:type="spellStart"/>
      <w:r w:rsidR="001B738F" w:rsidRPr="001B738F">
        <w:rPr>
          <w:rFonts w:ascii="Sylfaen" w:hAnsi="Sylfaen" w:cs="Sylfaen"/>
          <w:b/>
          <w:sz w:val="20"/>
          <w:szCs w:val="20"/>
        </w:rPr>
        <w:t>მომსახურების</w:t>
      </w:r>
      <w:proofErr w:type="spellEnd"/>
      <w:r w:rsidR="001B738F" w:rsidRPr="001B738F">
        <w:rPr>
          <w:rFonts w:ascii="Sylfaen" w:hAnsi="Sylfaen" w:cs="Sylfaen"/>
          <w:b/>
          <w:sz w:val="20"/>
          <w:szCs w:val="20"/>
        </w:rPr>
        <w:t xml:space="preserve"> </w:t>
      </w:r>
      <w:proofErr w:type="spellStart"/>
      <w:r w:rsidR="001B738F" w:rsidRPr="001B738F">
        <w:rPr>
          <w:rFonts w:ascii="Sylfaen" w:hAnsi="Sylfaen" w:cs="Sylfaen"/>
          <w:b/>
          <w:sz w:val="20"/>
          <w:szCs w:val="20"/>
        </w:rPr>
        <w:t>ერთი</w:t>
      </w:r>
      <w:proofErr w:type="spellEnd"/>
      <w:r w:rsidR="001B738F" w:rsidRPr="001B738F">
        <w:rPr>
          <w:rFonts w:ascii="Sylfaen" w:hAnsi="Sylfaen" w:cs="Sylfaen"/>
          <w:b/>
          <w:sz w:val="20"/>
          <w:szCs w:val="20"/>
        </w:rPr>
        <w:t xml:space="preserve"> </w:t>
      </w:r>
      <w:proofErr w:type="spellStart"/>
      <w:r w:rsidR="001B738F" w:rsidRPr="001B738F">
        <w:rPr>
          <w:rFonts w:ascii="Sylfaen" w:hAnsi="Sylfaen" w:cs="Sylfaen"/>
          <w:b/>
          <w:sz w:val="20"/>
          <w:szCs w:val="20"/>
        </w:rPr>
        <w:t>წლის</w:t>
      </w:r>
      <w:proofErr w:type="spellEnd"/>
      <w:r w:rsidR="001B738F" w:rsidRPr="001B738F">
        <w:rPr>
          <w:rFonts w:ascii="Sylfaen" w:hAnsi="Sylfaen" w:cs="Sylfaen"/>
          <w:b/>
          <w:sz w:val="20"/>
          <w:szCs w:val="20"/>
        </w:rPr>
        <w:t xml:space="preserve"> </w:t>
      </w:r>
      <w:proofErr w:type="spellStart"/>
      <w:r w:rsidR="001B738F" w:rsidRPr="001B738F">
        <w:rPr>
          <w:rFonts w:ascii="Sylfaen" w:hAnsi="Sylfaen" w:cs="Sylfaen"/>
          <w:b/>
          <w:sz w:val="20"/>
          <w:szCs w:val="20"/>
        </w:rPr>
        <w:t>განმავლობაში</w:t>
      </w:r>
      <w:proofErr w:type="spellEnd"/>
      <w:r w:rsidR="006D672D">
        <w:rPr>
          <w:rFonts w:ascii="Sylfaen" w:hAnsi="Sylfaen" w:cs="Sylfaen"/>
          <w:b/>
          <w:sz w:val="20"/>
          <w:szCs w:val="20"/>
        </w:rPr>
        <w:t xml:space="preserve"> (</w:t>
      </w:r>
      <w:proofErr w:type="spellStart"/>
      <w:r w:rsidR="006D672D">
        <w:rPr>
          <w:rFonts w:ascii="Sylfaen" w:hAnsi="Sylfaen" w:cs="Sylfaen"/>
          <w:b/>
          <w:sz w:val="20"/>
          <w:szCs w:val="20"/>
        </w:rPr>
        <w:t>შემდგომი</w:t>
      </w:r>
      <w:proofErr w:type="spellEnd"/>
      <w:r w:rsidR="006D672D">
        <w:rPr>
          <w:rFonts w:ascii="Sylfaen" w:hAnsi="Sylfaen" w:cs="Sylfaen"/>
          <w:b/>
          <w:sz w:val="20"/>
          <w:szCs w:val="20"/>
        </w:rPr>
        <w:t xml:space="preserve"> </w:t>
      </w:r>
      <w:proofErr w:type="spellStart"/>
      <w:r w:rsidR="006D672D">
        <w:rPr>
          <w:rFonts w:ascii="Sylfaen" w:hAnsi="Sylfaen" w:cs="Sylfaen"/>
          <w:b/>
          <w:sz w:val="20"/>
          <w:szCs w:val="20"/>
        </w:rPr>
        <w:t>ერთწლიანი</w:t>
      </w:r>
      <w:proofErr w:type="spellEnd"/>
      <w:r w:rsidR="006D672D">
        <w:rPr>
          <w:rFonts w:ascii="Sylfaen" w:hAnsi="Sylfaen" w:cs="Sylfaen"/>
          <w:b/>
          <w:sz w:val="20"/>
          <w:szCs w:val="20"/>
        </w:rPr>
        <w:t xml:space="preserve"> </w:t>
      </w:r>
      <w:proofErr w:type="spellStart"/>
      <w:r w:rsidR="006D672D">
        <w:rPr>
          <w:rFonts w:ascii="Sylfaen" w:hAnsi="Sylfaen" w:cs="Sylfaen"/>
          <w:b/>
          <w:sz w:val="20"/>
          <w:szCs w:val="20"/>
        </w:rPr>
        <w:t>გაგრძელებით</w:t>
      </w:r>
      <w:proofErr w:type="spellEnd"/>
      <w:r w:rsidR="006D672D">
        <w:rPr>
          <w:rFonts w:ascii="Sylfaen" w:hAnsi="Sylfaen" w:cs="Sylfaen"/>
          <w:b/>
          <w:sz w:val="20"/>
          <w:szCs w:val="20"/>
        </w:rPr>
        <w:t>)</w:t>
      </w:r>
      <w:r w:rsidR="001B738F" w:rsidRPr="001B738F">
        <w:rPr>
          <w:rFonts w:ascii="Sylfaen" w:hAnsi="Sylfaen" w:cs="Sylfaen"/>
          <w:b/>
          <w:sz w:val="20"/>
          <w:szCs w:val="20"/>
        </w:rPr>
        <w:t xml:space="preserve"> </w:t>
      </w:r>
      <w:proofErr w:type="spellStart"/>
      <w:r w:rsidR="001B738F" w:rsidRPr="001B738F">
        <w:rPr>
          <w:rFonts w:ascii="Sylfaen" w:hAnsi="Sylfaen" w:cs="Sylfaen"/>
          <w:b/>
          <w:sz w:val="20"/>
          <w:szCs w:val="20"/>
        </w:rPr>
        <w:t>შესყიდვა</w:t>
      </w:r>
      <w:r w:rsidR="001B738F">
        <w:rPr>
          <w:rFonts w:ascii="Sylfaen" w:hAnsi="Sylfaen" w:cs="Sylfaen"/>
          <w:b/>
          <w:sz w:val="20"/>
          <w:szCs w:val="20"/>
        </w:rPr>
        <w:t>სთან</w:t>
      </w:r>
      <w:proofErr w:type="spellEnd"/>
      <w:r w:rsidR="001B738F">
        <w:rPr>
          <w:rFonts w:ascii="Sylfaen" w:hAnsi="Sylfaen" w:cs="Sylfaen"/>
          <w:b/>
          <w:sz w:val="20"/>
          <w:szCs w:val="20"/>
        </w:rPr>
        <w:t xml:space="preserve"> </w:t>
      </w:r>
      <w:proofErr w:type="spellStart"/>
      <w:r w:rsidR="001B738F">
        <w:rPr>
          <w:rFonts w:ascii="Sylfaen" w:hAnsi="Sylfaen" w:cs="Sylfaen"/>
          <w:b/>
          <w:sz w:val="20"/>
          <w:szCs w:val="20"/>
        </w:rPr>
        <w:t>დაკავშირებით</w:t>
      </w:r>
      <w:proofErr w:type="spellEnd"/>
      <w:r w:rsidR="001B738F">
        <w:rPr>
          <w:rFonts w:ascii="Sylfaen" w:hAnsi="Sylfaen" w:cs="Sylfaen"/>
          <w:b/>
          <w:sz w:val="20"/>
          <w:szCs w:val="20"/>
        </w:rPr>
        <w:t xml:space="preserve">. </w:t>
      </w:r>
    </w:p>
    <w:p w14:paraId="229A5D2A" w14:textId="77777777" w:rsidR="001B738F" w:rsidRDefault="001B738F" w:rsidP="001B738F">
      <w:pPr>
        <w:spacing w:after="0" w:line="240" w:lineRule="auto"/>
        <w:jc w:val="both"/>
        <w:rPr>
          <w:rFonts w:ascii="Sylfaen" w:hAnsi="Sylfaen" w:cs="Sylfaen"/>
          <w:b/>
          <w:sz w:val="20"/>
          <w:szCs w:val="20"/>
        </w:rPr>
      </w:pPr>
    </w:p>
    <w:p w14:paraId="49BBB0A8" w14:textId="2383190B" w:rsidR="001B738F" w:rsidRDefault="001B738F" w:rsidP="001B738F">
      <w:pPr>
        <w:spacing w:after="0" w:line="240" w:lineRule="auto"/>
        <w:jc w:val="both"/>
        <w:rPr>
          <w:rFonts w:ascii="Sylfaen" w:hAnsi="Sylfaen" w:cs="Sylfaen"/>
          <w:b/>
          <w:sz w:val="20"/>
          <w:szCs w:val="20"/>
        </w:rPr>
      </w:pPr>
      <w:proofErr w:type="spellStart"/>
      <w:r>
        <w:rPr>
          <w:rFonts w:ascii="Sylfaen" w:hAnsi="Sylfaen" w:cs="Sylfaen"/>
          <w:b/>
          <w:sz w:val="20"/>
          <w:szCs w:val="20"/>
        </w:rPr>
        <w:t>ტენდერი</w:t>
      </w:r>
      <w:proofErr w:type="spellEnd"/>
      <w:r>
        <w:rPr>
          <w:rFonts w:ascii="Sylfaen" w:hAnsi="Sylfaen" w:cs="Sylfaen"/>
          <w:b/>
          <w:sz w:val="20"/>
          <w:szCs w:val="20"/>
        </w:rPr>
        <w:t xml:space="preserve"> </w:t>
      </w:r>
      <w:proofErr w:type="spellStart"/>
      <w:r>
        <w:rPr>
          <w:rFonts w:ascii="Sylfaen" w:hAnsi="Sylfaen" w:cs="Sylfaen"/>
          <w:b/>
          <w:sz w:val="20"/>
          <w:szCs w:val="20"/>
        </w:rPr>
        <w:t>ცხადდება</w:t>
      </w:r>
      <w:proofErr w:type="spellEnd"/>
      <w:r>
        <w:rPr>
          <w:rFonts w:ascii="Sylfaen" w:hAnsi="Sylfaen" w:cs="Sylfaen"/>
          <w:b/>
          <w:sz w:val="20"/>
          <w:szCs w:val="20"/>
        </w:rPr>
        <w:t xml:space="preserve"> 3 </w:t>
      </w:r>
      <w:proofErr w:type="spellStart"/>
      <w:r>
        <w:rPr>
          <w:rFonts w:ascii="Sylfaen" w:hAnsi="Sylfaen" w:cs="Sylfaen"/>
          <w:b/>
          <w:sz w:val="20"/>
          <w:szCs w:val="20"/>
        </w:rPr>
        <w:t>ურთიერთდამოუკიდებელ</w:t>
      </w:r>
      <w:proofErr w:type="spellEnd"/>
      <w:r>
        <w:rPr>
          <w:rFonts w:ascii="Sylfaen" w:hAnsi="Sylfaen" w:cs="Sylfaen"/>
          <w:b/>
          <w:sz w:val="20"/>
          <w:szCs w:val="20"/>
        </w:rPr>
        <w:t xml:space="preserve"> </w:t>
      </w:r>
      <w:proofErr w:type="spellStart"/>
      <w:r>
        <w:rPr>
          <w:rFonts w:ascii="Sylfaen" w:hAnsi="Sylfaen" w:cs="Sylfaen"/>
          <w:b/>
          <w:sz w:val="20"/>
          <w:szCs w:val="20"/>
        </w:rPr>
        <w:t>ლოტად</w:t>
      </w:r>
      <w:proofErr w:type="spellEnd"/>
      <w:r>
        <w:rPr>
          <w:rFonts w:ascii="Sylfaen" w:hAnsi="Sylfaen" w:cs="Sylfaen"/>
          <w:b/>
          <w:sz w:val="20"/>
          <w:szCs w:val="20"/>
        </w:rPr>
        <w:t xml:space="preserve">: </w:t>
      </w:r>
    </w:p>
    <w:p w14:paraId="002CEBA5" w14:textId="5AFE7EFD" w:rsidR="006856E8" w:rsidRDefault="001B738F" w:rsidP="001B738F">
      <w:pPr>
        <w:spacing w:after="0" w:line="240" w:lineRule="auto"/>
        <w:jc w:val="both"/>
        <w:rPr>
          <w:rFonts w:ascii="Sylfaen" w:hAnsi="Sylfaen" w:cs="Sylfaen"/>
          <w:bCs/>
          <w:sz w:val="20"/>
          <w:szCs w:val="20"/>
          <w:lang w:val="ka-GE"/>
        </w:rPr>
      </w:pPr>
      <w:proofErr w:type="spellStart"/>
      <w:r>
        <w:rPr>
          <w:rFonts w:ascii="Sylfaen" w:hAnsi="Sylfaen" w:cs="Sylfaen"/>
          <w:b/>
          <w:sz w:val="20"/>
          <w:szCs w:val="20"/>
        </w:rPr>
        <w:t>ლოტი</w:t>
      </w:r>
      <w:proofErr w:type="spellEnd"/>
      <w:r>
        <w:rPr>
          <w:rFonts w:ascii="Sylfaen" w:hAnsi="Sylfaen" w:cs="Sylfaen"/>
          <w:b/>
          <w:sz w:val="20"/>
          <w:szCs w:val="20"/>
        </w:rPr>
        <w:t xml:space="preserve"> N1 – N1 </w:t>
      </w:r>
      <w:proofErr w:type="spellStart"/>
      <w:r>
        <w:rPr>
          <w:rFonts w:ascii="Sylfaen" w:hAnsi="Sylfaen" w:cs="Sylfaen"/>
          <w:b/>
          <w:sz w:val="20"/>
          <w:szCs w:val="20"/>
        </w:rPr>
        <w:t>საოპერაციო</w:t>
      </w:r>
      <w:proofErr w:type="spellEnd"/>
      <w:r>
        <w:rPr>
          <w:rFonts w:ascii="Sylfaen" w:hAnsi="Sylfaen" w:cs="Sylfaen"/>
          <w:b/>
          <w:sz w:val="20"/>
          <w:szCs w:val="20"/>
        </w:rPr>
        <w:t xml:space="preserve"> </w:t>
      </w:r>
      <w:proofErr w:type="spellStart"/>
      <w:r>
        <w:rPr>
          <w:rFonts w:ascii="Sylfaen" w:hAnsi="Sylfaen" w:cs="Sylfaen"/>
          <w:b/>
          <w:sz w:val="20"/>
          <w:szCs w:val="20"/>
        </w:rPr>
        <w:t>ცენტრი</w:t>
      </w:r>
      <w:proofErr w:type="spellEnd"/>
      <w:r>
        <w:rPr>
          <w:rFonts w:ascii="Sylfaen" w:hAnsi="Sylfaen" w:cs="Sylfaen"/>
          <w:b/>
          <w:sz w:val="20"/>
          <w:szCs w:val="20"/>
        </w:rPr>
        <w:t xml:space="preserve"> </w:t>
      </w:r>
      <w:proofErr w:type="gramStart"/>
      <w:r>
        <w:rPr>
          <w:rFonts w:ascii="Sylfaen" w:hAnsi="Sylfaen" w:cs="Sylfaen"/>
          <w:b/>
          <w:sz w:val="20"/>
          <w:szCs w:val="20"/>
        </w:rPr>
        <w:t xml:space="preserve">- </w:t>
      </w:r>
      <w:r w:rsidR="0012302C" w:rsidRPr="00D97E8E">
        <w:rPr>
          <w:rFonts w:ascii="Sylfaen" w:hAnsi="Sylfaen" w:cs="Sylfaen"/>
          <w:sz w:val="20"/>
          <w:szCs w:val="20"/>
          <w:lang w:val="ka-GE"/>
        </w:rPr>
        <w:t xml:space="preserve"> </w:t>
      </w:r>
      <w:proofErr w:type="spellStart"/>
      <w:r w:rsidR="00137B7A" w:rsidRPr="001B738F">
        <w:rPr>
          <w:rFonts w:ascii="Sylfaen" w:hAnsi="Sylfaen" w:cs="Sylfaen"/>
          <w:bCs/>
          <w:sz w:val="20"/>
          <w:szCs w:val="20"/>
          <w:lang w:val="ka-GE"/>
        </w:rPr>
        <w:t>ქ</w:t>
      </w:r>
      <w:proofErr w:type="gramEnd"/>
      <w:r w:rsidR="00137B7A" w:rsidRPr="001B738F">
        <w:rPr>
          <w:rFonts w:ascii="Sylfaen" w:hAnsi="Sylfaen" w:cs="Sylfaen"/>
          <w:bCs/>
          <w:sz w:val="20"/>
          <w:szCs w:val="20"/>
          <w:lang w:val="ka-GE"/>
        </w:rPr>
        <w:t>.თბილისის</w:t>
      </w:r>
      <w:proofErr w:type="spellEnd"/>
      <w:r w:rsidR="00137B7A" w:rsidRPr="001B738F">
        <w:rPr>
          <w:rFonts w:ascii="Sylfaen" w:hAnsi="Sylfaen" w:cs="Sylfaen"/>
          <w:bCs/>
          <w:sz w:val="20"/>
          <w:szCs w:val="20"/>
          <w:lang w:val="ka-GE"/>
        </w:rPr>
        <w:t xml:space="preserve"> ვაკე-საბურთალოს, მთაწმინდა კრწანისის რაიონში (</w:t>
      </w:r>
      <w:proofErr w:type="spellStart"/>
      <w:r w:rsidR="00137B7A" w:rsidRPr="001B738F">
        <w:rPr>
          <w:rFonts w:ascii="Sylfaen" w:hAnsi="Sylfaen" w:cs="Sylfaen"/>
          <w:bCs/>
          <w:sz w:val="20"/>
          <w:szCs w:val="20"/>
          <w:lang w:val="ka-GE"/>
        </w:rPr>
        <w:t>მ.შ</w:t>
      </w:r>
      <w:proofErr w:type="spellEnd"/>
      <w:r w:rsidR="00137B7A" w:rsidRPr="001B738F">
        <w:rPr>
          <w:rFonts w:ascii="Sylfaen" w:hAnsi="Sylfaen" w:cs="Sylfaen"/>
          <w:bCs/>
          <w:sz w:val="20"/>
          <w:szCs w:val="20"/>
          <w:lang w:val="ka-GE"/>
        </w:rPr>
        <w:t>.</w:t>
      </w:r>
      <w:r w:rsidR="00AC66C8" w:rsidRPr="001B738F">
        <w:rPr>
          <w:rFonts w:ascii="Sylfaen" w:hAnsi="Sylfaen" w:cs="Sylfaen"/>
          <w:bCs/>
          <w:sz w:val="20"/>
          <w:szCs w:val="20"/>
          <w:lang w:val="ka-GE"/>
        </w:rPr>
        <w:t xml:space="preserve">: </w:t>
      </w:r>
      <w:r w:rsidR="00137B7A" w:rsidRPr="001B738F">
        <w:rPr>
          <w:rFonts w:ascii="Sylfaen" w:hAnsi="Sylfaen" w:cs="Sylfaen"/>
          <w:bCs/>
          <w:sz w:val="20"/>
          <w:szCs w:val="20"/>
          <w:lang w:val="ka-GE"/>
        </w:rPr>
        <w:t xml:space="preserve">წყნეთი, ბეთანია, ახალდაბა, </w:t>
      </w:r>
      <w:proofErr w:type="spellStart"/>
      <w:r w:rsidR="00137B7A" w:rsidRPr="001B738F">
        <w:rPr>
          <w:rFonts w:ascii="Sylfaen" w:hAnsi="Sylfaen" w:cs="Sylfaen"/>
          <w:bCs/>
          <w:sz w:val="20"/>
          <w:szCs w:val="20"/>
          <w:lang w:val="ka-GE"/>
        </w:rPr>
        <w:t>კვესეთი</w:t>
      </w:r>
      <w:proofErr w:type="spellEnd"/>
      <w:r w:rsidR="00137B7A" w:rsidRPr="001B738F">
        <w:rPr>
          <w:rFonts w:ascii="Sylfaen" w:hAnsi="Sylfaen" w:cs="Sylfaen"/>
          <w:bCs/>
          <w:sz w:val="20"/>
          <w:szCs w:val="20"/>
          <w:lang w:val="ka-GE"/>
        </w:rPr>
        <w:t xml:space="preserve">, სოფელი დიღომი, დიდი დიღომი, </w:t>
      </w:r>
      <w:proofErr w:type="spellStart"/>
      <w:r w:rsidR="00137B7A" w:rsidRPr="001B738F">
        <w:rPr>
          <w:rFonts w:ascii="Sylfaen" w:hAnsi="Sylfaen" w:cs="Sylfaen"/>
          <w:bCs/>
          <w:sz w:val="20"/>
          <w:szCs w:val="20"/>
          <w:lang w:val="ka-GE"/>
        </w:rPr>
        <w:t>ქოშიგორა</w:t>
      </w:r>
      <w:proofErr w:type="spellEnd"/>
      <w:r w:rsidR="00137B7A" w:rsidRPr="001B738F">
        <w:rPr>
          <w:rFonts w:ascii="Sylfaen" w:hAnsi="Sylfaen" w:cs="Sylfaen"/>
          <w:bCs/>
          <w:sz w:val="20"/>
          <w:szCs w:val="20"/>
          <w:lang w:val="ka-GE"/>
        </w:rPr>
        <w:t xml:space="preserve">, მუხათგვერდი, კიკეთი, კოჯორი, ტაბახმელა, წავკისი, </w:t>
      </w:r>
      <w:proofErr w:type="spellStart"/>
      <w:r w:rsidR="00137B7A" w:rsidRPr="001B738F">
        <w:rPr>
          <w:rFonts w:ascii="Sylfaen" w:hAnsi="Sylfaen" w:cs="Sylfaen"/>
          <w:bCs/>
          <w:sz w:val="20"/>
          <w:szCs w:val="20"/>
          <w:lang w:val="ka-GE"/>
        </w:rPr>
        <w:t>შინდისი</w:t>
      </w:r>
      <w:proofErr w:type="spellEnd"/>
      <w:r w:rsidR="00137B7A" w:rsidRPr="001B738F">
        <w:rPr>
          <w:rFonts w:ascii="Sylfaen" w:hAnsi="Sylfaen" w:cs="Sylfaen"/>
          <w:bCs/>
          <w:sz w:val="20"/>
          <w:szCs w:val="20"/>
          <w:lang w:val="ka-GE"/>
        </w:rPr>
        <w:t>, ოქროყანა)</w:t>
      </w:r>
    </w:p>
    <w:p w14:paraId="5DD06BFF" w14:textId="41E05DEE" w:rsidR="001B738F" w:rsidRDefault="001B738F" w:rsidP="001B738F">
      <w:pPr>
        <w:spacing w:after="0" w:line="240" w:lineRule="auto"/>
        <w:jc w:val="both"/>
        <w:rPr>
          <w:rFonts w:ascii="Sylfaen" w:hAnsi="Sylfaen" w:cs="Sylfaen"/>
          <w:bCs/>
          <w:sz w:val="20"/>
          <w:szCs w:val="20"/>
          <w:lang w:val="ka-GE"/>
        </w:rPr>
      </w:pPr>
      <w:r w:rsidRPr="001B738F">
        <w:rPr>
          <w:rFonts w:ascii="Sylfaen" w:hAnsi="Sylfaen" w:cs="Sylfaen"/>
          <w:b/>
          <w:sz w:val="20"/>
          <w:szCs w:val="20"/>
          <w:lang w:val="ka-GE"/>
        </w:rPr>
        <w:t>ლოტი N2</w:t>
      </w:r>
      <w:r>
        <w:rPr>
          <w:rFonts w:ascii="Sylfaen" w:hAnsi="Sylfaen" w:cs="Sylfaen"/>
          <w:bCs/>
          <w:sz w:val="20"/>
          <w:szCs w:val="20"/>
          <w:lang w:val="ka-GE"/>
        </w:rPr>
        <w:t xml:space="preserve"> – </w:t>
      </w:r>
      <w:r w:rsidRPr="001E20B2">
        <w:rPr>
          <w:rFonts w:ascii="Sylfaen" w:hAnsi="Sylfaen" w:cs="Sylfaen"/>
          <w:b/>
          <w:sz w:val="20"/>
          <w:szCs w:val="20"/>
          <w:lang w:val="ka-GE"/>
        </w:rPr>
        <w:t>N2 საოპერაციო ცენტრი</w:t>
      </w:r>
      <w:r>
        <w:rPr>
          <w:rFonts w:ascii="Sylfaen" w:hAnsi="Sylfaen" w:cs="Sylfaen"/>
          <w:bCs/>
          <w:sz w:val="20"/>
          <w:szCs w:val="20"/>
          <w:lang w:val="ka-GE"/>
        </w:rPr>
        <w:t xml:space="preserve"> - ქ. თბილისის </w:t>
      </w:r>
      <w:r w:rsidRPr="001B738F">
        <w:rPr>
          <w:rFonts w:ascii="Sylfaen" w:hAnsi="Sylfaen" w:cs="Sylfaen"/>
          <w:bCs/>
          <w:sz w:val="20"/>
          <w:szCs w:val="20"/>
          <w:lang w:val="ka-GE"/>
        </w:rPr>
        <w:t>გლდანი-ნაძალადევი</w:t>
      </w:r>
      <w:r>
        <w:rPr>
          <w:rFonts w:ascii="Sylfaen" w:hAnsi="Sylfaen" w:cs="Sylfaen"/>
          <w:bCs/>
          <w:sz w:val="20"/>
          <w:szCs w:val="20"/>
          <w:lang w:val="ka-GE"/>
        </w:rPr>
        <w:t>ს</w:t>
      </w:r>
      <w:r w:rsidRPr="001B738F">
        <w:rPr>
          <w:rFonts w:ascii="Sylfaen" w:hAnsi="Sylfaen" w:cs="Sylfaen"/>
          <w:bCs/>
          <w:sz w:val="20"/>
          <w:szCs w:val="20"/>
          <w:lang w:val="ka-GE"/>
        </w:rPr>
        <w:t>, დიდუბე ჩუღურეთი</w:t>
      </w:r>
      <w:r>
        <w:rPr>
          <w:rFonts w:ascii="Sylfaen" w:hAnsi="Sylfaen" w:cs="Sylfaen"/>
          <w:bCs/>
          <w:sz w:val="20"/>
          <w:szCs w:val="20"/>
          <w:lang w:val="ka-GE"/>
        </w:rPr>
        <w:t>ს</w:t>
      </w:r>
      <w:r w:rsidRPr="001B738F">
        <w:rPr>
          <w:rFonts w:ascii="Sylfaen" w:hAnsi="Sylfaen" w:cs="Sylfaen"/>
          <w:bCs/>
          <w:sz w:val="20"/>
          <w:szCs w:val="20"/>
          <w:lang w:val="ka-GE"/>
        </w:rPr>
        <w:t xml:space="preserve"> (</w:t>
      </w:r>
      <w:proofErr w:type="spellStart"/>
      <w:r w:rsidRPr="001B738F">
        <w:rPr>
          <w:rFonts w:ascii="Sylfaen" w:hAnsi="Sylfaen" w:cs="Sylfaen"/>
          <w:bCs/>
          <w:sz w:val="20"/>
          <w:szCs w:val="20"/>
          <w:lang w:val="ka-GE"/>
        </w:rPr>
        <w:t>მ.შ</w:t>
      </w:r>
      <w:proofErr w:type="spellEnd"/>
      <w:r w:rsidRPr="001B738F">
        <w:rPr>
          <w:rFonts w:ascii="Sylfaen" w:hAnsi="Sylfaen" w:cs="Sylfaen"/>
          <w:bCs/>
          <w:sz w:val="20"/>
          <w:szCs w:val="20"/>
          <w:lang w:val="ka-GE"/>
        </w:rPr>
        <w:t xml:space="preserve"> ზედა ზონები: ზაჰესი, </w:t>
      </w:r>
      <w:proofErr w:type="spellStart"/>
      <w:r w:rsidRPr="001B738F">
        <w:rPr>
          <w:rFonts w:ascii="Sylfaen" w:hAnsi="Sylfaen" w:cs="Sylfaen"/>
          <w:bCs/>
          <w:sz w:val="20"/>
          <w:szCs w:val="20"/>
          <w:lang w:val="ka-GE"/>
        </w:rPr>
        <w:t>სოფ</w:t>
      </w:r>
      <w:proofErr w:type="spellEnd"/>
      <w:r w:rsidRPr="001B738F">
        <w:rPr>
          <w:rFonts w:ascii="Sylfaen" w:hAnsi="Sylfaen" w:cs="Sylfaen"/>
          <w:bCs/>
          <w:sz w:val="20"/>
          <w:szCs w:val="20"/>
          <w:lang w:val="ka-GE"/>
        </w:rPr>
        <w:t>. გლდანი</w:t>
      </w:r>
      <w:r>
        <w:rPr>
          <w:rFonts w:ascii="Sylfaen" w:hAnsi="Sylfaen" w:cs="Sylfaen"/>
          <w:bCs/>
          <w:sz w:val="20"/>
          <w:szCs w:val="20"/>
          <w:lang w:val="ka-GE"/>
        </w:rPr>
        <w:t>) რაიონებში და ქალაქ მცხეთაში</w:t>
      </w:r>
    </w:p>
    <w:p w14:paraId="7130887C" w14:textId="0D9322DA" w:rsidR="001B738F" w:rsidRPr="00D97E8E" w:rsidRDefault="001B738F" w:rsidP="001B738F">
      <w:pPr>
        <w:spacing w:after="0" w:line="240" w:lineRule="auto"/>
        <w:jc w:val="both"/>
        <w:rPr>
          <w:rFonts w:ascii="Sylfaen" w:hAnsi="Sylfaen" w:cs="Sylfaen"/>
          <w:b/>
          <w:bCs/>
          <w:sz w:val="20"/>
          <w:szCs w:val="20"/>
          <w:lang w:val="ka-GE"/>
        </w:rPr>
      </w:pPr>
      <w:r w:rsidRPr="001B738F">
        <w:rPr>
          <w:rFonts w:ascii="Sylfaen" w:hAnsi="Sylfaen" w:cs="Sylfaen"/>
          <w:b/>
          <w:sz w:val="20"/>
          <w:szCs w:val="20"/>
          <w:lang w:val="ka-GE"/>
        </w:rPr>
        <w:t>ლოტი N3</w:t>
      </w:r>
      <w:r>
        <w:rPr>
          <w:rFonts w:ascii="Sylfaen" w:hAnsi="Sylfaen" w:cs="Sylfaen"/>
          <w:bCs/>
          <w:sz w:val="20"/>
          <w:szCs w:val="20"/>
          <w:lang w:val="ka-GE"/>
        </w:rPr>
        <w:t xml:space="preserve"> – </w:t>
      </w:r>
      <w:r w:rsidRPr="001E20B2">
        <w:rPr>
          <w:rFonts w:ascii="Sylfaen" w:hAnsi="Sylfaen" w:cs="Sylfaen"/>
          <w:b/>
          <w:sz w:val="20"/>
          <w:szCs w:val="20"/>
          <w:lang w:val="ka-GE"/>
        </w:rPr>
        <w:t>N3 საოპერაციო ცენტრი</w:t>
      </w:r>
      <w:r>
        <w:rPr>
          <w:rFonts w:ascii="Sylfaen" w:hAnsi="Sylfaen" w:cs="Sylfaen"/>
          <w:bCs/>
          <w:sz w:val="20"/>
          <w:szCs w:val="20"/>
          <w:lang w:val="ka-GE"/>
        </w:rPr>
        <w:t xml:space="preserve"> - </w:t>
      </w:r>
      <w:r w:rsidRPr="001B738F">
        <w:rPr>
          <w:rFonts w:ascii="Sylfaen" w:hAnsi="Sylfaen" w:cs="Sylfaen"/>
          <w:bCs/>
          <w:sz w:val="20"/>
          <w:szCs w:val="20"/>
          <w:lang w:val="ka-GE"/>
        </w:rPr>
        <w:t>ისან-სამგორის რაიონში (</w:t>
      </w:r>
      <w:proofErr w:type="spellStart"/>
      <w:r w:rsidRPr="001B738F">
        <w:rPr>
          <w:rFonts w:ascii="Sylfaen" w:hAnsi="Sylfaen" w:cs="Sylfaen"/>
          <w:bCs/>
          <w:sz w:val="20"/>
          <w:szCs w:val="20"/>
          <w:lang w:val="ka-GE"/>
        </w:rPr>
        <w:t>მ.შ</w:t>
      </w:r>
      <w:proofErr w:type="spellEnd"/>
      <w:r w:rsidRPr="001B738F">
        <w:rPr>
          <w:rFonts w:ascii="Sylfaen" w:hAnsi="Sylfaen" w:cs="Sylfaen"/>
          <w:bCs/>
          <w:sz w:val="20"/>
          <w:szCs w:val="20"/>
          <w:lang w:val="ka-GE"/>
        </w:rPr>
        <w:t xml:space="preserve"> ზედა ზონები: პატარა ლილო, დიდი ლილო, </w:t>
      </w:r>
      <w:proofErr w:type="spellStart"/>
      <w:r w:rsidRPr="001B738F">
        <w:rPr>
          <w:rFonts w:ascii="Sylfaen" w:hAnsi="Sylfaen" w:cs="Sylfaen"/>
          <w:bCs/>
          <w:sz w:val="20"/>
          <w:szCs w:val="20"/>
          <w:lang w:val="ka-GE"/>
        </w:rPr>
        <w:t>ნასაგური</w:t>
      </w:r>
      <w:proofErr w:type="spellEnd"/>
      <w:r w:rsidRPr="001B738F">
        <w:rPr>
          <w:rFonts w:ascii="Sylfaen" w:hAnsi="Sylfaen" w:cs="Sylfaen"/>
          <w:bCs/>
          <w:sz w:val="20"/>
          <w:szCs w:val="20"/>
          <w:lang w:val="ka-GE"/>
        </w:rPr>
        <w:t>)</w:t>
      </w:r>
    </w:p>
    <w:p w14:paraId="230A2B4A" w14:textId="39A2F655" w:rsidR="00546A46" w:rsidRPr="00D97E8E" w:rsidRDefault="00546A46" w:rsidP="00D97E8E">
      <w:pPr>
        <w:spacing w:after="0" w:line="240" w:lineRule="auto"/>
        <w:jc w:val="both"/>
        <w:rPr>
          <w:rFonts w:ascii="Sylfaen" w:hAnsi="Sylfaen" w:cs="Sylfaen"/>
          <w:sz w:val="20"/>
          <w:szCs w:val="20"/>
          <w:lang w:val="ka-GE"/>
        </w:rPr>
      </w:pPr>
    </w:p>
    <w:p w14:paraId="42C81158" w14:textId="5A36B036" w:rsidR="001B055A" w:rsidRDefault="000353F8" w:rsidP="00D97E8E">
      <w:pPr>
        <w:spacing w:after="0" w:line="240" w:lineRule="auto"/>
        <w:jc w:val="both"/>
        <w:rPr>
          <w:rFonts w:ascii="Sylfaen" w:hAnsi="Sylfaen"/>
          <w:b/>
          <w:sz w:val="20"/>
          <w:szCs w:val="20"/>
          <w:lang w:val="ka-GE"/>
        </w:rPr>
      </w:pPr>
      <w:r w:rsidRPr="00D97E8E">
        <w:rPr>
          <w:rFonts w:ascii="Sylfaen" w:hAnsi="Sylfaen"/>
          <w:b/>
          <w:sz w:val="20"/>
          <w:szCs w:val="20"/>
          <w:lang w:val="ka-GE"/>
        </w:rPr>
        <w:t xml:space="preserve">1.2 </w:t>
      </w:r>
      <w:r w:rsidR="001B055A" w:rsidRPr="00D97E8E">
        <w:rPr>
          <w:rFonts w:ascii="Sylfaen" w:hAnsi="Sylfaen"/>
          <w:b/>
          <w:sz w:val="20"/>
          <w:szCs w:val="20"/>
          <w:lang w:val="ka-GE"/>
        </w:rPr>
        <w:t>მომსახურების/სამუშაოს აღწერა (ტექნიკური დავალება), შესყიდვის ობიექტის რაოდენობა/მოცულობა</w:t>
      </w:r>
    </w:p>
    <w:p w14:paraId="360B4582" w14:textId="77777777" w:rsidR="00336AEF" w:rsidRDefault="00336AEF" w:rsidP="00D97E8E">
      <w:pPr>
        <w:spacing w:after="0" w:line="240" w:lineRule="auto"/>
        <w:jc w:val="both"/>
        <w:rPr>
          <w:rFonts w:ascii="Sylfaen" w:hAnsi="Sylfaen"/>
          <w:b/>
          <w:sz w:val="20"/>
          <w:szCs w:val="20"/>
          <w:lang w:val="ka-GE"/>
        </w:rPr>
      </w:pPr>
    </w:p>
    <w:p w14:paraId="0CE03F91" w14:textId="77777777" w:rsidR="00336AEF" w:rsidRPr="00336AEF" w:rsidRDefault="00336AEF" w:rsidP="00336AEF">
      <w:pPr>
        <w:spacing w:line="240" w:lineRule="auto"/>
        <w:jc w:val="both"/>
        <w:rPr>
          <w:rFonts w:ascii="Sylfaen" w:hAnsi="Sylfaen" w:cs="Sylfaen"/>
          <w:bCs/>
          <w:color w:val="FF0000"/>
          <w:sz w:val="20"/>
          <w:szCs w:val="20"/>
          <w:lang w:val="ka-GE"/>
        </w:rPr>
      </w:pPr>
      <w:r w:rsidRPr="00336AEF">
        <w:rPr>
          <w:rFonts w:ascii="Sylfaen" w:hAnsi="Sylfaen"/>
          <w:b/>
          <w:sz w:val="20"/>
          <w:szCs w:val="20"/>
          <w:lang w:val="ka-GE"/>
        </w:rPr>
        <w:t>მომსახურების/სამუშაოს აღწერა (ტექნიკური დავალება)</w:t>
      </w:r>
      <w:r w:rsidRPr="00336AEF">
        <w:rPr>
          <w:rFonts w:ascii="Sylfaen" w:hAnsi="Sylfaen"/>
          <w:bCs/>
          <w:sz w:val="20"/>
          <w:szCs w:val="20"/>
          <w:lang w:val="ka-GE"/>
        </w:rPr>
        <w:t xml:space="preserve"> სრულად და დეტალურად აღწერილი არის თანდართული ხელშეკრულების დრაფტ ვერსიაში. </w:t>
      </w:r>
    </w:p>
    <w:p w14:paraId="5B1068DB" w14:textId="77777777" w:rsidR="001B738F" w:rsidRDefault="001B738F" w:rsidP="00D97E8E">
      <w:pPr>
        <w:spacing w:after="0" w:line="240" w:lineRule="auto"/>
        <w:jc w:val="both"/>
        <w:rPr>
          <w:rFonts w:ascii="Sylfaen" w:hAnsi="Sylfaen"/>
          <w:b/>
          <w:sz w:val="20"/>
          <w:szCs w:val="20"/>
          <w:lang w:val="ka-GE"/>
        </w:rPr>
      </w:pPr>
    </w:p>
    <w:p w14:paraId="4AB58740" w14:textId="134A0F43" w:rsidR="001B738F" w:rsidRDefault="00FC68DD" w:rsidP="00D97E8E">
      <w:pPr>
        <w:spacing w:after="0" w:line="240" w:lineRule="auto"/>
        <w:jc w:val="both"/>
        <w:rPr>
          <w:rFonts w:ascii="Sylfaen" w:hAnsi="Sylfaen" w:cs="Sylfaen"/>
          <w:sz w:val="20"/>
          <w:szCs w:val="20"/>
          <w:lang w:val="ka-GE"/>
        </w:rPr>
      </w:pPr>
      <w:r w:rsidRPr="00D97E8E">
        <w:rPr>
          <w:rFonts w:ascii="Sylfaen" w:hAnsi="Sylfaen" w:cs="Sylfaen"/>
          <w:sz w:val="20"/>
          <w:szCs w:val="20"/>
          <w:lang w:val="ka-GE"/>
        </w:rPr>
        <w:t xml:space="preserve">საგზაო საფარის აღდგენა-მოწესრიგების სამუშაოების </w:t>
      </w:r>
      <w:r w:rsidR="00926883" w:rsidRPr="00D97E8E">
        <w:rPr>
          <w:rFonts w:ascii="Sylfaen" w:hAnsi="Sylfaen" w:cs="Sylfaen"/>
          <w:sz w:val="20"/>
          <w:szCs w:val="20"/>
          <w:lang w:val="ka-GE"/>
        </w:rPr>
        <w:t>შესყიდვ</w:t>
      </w:r>
      <w:r w:rsidR="001E20B2">
        <w:rPr>
          <w:rFonts w:ascii="Sylfaen" w:hAnsi="Sylfaen" w:cs="Sylfaen"/>
          <w:sz w:val="20"/>
          <w:szCs w:val="20"/>
          <w:lang w:val="ka-GE"/>
        </w:rPr>
        <w:t>ის</w:t>
      </w:r>
      <w:r w:rsidR="00A11F8F" w:rsidRPr="00D97E8E">
        <w:rPr>
          <w:rFonts w:ascii="Sylfaen" w:hAnsi="Sylfaen" w:cs="Sylfaen"/>
          <w:sz w:val="20"/>
          <w:szCs w:val="20"/>
          <w:lang w:val="ka-GE"/>
        </w:rPr>
        <w:t xml:space="preserve"> </w:t>
      </w:r>
      <w:r w:rsidR="001E20B2">
        <w:rPr>
          <w:rFonts w:ascii="Sylfaen" w:hAnsi="Sylfaen" w:cs="Sylfaen"/>
          <w:sz w:val="20"/>
          <w:szCs w:val="20"/>
          <w:lang w:val="ka-GE"/>
        </w:rPr>
        <w:t xml:space="preserve">ჩამონათვალი და  </w:t>
      </w:r>
      <w:r w:rsidR="00A11F8F" w:rsidRPr="00336AEF">
        <w:rPr>
          <w:rFonts w:ascii="Sylfaen" w:hAnsi="Sylfaen" w:cs="Sylfaen"/>
          <w:b/>
          <w:bCs/>
          <w:sz w:val="20"/>
          <w:szCs w:val="20"/>
          <w:lang w:val="ka-GE"/>
        </w:rPr>
        <w:t xml:space="preserve">სავარაუდო წლიური </w:t>
      </w:r>
      <w:r w:rsidR="00336AEF">
        <w:rPr>
          <w:rFonts w:ascii="Sylfaen" w:hAnsi="Sylfaen" w:cs="Sylfaen"/>
          <w:b/>
          <w:bCs/>
          <w:sz w:val="20"/>
          <w:szCs w:val="20"/>
          <w:lang w:val="ka-GE"/>
        </w:rPr>
        <w:t>რაოდენობა/</w:t>
      </w:r>
      <w:r w:rsidR="00A11F8F" w:rsidRPr="00336AEF">
        <w:rPr>
          <w:rFonts w:ascii="Sylfaen" w:hAnsi="Sylfaen" w:cs="Sylfaen"/>
          <w:b/>
          <w:bCs/>
          <w:sz w:val="20"/>
          <w:szCs w:val="20"/>
          <w:lang w:val="ka-GE"/>
        </w:rPr>
        <w:t>მოცულობ</w:t>
      </w:r>
      <w:r w:rsidR="00336AEF">
        <w:rPr>
          <w:rFonts w:ascii="Sylfaen" w:hAnsi="Sylfaen" w:cs="Sylfaen"/>
          <w:b/>
          <w:bCs/>
          <w:sz w:val="20"/>
          <w:szCs w:val="20"/>
          <w:lang w:val="ka-GE"/>
        </w:rPr>
        <w:t>ა</w:t>
      </w:r>
      <w:r w:rsidR="001B738F">
        <w:rPr>
          <w:rFonts w:ascii="Sylfaen" w:hAnsi="Sylfaen" w:cs="Sylfaen"/>
          <w:sz w:val="20"/>
          <w:szCs w:val="20"/>
          <w:lang w:val="ka-GE"/>
        </w:rPr>
        <w:t xml:space="preserve"> </w:t>
      </w:r>
      <w:proofErr w:type="spellStart"/>
      <w:r w:rsidR="001B738F">
        <w:rPr>
          <w:rFonts w:ascii="Sylfaen" w:hAnsi="Sylfaen" w:cs="Sylfaen"/>
          <w:sz w:val="20"/>
          <w:szCs w:val="20"/>
          <w:lang w:val="ka-GE"/>
        </w:rPr>
        <w:t>წარმოდენილია</w:t>
      </w:r>
      <w:proofErr w:type="spellEnd"/>
      <w:r w:rsidR="001B738F">
        <w:rPr>
          <w:rFonts w:ascii="Sylfaen" w:hAnsi="Sylfaen" w:cs="Sylfaen"/>
          <w:sz w:val="20"/>
          <w:szCs w:val="20"/>
          <w:lang w:val="ka-GE"/>
        </w:rPr>
        <w:t xml:space="preserve"> თანდართული დანართების სახით</w:t>
      </w:r>
      <w:r w:rsidR="001E20B2">
        <w:rPr>
          <w:rFonts w:ascii="Sylfaen" w:hAnsi="Sylfaen" w:cs="Sylfaen"/>
          <w:sz w:val="20"/>
          <w:szCs w:val="20"/>
          <w:lang w:val="ka-GE"/>
        </w:rPr>
        <w:t xml:space="preserve"> შესაბამისი საოპერაციო ცენტრის მიხედვით</w:t>
      </w:r>
      <w:r w:rsidR="001B738F">
        <w:rPr>
          <w:rFonts w:ascii="Sylfaen" w:hAnsi="Sylfaen" w:cs="Sylfaen"/>
          <w:sz w:val="20"/>
          <w:szCs w:val="20"/>
          <w:lang w:val="ka-GE"/>
        </w:rPr>
        <w:t xml:space="preserve">: </w:t>
      </w:r>
    </w:p>
    <w:p w14:paraId="7C704779" w14:textId="53E8ABD6" w:rsidR="001B738F" w:rsidRPr="001E20B2" w:rsidRDefault="001B738F" w:rsidP="00D97E8E">
      <w:pPr>
        <w:spacing w:after="0" w:line="240" w:lineRule="auto"/>
        <w:jc w:val="both"/>
        <w:rPr>
          <w:rFonts w:ascii="Sylfaen" w:hAnsi="Sylfaen" w:cs="Sylfaen"/>
          <w:sz w:val="20"/>
          <w:szCs w:val="20"/>
          <w:lang w:val="ka-GE"/>
        </w:rPr>
      </w:pPr>
      <w:r w:rsidRPr="001E20B2">
        <w:rPr>
          <w:rFonts w:ascii="Sylfaen" w:hAnsi="Sylfaen" w:cs="Sylfaen"/>
          <w:sz w:val="20"/>
          <w:szCs w:val="20"/>
          <w:lang w:val="ka-GE"/>
        </w:rPr>
        <w:t xml:space="preserve">ლოტი N1 </w:t>
      </w:r>
      <w:r w:rsidR="001E20B2" w:rsidRPr="001E20B2">
        <w:rPr>
          <w:rFonts w:ascii="Sylfaen" w:hAnsi="Sylfaen" w:cs="Sylfaen"/>
          <w:sz w:val="20"/>
          <w:szCs w:val="20"/>
          <w:lang w:val="ka-GE"/>
        </w:rPr>
        <w:t xml:space="preserve">- </w:t>
      </w:r>
      <w:r w:rsidR="001E20B2" w:rsidRPr="001E20B2">
        <w:rPr>
          <w:rFonts w:ascii="Sylfaen" w:hAnsi="Sylfaen" w:cs="Sylfaen"/>
          <w:sz w:val="20"/>
          <w:szCs w:val="20"/>
        </w:rPr>
        <w:t xml:space="preserve">N1 </w:t>
      </w:r>
      <w:proofErr w:type="spellStart"/>
      <w:r w:rsidR="001E20B2" w:rsidRPr="001E20B2">
        <w:rPr>
          <w:rFonts w:ascii="Sylfaen" w:hAnsi="Sylfaen" w:cs="Sylfaen"/>
          <w:sz w:val="20"/>
          <w:szCs w:val="20"/>
        </w:rPr>
        <w:t>საოპერაციო</w:t>
      </w:r>
      <w:proofErr w:type="spellEnd"/>
      <w:r w:rsidR="001E20B2" w:rsidRPr="001E20B2">
        <w:rPr>
          <w:rFonts w:ascii="Sylfaen" w:hAnsi="Sylfaen" w:cs="Sylfaen"/>
          <w:sz w:val="20"/>
          <w:szCs w:val="20"/>
        </w:rPr>
        <w:t xml:space="preserve"> </w:t>
      </w:r>
      <w:proofErr w:type="spellStart"/>
      <w:r w:rsidR="001E20B2" w:rsidRPr="001E20B2">
        <w:rPr>
          <w:rFonts w:ascii="Sylfaen" w:hAnsi="Sylfaen" w:cs="Sylfaen"/>
          <w:sz w:val="20"/>
          <w:szCs w:val="20"/>
        </w:rPr>
        <w:t>ცენტრი</w:t>
      </w:r>
      <w:proofErr w:type="spellEnd"/>
    </w:p>
    <w:p w14:paraId="036008C2" w14:textId="4C702116" w:rsidR="000353F8" w:rsidRPr="001E20B2" w:rsidRDefault="001B738F" w:rsidP="00D97E8E">
      <w:pPr>
        <w:spacing w:after="0" w:line="240" w:lineRule="auto"/>
        <w:jc w:val="both"/>
        <w:rPr>
          <w:rFonts w:ascii="Sylfaen" w:hAnsi="Sylfaen" w:cs="Sylfaen"/>
          <w:bCs/>
          <w:sz w:val="20"/>
          <w:szCs w:val="20"/>
          <w:lang w:val="ka-GE"/>
        </w:rPr>
      </w:pPr>
      <w:r w:rsidRPr="001E20B2">
        <w:rPr>
          <w:rFonts w:ascii="Sylfaen" w:hAnsi="Sylfaen" w:cs="Sylfaen"/>
          <w:sz w:val="20"/>
          <w:szCs w:val="20"/>
          <w:lang w:val="ka-GE"/>
        </w:rPr>
        <w:t>ლოტი N2</w:t>
      </w:r>
      <w:r w:rsidR="001E20B2">
        <w:rPr>
          <w:rFonts w:ascii="Sylfaen" w:hAnsi="Sylfaen" w:cs="Sylfaen"/>
          <w:sz w:val="20"/>
          <w:szCs w:val="20"/>
          <w:lang w:val="ka-GE"/>
        </w:rPr>
        <w:t xml:space="preserve"> - </w:t>
      </w:r>
      <w:r w:rsidR="001E20B2" w:rsidRPr="001E20B2">
        <w:rPr>
          <w:rFonts w:ascii="Sylfaen" w:hAnsi="Sylfaen" w:cs="Sylfaen"/>
          <w:bCs/>
          <w:sz w:val="20"/>
          <w:szCs w:val="20"/>
          <w:lang w:val="ka-GE"/>
        </w:rPr>
        <w:t>N2 საოპერაციო ცენტრი</w:t>
      </w:r>
    </w:p>
    <w:p w14:paraId="016E8827" w14:textId="64041598" w:rsidR="001B738F" w:rsidRPr="001E20B2" w:rsidRDefault="001B738F" w:rsidP="00D97E8E">
      <w:pPr>
        <w:spacing w:after="0" w:line="240" w:lineRule="auto"/>
        <w:jc w:val="both"/>
        <w:rPr>
          <w:rFonts w:ascii="Sylfaen" w:hAnsi="Sylfaen" w:cs="Sylfaen"/>
          <w:bCs/>
          <w:sz w:val="20"/>
          <w:szCs w:val="20"/>
          <w:lang w:val="ka-GE"/>
        </w:rPr>
      </w:pPr>
      <w:r w:rsidRPr="001E20B2">
        <w:rPr>
          <w:rFonts w:ascii="Sylfaen" w:hAnsi="Sylfaen" w:cs="Sylfaen"/>
          <w:bCs/>
          <w:sz w:val="20"/>
          <w:szCs w:val="20"/>
          <w:lang w:val="ka-GE"/>
        </w:rPr>
        <w:t xml:space="preserve">ლოტი N3 </w:t>
      </w:r>
      <w:r w:rsidR="001E20B2" w:rsidRPr="001E20B2">
        <w:rPr>
          <w:rFonts w:ascii="Sylfaen" w:hAnsi="Sylfaen" w:cs="Sylfaen"/>
          <w:bCs/>
          <w:sz w:val="20"/>
          <w:szCs w:val="20"/>
          <w:lang w:val="ka-GE"/>
        </w:rPr>
        <w:t>– N3 საოპერაციო ცენტრი</w:t>
      </w:r>
    </w:p>
    <w:p w14:paraId="1F83E6BA" w14:textId="77777777" w:rsidR="008649A8" w:rsidRPr="00D97E8E" w:rsidRDefault="008649A8" w:rsidP="00D97E8E">
      <w:pPr>
        <w:spacing w:after="0" w:line="240" w:lineRule="auto"/>
        <w:jc w:val="both"/>
        <w:rPr>
          <w:rFonts w:ascii="Sylfaen" w:hAnsi="Sylfaen" w:cs="Sylfaen"/>
          <w:b/>
          <w:bCs/>
          <w:sz w:val="20"/>
          <w:szCs w:val="20"/>
          <w:lang w:val="ka-GE"/>
        </w:rPr>
      </w:pPr>
    </w:p>
    <w:p w14:paraId="0516A1EB" w14:textId="77777777" w:rsidR="001E20B2" w:rsidRDefault="00B25981" w:rsidP="00D97E8E">
      <w:pPr>
        <w:spacing w:line="240" w:lineRule="auto"/>
        <w:jc w:val="both"/>
        <w:rPr>
          <w:rFonts w:ascii="Sylfaen" w:hAnsi="Sylfaen"/>
          <w:b/>
          <w:sz w:val="20"/>
          <w:szCs w:val="20"/>
          <w:lang w:val="ka-GE"/>
        </w:rPr>
      </w:pPr>
      <w:r w:rsidRPr="00D97E8E">
        <w:rPr>
          <w:rFonts w:ascii="Sylfaen" w:hAnsi="Sylfaen"/>
          <w:b/>
          <w:sz w:val="20"/>
          <w:szCs w:val="20"/>
          <w:lang w:val="ka-GE"/>
        </w:rPr>
        <w:t xml:space="preserve">შენიშვნა: </w:t>
      </w:r>
    </w:p>
    <w:p w14:paraId="2C78D9C6" w14:textId="04A421D0" w:rsidR="001E20B2" w:rsidRDefault="001E20B2" w:rsidP="00D97E8E">
      <w:pPr>
        <w:pStyle w:val="ListParagraph"/>
        <w:numPr>
          <w:ilvl w:val="0"/>
          <w:numId w:val="40"/>
        </w:numPr>
        <w:spacing w:line="240" w:lineRule="auto"/>
        <w:jc w:val="both"/>
        <w:rPr>
          <w:rFonts w:ascii="Sylfaen" w:hAnsi="Sylfaen" w:cs="Sylfaen"/>
          <w:sz w:val="20"/>
          <w:szCs w:val="20"/>
          <w:lang w:val="ka-GE"/>
        </w:rPr>
      </w:pPr>
      <w:r>
        <w:rPr>
          <w:rFonts w:ascii="Sylfaen" w:hAnsi="Sylfaen" w:cs="Sylfaen"/>
          <w:sz w:val="20"/>
          <w:szCs w:val="20"/>
          <w:lang w:val="ka-GE"/>
        </w:rPr>
        <w:t>ყოველ ლოტს თან მო</w:t>
      </w:r>
      <w:r w:rsidR="004849B5">
        <w:rPr>
          <w:rFonts w:ascii="Sylfaen" w:hAnsi="Sylfaen" w:cs="Sylfaen"/>
          <w:sz w:val="20"/>
          <w:szCs w:val="20"/>
          <w:lang w:val="ka-GE"/>
        </w:rPr>
        <w:t>ჰ</w:t>
      </w:r>
      <w:r>
        <w:rPr>
          <w:rFonts w:ascii="Sylfaen" w:hAnsi="Sylfaen" w:cs="Sylfaen"/>
          <w:sz w:val="20"/>
          <w:szCs w:val="20"/>
          <w:lang w:val="ka-GE"/>
        </w:rPr>
        <w:t xml:space="preserve">ყვება დანართი (ცალკე </w:t>
      </w:r>
      <w:proofErr w:type="spellStart"/>
      <w:r>
        <w:rPr>
          <w:rFonts w:ascii="Sylfaen" w:hAnsi="Sylfaen" w:cs="Sylfaen"/>
          <w:sz w:val="20"/>
          <w:szCs w:val="20"/>
          <w:lang w:val="ka-GE"/>
        </w:rPr>
        <w:t>შიტად</w:t>
      </w:r>
      <w:proofErr w:type="spellEnd"/>
      <w:r>
        <w:rPr>
          <w:rFonts w:ascii="Sylfaen" w:hAnsi="Sylfaen" w:cs="Sylfaen"/>
          <w:sz w:val="20"/>
          <w:szCs w:val="20"/>
          <w:lang w:val="ka-GE"/>
        </w:rPr>
        <w:t xml:space="preserve">), სადაც წარმოდგენილია მიახლოებითი სტატისტიკური მონაცემები ჯამურ ჭრილში (საოპერაციო ცენტრებზე პროცენტული გადანაწილებით)  და  ჩამონათვალის 1-დან 8 პოზიციის ჩათვლით სამუშაოების ჩამონათვალი. </w:t>
      </w:r>
    </w:p>
    <w:p w14:paraId="07744A21" w14:textId="0D8117C0" w:rsidR="001E20B2" w:rsidRDefault="00B25981" w:rsidP="00D97E8E">
      <w:pPr>
        <w:pStyle w:val="ListParagraph"/>
        <w:numPr>
          <w:ilvl w:val="0"/>
          <w:numId w:val="40"/>
        </w:numPr>
        <w:spacing w:line="240" w:lineRule="auto"/>
        <w:jc w:val="both"/>
        <w:rPr>
          <w:rFonts w:ascii="Sylfaen" w:hAnsi="Sylfaen" w:cs="Sylfaen"/>
          <w:sz w:val="20"/>
          <w:szCs w:val="20"/>
          <w:lang w:val="ka-GE"/>
        </w:rPr>
      </w:pPr>
      <w:r w:rsidRPr="001E20B2">
        <w:rPr>
          <w:rFonts w:ascii="Sylfaen" w:hAnsi="Sylfaen" w:cs="Sylfaen"/>
          <w:sz w:val="20"/>
          <w:szCs w:val="20"/>
          <w:lang w:val="ka-GE"/>
        </w:rPr>
        <w:t>სამუშაოს სპეციფიკიდან გამომდინარე დამკვეთი არ იღებს ვალ</w:t>
      </w:r>
      <w:r w:rsidR="00FC68DD" w:rsidRPr="001E20B2">
        <w:rPr>
          <w:rFonts w:ascii="Sylfaen" w:hAnsi="Sylfaen" w:cs="Sylfaen"/>
          <w:sz w:val="20"/>
          <w:szCs w:val="20"/>
          <w:lang w:val="ka-GE"/>
        </w:rPr>
        <w:t>დებულებას ხელშეკრულების</w:t>
      </w:r>
      <w:r w:rsidRPr="001E20B2">
        <w:rPr>
          <w:rFonts w:ascii="Sylfaen" w:hAnsi="Sylfaen" w:cs="Sylfaen"/>
          <w:sz w:val="20"/>
          <w:szCs w:val="20"/>
          <w:lang w:val="ka-GE"/>
        </w:rPr>
        <w:t xml:space="preserve"> მოქმედების ვადაში წინამდებარე ტენდერით გათვალისწინებული სამუშაოების მოცულობების სრულად დაკვეთის შესახებ.</w:t>
      </w:r>
      <w:r w:rsidR="00AC66C8" w:rsidRPr="001E20B2">
        <w:rPr>
          <w:rFonts w:ascii="Sylfaen" w:hAnsi="Sylfaen" w:cs="Sylfaen"/>
          <w:sz w:val="20"/>
          <w:szCs w:val="20"/>
          <w:lang w:val="ka-GE"/>
        </w:rPr>
        <w:t xml:space="preserve"> </w:t>
      </w:r>
    </w:p>
    <w:p w14:paraId="59043C53" w14:textId="2546C22B" w:rsidR="007877CA" w:rsidRDefault="007877CA" w:rsidP="001E20B2">
      <w:pPr>
        <w:pStyle w:val="ListParagraph"/>
        <w:numPr>
          <w:ilvl w:val="0"/>
          <w:numId w:val="40"/>
        </w:numPr>
        <w:spacing w:line="240" w:lineRule="auto"/>
        <w:jc w:val="both"/>
        <w:rPr>
          <w:rFonts w:ascii="Sylfaen" w:hAnsi="Sylfaen" w:cs="Sylfaen"/>
          <w:sz w:val="20"/>
          <w:szCs w:val="20"/>
          <w:lang w:val="ka-GE"/>
        </w:rPr>
      </w:pPr>
      <w:bookmarkStart w:id="0" w:name="_Hlk213063092"/>
      <w:r w:rsidRPr="001E20B2">
        <w:rPr>
          <w:rFonts w:ascii="Sylfaen" w:hAnsi="Sylfaen" w:cs="Sylfaen"/>
          <w:sz w:val="20"/>
          <w:szCs w:val="20"/>
          <w:lang w:val="ka-GE"/>
        </w:rPr>
        <w:t>ყოველგვარი ეჭვის გამოსარიცხად შპს „</w:t>
      </w:r>
      <w:proofErr w:type="spellStart"/>
      <w:r w:rsidRPr="001E20B2">
        <w:rPr>
          <w:rFonts w:ascii="Sylfaen" w:hAnsi="Sylfaen" w:cs="Sylfaen"/>
          <w:sz w:val="20"/>
          <w:szCs w:val="20"/>
          <w:lang w:val="ka-GE"/>
        </w:rPr>
        <w:t>ჯორჯიან</w:t>
      </w:r>
      <w:proofErr w:type="spellEnd"/>
      <w:r w:rsidRPr="001E20B2">
        <w:rPr>
          <w:rFonts w:ascii="Sylfaen" w:hAnsi="Sylfaen" w:cs="Sylfaen"/>
          <w:sz w:val="20"/>
          <w:szCs w:val="20"/>
          <w:lang w:val="ka-GE"/>
        </w:rPr>
        <w:t xml:space="preserve"> </w:t>
      </w:r>
      <w:proofErr w:type="spellStart"/>
      <w:r w:rsidRPr="001E20B2">
        <w:rPr>
          <w:rFonts w:ascii="Sylfaen" w:hAnsi="Sylfaen" w:cs="Sylfaen"/>
          <w:sz w:val="20"/>
          <w:szCs w:val="20"/>
          <w:lang w:val="ka-GE"/>
        </w:rPr>
        <w:t>უოთერ</w:t>
      </w:r>
      <w:proofErr w:type="spellEnd"/>
      <w:r w:rsidRPr="001E20B2">
        <w:rPr>
          <w:rFonts w:ascii="Sylfaen" w:hAnsi="Sylfaen" w:cs="Sylfaen"/>
          <w:sz w:val="20"/>
          <w:szCs w:val="20"/>
          <w:lang w:val="ka-GE"/>
        </w:rPr>
        <w:t xml:space="preserve"> ენდ </w:t>
      </w:r>
      <w:proofErr w:type="spellStart"/>
      <w:r w:rsidRPr="001E20B2">
        <w:rPr>
          <w:rFonts w:ascii="Sylfaen" w:hAnsi="Sylfaen" w:cs="Sylfaen"/>
          <w:sz w:val="20"/>
          <w:szCs w:val="20"/>
          <w:lang w:val="ka-GE"/>
        </w:rPr>
        <w:t>ფაუერი</w:t>
      </w:r>
      <w:proofErr w:type="spellEnd"/>
      <w:r w:rsidRPr="001E20B2">
        <w:rPr>
          <w:rFonts w:ascii="Sylfaen" w:hAnsi="Sylfaen" w:cs="Sylfaen"/>
          <w:sz w:val="20"/>
          <w:szCs w:val="20"/>
          <w:lang w:val="ka-GE"/>
        </w:rPr>
        <w:t>“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w:t>
      </w:r>
      <w:proofErr w:type="spellStart"/>
      <w:r w:rsidRPr="001E20B2">
        <w:rPr>
          <w:rFonts w:ascii="Sylfaen" w:hAnsi="Sylfaen" w:cs="Sylfaen"/>
          <w:sz w:val="20"/>
          <w:szCs w:val="20"/>
          <w:lang w:val="ka-GE"/>
        </w:rPr>
        <w:t>ჯორჯიან</w:t>
      </w:r>
      <w:proofErr w:type="spellEnd"/>
      <w:r w:rsidRPr="001E20B2">
        <w:rPr>
          <w:rFonts w:ascii="Sylfaen" w:hAnsi="Sylfaen" w:cs="Sylfaen"/>
          <w:sz w:val="20"/>
          <w:szCs w:val="20"/>
          <w:lang w:val="ka-GE"/>
        </w:rPr>
        <w:t xml:space="preserve"> </w:t>
      </w:r>
      <w:proofErr w:type="spellStart"/>
      <w:r w:rsidRPr="001E20B2">
        <w:rPr>
          <w:rFonts w:ascii="Sylfaen" w:hAnsi="Sylfaen" w:cs="Sylfaen"/>
          <w:sz w:val="20"/>
          <w:szCs w:val="20"/>
          <w:lang w:val="ka-GE"/>
        </w:rPr>
        <w:t>უოთერ</w:t>
      </w:r>
      <w:proofErr w:type="spellEnd"/>
      <w:r w:rsidRPr="001E20B2">
        <w:rPr>
          <w:rFonts w:ascii="Sylfaen" w:hAnsi="Sylfaen" w:cs="Sylfaen"/>
          <w:sz w:val="20"/>
          <w:szCs w:val="20"/>
          <w:lang w:val="ka-GE"/>
        </w:rPr>
        <w:t xml:space="preserve"> ენდ </w:t>
      </w:r>
      <w:proofErr w:type="spellStart"/>
      <w:r w:rsidRPr="001E20B2">
        <w:rPr>
          <w:rFonts w:ascii="Sylfaen" w:hAnsi="Sylfaen" w:cs="Sylfaen"/>
          <w:sz w:val="20"/>
          <w:szCs w:val="20"/>
          <w:lang w:val="ka-GE"/>
        </w:rPr>
        <w:t>ფაუერის</w:t>
      </w:r>
      <w:proofErr w:type="spellEnd"/>
      <w:r w:rsidRPr="001E20B2">
        <w:rPr>
          <w:rFonts w:ascii="Sylfaen" w:hAnsi="Sylfaen" w:cs="Sylfaen"/>
          <w:sz w:val="20"/>
          <w:szCs w:val="20"/>
          <w:lang w:val="ka-GE"/>
        </w:rPr>
        <w:t>“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განსხვავდებოდეს (იყოს მეტი ან ნაკლები) საორიენტაციო ჯამური მოცულობისგან, ასეთ 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w:t>
      </w:r>
      <w:proofErr w:type="spellStart"/>
      <w:r w:rsidRPr="001E20B2">
        <w:rPr>
          <w:rFonts w:ascii="Sylfaen" w:hAnsi="Sylfaen" w:cs="Sylfaen"/>
          <w:sz w:val="20"/>
          <w:szCs w:val="20"/>
          <w:lang w:val="ka-GE"/>
        </w:rPr>
        <w:t>ჯორჯიან</w:t>
      </w:r>
      <w:proofErr w:type="spellEnd"/>
      <w:r w:rsidRPr="001E20B2">
        <w:rPr>
          <w:rFonts w:ascii="Sylfaen" w:hAnsi="Sylfaen" w:cs="Sylfaen"/>
          <w:sz w:val="20"/>
          <w:szCs w:val="20"/>
          <w:lang w:val="ka-GE"/>
        </w:rPr>
        <w:t xml:space="preserve"> </w:t>
      </w:r>
      <w:proofErr w:type="spellStart"/>
      <w:r w:rsidRPr="001E20B2">
        <w:rPr>
          <w:rFonts w:ascii="Sylfaen" w:hAnsi="Sylfaen" w:cs="Sylfaen"/>
          <w:sz w:val="20"/>
          <w:szCs w:val="20"/>
          <w:lang w:val="ka-GE"/>
        </w:rPr>
        <w:t>უოთერ</w:t>
      </w:r>
      <w:proofErr w:type="spellEnd"/>
      <w:r w:rsidRPr="001E20B2">
        <w:rPr>
          <w:rFonts w:ascii="Sylfaen" w:hAnsi="Sylfaen" w:cs="Sylfaen"/>
          <w:sz w:val="20"/>
          <w:szCs w:val="20"/>
          <w:lang w:val="ka-GE"/>
        </w:rPr>
        <w:t xml:space="preserve"> ენდ </w:t>
      </w:r>
      <w:proofErr w:type="spellStart"/>
      <w:r w:rsidRPr="001E20B2">
        <w:rPr>
          <w:rFonts w:ascii="Sylfaen" w:hAnsi="Sylfaen" w:cs="Sylfaen"/>
          <w:sz w:val="20"/>
          <w:szCs w:val="20"/>
          <w:lang w:val="ka-GE"/>
        </w:rPr>
        <w:t>ფაუერთან</w:t>
      </w:r>
      <w:proofErr w:type="spellEnd"/>
      <w:r w:rsidRPr="001E20B2">
        <w:rPr>
          <w:rFonts w:ascii="Sylfaen" w:hAnsi="Sylfaen" w:cs="Sylfaen"/>
          <w:sz w:val="20"/>
          <w:szCs w:val="20"/>
          <w:lang w:val="ka-GE"/>
        </w:rPr>
        <w:t>“ ხელშეკრულების შეწყვეტის ან სახელშეკრულებო 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30065C19" w14:textId="77777777" w:rsidR="00336AEF" w:rsidRPr="00336AEF" w:rsidRDefault="00336AEF" w:rsidP="00336AEF">
      <w:pPr>
        <w:spacing w:line="240" w:lineRule="auto"/>
        <w:jc w:val="both"/>
        <w:rPr>
          <w:rFonts w:ascii="Sylfaen" w:hAnsi="Sylfaen" w:cs="Sylfaen"/>
          <w:sz w:val="20"/>
          <w:szCs w:val="20"/>
          <w:lang w:val="ka-GE"/>
        </w:rPr>
      </w:pPr>
    </w:p>
    <w:bookmarkEnd w:id="0"/>
    <w:p w14:paraId="24311423" w14:textId="6BF8BA3F" w:rsidR="00387591" w:rsidRPr="00D97E8E" w:rsidRDefault="00950D10" w:rsidP="00D97E8E">
      <w:pPr>
        <w:spacing w:line="240" w:lineRule="auto"/>
        <w:jc w:val="both"/>
        <w:rPr>
          <w:rFonts w:ascii="Sylfaen" w:hAnsi="Sylfaen" w:cs="Sylfaen"/>
          <w:b/>
          <w:sz w:val="20"/>
          <w:szCs w:val="20"/>
          <w:lang w:val="ka-GE"/>
        </w:rPr>
      </w:pPr>
      <w:r w:rsidRPr="00D97E8E">
        <w:rPr>
          <w:rFonts w:ascii="Sylfaen" w:hAnsi="Sylfaen" w:cs="Sylfaen"/>
          <w:b/>
          <w:sz w:val="20"/>
          <w:szCs w:val="20"/>
          <w:lang w:val="ka-GE"/>
        </w:rPr>
        <w:t>1.3</w:t>
      </w:r>
      <w:r w:rsidR="002E0E5E" w:rsidRPr="00D97E8E">
        <w:rPr>
          <w:rFonts w:ascii="Sylfaen" w:hAnsi="Sylfaen" w:cs="Sylfaen"/>
          <w:b/>
          <w:sz w:val="20"/>
          <w:szCs w:val="20"/>
          <w:lang w:val="ka-GE"/>
        </w:rPr>
        <w:t xml:space="preserve"> </w:t>
      </w:r>
      <w:proofErr w:type="spellStart"/>
      <w:r w:rsidR="00D527CB" w:rsidRPr="00D97E8E">
        <w:rPr>
          <w:rFonts w:ascii="Sylfaen" w:hAnsi="Sylfaen" w:cs="Sylfaen"/>
          <w:b/>
          <w:sz w:val="20"/>
          <w:szCs w:val="20"/>
          <w:lang w:val="ka-GE"/>
        </w:rPr>
        <w:t>განფასება</w:t>
      </w:r>
      <w:proofErr w:type="spellEnd"/>
      <w:r w:rsidRPr="00D97E8E">
        <w:rPr>
          <w:rFonts w:ascii="Sylfaen" w:hAnsi="Sylfaen" w:cs="Sylfaen"/>
          <w:b/>
          <w:sz w:val="20"/>
          <w:szCs w:val="20"/>
          <w:lang w:val="ka-GE"/>
        </w:rPr>
        <w:t xml:space="preserve"> </w:t>
      </w:r>
    </w:p>
    <w:p w14:paraId="1CE96EBA" w14:textId="60F6900D" w:rsidR="00D527CB" w:rsidRPr="00336AEF" w:rsidRDefault="00336AEF" w:rsidP="00D97E8E">
      <w:pPr>
        <w:spacing w:line="240" w:lineRule="auto"/>
        <w:jc w:val="both"/>
        <w:rPr>
          <w:rFonts w:ascii="Sylfaen" w:hAnsi="Sylfaen" w:cs="Sylfaen"/>
          <w:color w:val="222222"/>
          <w:sz w:val="20"/>
          <w:szCs w:val="20"/>
          <w:shd w:val="clear" w:color="auto" w:fill="FFFFFF"/>
          <w:lang w:val="ka-GE"/>
        </w:rPr>
      </w:pPr>
      <w:proofErr w:type="spellStart"/>
      <w:r w:rsidRPr="00D97E8E">
        <w:rPr>
          <w:rFonts w:ascii="Sylfaen" w:hAnsi="Sylfaen" w:cs="Sylfaen"/>
          <w:color w:val="222222"/>
          <w:sz w:val="20"/>
          <w:szCs w:val="20"/>
          <w:shd w:val="clear" w:color="auto" w:fill="FFFFFF"/>
          <w:lang w:val="ka-GE"/>
        </w:rPr>
        <w:t>განფასება</w:t>
      </w:r>
      <w:proofErr w:type="spellEnd"/>
      <w:r>
        <w:rPr>
          <w:rFonts w:ascii="Sylfaen" w:hAnsi="Sylfaen" w:cs="Sylfaen"/>
          <w:color w:val="222222"/>
          <w:sz w:val="20"/>
          <w:szCs w:val="20"/>
          <w:shd w:val="clear" w:color="auto" w:fill="FFFFFF"/>
          <w:lang w:val="ka-GE"/>
        </w:rPr>
        <w:t xml:space="preserve"> </w:t>
      </w:r>
      <w:r w:rsidR="00D527CB" w:rsidRPr="00D97E8E">
        <w:rPr>
          <w:rFonts w:ascii="Sylfaen" w:hAnsi="Sylfaen" w:cs="Sylfaen"/>
          <w:color w:val="222222"/>
          <w:sz w:val="20"/>
          <w:szCs w:val="20"/>
          <w:shd w:val="clear" w:color="auto" w:fill="FFFFFF"/>
          <w:lang w:val="ka-GE"/>
        </w:rPr>
        <w:t>პრეტენდენტმა</w:t>
      </w:r>
      <w:r w:rsidR="00D527CB" w:rsidRPr="00D97E8E">
        <w:rPr>
          <w:rFonts w:ascii="Verdana" w:hAnsi="Verdana"/>
          <w:color w:val="222222"/>
          <w:sz w:val="20"/>
          <w:szCs w:val="20"/>
          <w:shd w:val="clear" w:color="auto" w:fill="FFFFFF"/>
          <w:lang w:val="ka-GE"/>
        </w:rPr>
        <w:t xml:space="preserve"> </w:t>
      </w:r>
      <w:r w:rsidR="00D527CB" w:rsidRPr="00D97E8E">
        <w:rPr>
          <w:rFonts w:ascii="Sylfaen" w:hAnsi="Sylfaen" w:cs="Sylfaen"/>
          <w:color w:val="222222"/>
          <w:sz w:val="20"/>
          <w:szCs w:val="20"/>
          <w:shd w:val="clear" w:color="auto" w:fill="FFFFFF"/>
          <w:lang w:val="ka-GE"/>
        </w:rPr>
        <w:t>უნდა</w:t>
      </w:r>
      <w:r w:rsidR="00D527CB" w:rsidRPr="00D97E8E">
        <w:rPr>
          <w:rFonts w:ascii="Verdana" w:hAnsi="Verdana"/>
          <w:color w:val="222222"/>
          <w:sz w:val="20"/>
          <w:szCs w:val="20"/>
          <w:shd w:val="clear" w:color="auto" w:fill="FFFFFF"/>
          <w:lang w:val="ka-GE"/>
        </w:rPr>
        <w:t xml:space="preserve"> </w:t>
      </w:r>
      <w:r w:rsidR="00D527CB" w:rsidRPr="00D97E8E">
        <w:rPr>
          <w:rFonts w:ascii="Sylfaen" w:hAnsi="Sylfaen" w:cs="Sylfaen"/>
          <w:color w:val="222222"/>
          <w:sz w:val="20"/>
          <w:szCs w:val="20"/>
          <w:shd w:val="clear" w:color="auto" w:fill="FFFFFF"/>
          <w:lang w:val="ka-GE"/>
        </w:rPr>
        <w:t>წარმოადგინოს</w:t>
      </w:r>
      <w:r w:rsidR="00D527CB" w:rsidRPr="00D97E8E">
        <w:rPr>
          <w:rFonts w:ascii="Verdana" w:hAnsi="Verdana"/>
          <w:color w:val="222222"/>
          <w:sz w:val="20"/>
          <w:szCs w:val="20"/>
          <w:shd w:val="clear" w:color="auto" w:fill="FFFFFF"/>
          <w:lang w:val="ka-GE"/>
        </w:rPr>
        <w:t xml:space="preserve"> </w:t>
      </w:r>
      <w:r>
        <w:rPr>
          <w:rFonts w:ascii="Sylfaen" w:hAnsi="Sylfaen" w:cs="Sylfaen"/>
          <w:color w:val="222222"/>
          <w:sz w:val="20"/>
          <w:szCs w:val="20"/>
          <w:shd w:val="clear" w:color="auto" w:fill="FFFFFF"/>
          <w:lang w:val="ka-GE"/>
        </w:rPr>
        <w:t xml:space="preserve">თანდართული ფაილების </w:t>
      </w:r>
      <w:r w:rsidRPr="00346AE5">
        <w:rPr>
          <w:rFonts w:ascii="Sylfaen" w:hAnsi="Sylfaen" w:cs="Sylfaen"/>
          <w:b/>
          <w:bCs/>
          <w:color w:val="222222"/>
          <w:sz w:val="20"/>
          <w:szCs w:val="20"/>
          <w:shd w:val="clear" w:color="auto" w:fill="FFFFFF"/>
          <w:lang w:val="ka-GE"/>
        </w:rPr>
        <w:t>(ლოტი N1, ლოტი N2, ლოტი N3</w:t>
      </w:r>
      <w:r>
        <w:rPr>
          <w:rFonts w:ascii="Sylfaen" w:hAnsi="Sylfaen" w:cs="Sylfaen"/>
          <w:color w:val="222222"/>
          <w:sz w:val="20"/>
          <w:szCs w:val="20"/>
          <w:shd w:val="clear" w:color="auto" w:fill="FFFFFF"/>
          <w:lang w:val="ka-GE"/>
        </w:rPr>
        <w:t xml:space="preserve">) შესაბამისად ყოველი ლოტისათვის </w:t>
      </w:r>
      <w:r w:rsidR="00856F93">
        <w:rPr>
          <w:rFonts w:ascii="Sylfaen" w:hAnsi="Sylfaen" w:cs="Sylfaen"/>
          <w:color w:val="222222"/>
          <w:sz w:val="20"/>
          <w:szCs w:val="20"/>
          <w:shd w:val="clear" w:color="auto" w:fill="FFFFFF"/>
          <w:lang w:val="ka-GE"/>
        </w:rPr>
        <w:t>დამოუკიდებლად</w:t>
      </w:r>
      <w:r>
        <w:rPr>
          <w:rFonts w:ascii="Sylfaen" w:hAnsi="Sylfaen" w:cs="Sylfaen"/>
          <w:color w:val="222222"/>
          <w:sz w:val="20"/>
          <w:szCs w:val="20"/>
          <w:shd w:val="clear" w:color="auto" w:fill="FFFFFF"/>
          <w:lang w:val="ka-GE"/>
        </w:rPr>
        <w:t xml:space="preserve">, როგორც </w:t>
      </w:r>
      <w:proofErr w:type="spellStart"/>
      <w:r>
        <w:rPr>
          <w:rFonts w:ascii="Sylfaen" w:hAnsi="Sylfaen" w:cs="Sylfaen"/>
          <w:color w:val="222222"/>
          <w:sz w:val="20"/>
          <w:szCs w:val="20"/>
          <w:shd w:val="clear" w:color="auto" w:fill="FFFFFF"/>
          <w:lang w:val="ka-GE"/>
        </w:rPr>
        <w:t>ექსელის</w:t>
      </w:r>
      <w:proofErr w:type="spellEnd"/>
      <w:r>
        <w:rPr>
          <w:rFonts w:ascii="Sylfaen" w:hAnsi="Sylfaen" w:cs="Sylfaen"/>
          <w:color w:val="222222"/>
          <w:sz w:val="20"/>
          <w:szCs w:val="20"/>
          <w:shd w:val="clear" w:color="auto" w:fill="FFFFFF"/>
          <w:lang w:val="ka-GE"/>
        </w:rPr>
        <w:t xml:space="preserve"> ფაილის სახით ასევე, </w:t>
      </w:r>
      <w:r>
        <w:rPr>
          <w:rFonts w:ascii="Sylfaen" w:hAnsi="Sylfaen" w:cs="Sylfaen"/>
          <w:color w:val="222222"/>
          <w:sz w:val="20"/>
          <w:szCs w:val="20"/>
          <w:shd w:val="clear" w:color="auto" w:fill="FFFFFF"/>
        </w:rPr>
        <w:t xml:space="preserve">PDF </w:t>
      </w:r>
      <w:r>
        <w:rPr>
          <w:rFonts w:ascii="Sylfaen" w:hAnsi="Sylfaen" w:cs="Sylfaen"/>
          <w:color w:val="222222"/>
          <w:sz w:val="20"/>
          <w:szCs w:val="20"/>
          <w:shd w:val="clear" w:color="auto" w:fill="FFFFFF"/>
          <w:lang w:val="ka-GE"/>
        </w:rPr>
        <w:t xml:space="preserve">ფაილის სახით. </w:t>
      </w:r>
    </w:p>
    <w:p w14:paraId="3BA332A2" w14:textId="77777777" w:rsidR="00856F93" w:rsidRDefault="00926883" w:rsidP="00D97E8E">
      <w:pPr>
        <w:spacing w:line="240" w:lineRule="auto"/>
        <w:jc w:val="both"/>
        <w:rPr>
          <w:rFonts w:ascii="Sylfaen" w:hAnsi="Sylfaen" w:cs="Sylfaen"/>
          <w:b/>
          <w:bCs/>
          <w:color w:val="FF0000"/>
          <w:sz w:val="20"/>
          <w:szCs w:val="20"/>
          <w:u w:val="single"/>
          <w:lang w:val="ka-GE"/>
        </w:rPr>
      </w:pPr>
      <w:r w:rsidRPr="00D97E8E">
        <w:rPr>
          <w:rFonts w:ascii="Sylfaen" w:hAnsi="Sylfaen" w:cs="Sylfaen"/>
          <w:b/>
          <w:bCs/>
          <w:color w:val="FF0000"/>
          <w:sz w:val="20"/>
          <w:szCs w:val="20"/>
          <w:u w:val="single"/>
          <w:lang w:val="ka-GE"/>
        </w:rPr>
        <w:t xml:space="preserve">შენიშვნა: </w:t>
      </w:r>
    </w:p>
    <w:p w14:paraId="6A261AFD" w14:textId="6E011C2F" w:rsidR="00926883" w:rsidRPr="00D97E8E" w:rsidRDefault="00926883" w:rsidP="00D97E8E">
      <w:pPr>
        <w:spacing w:line="240" w:lineRule="auto"/>
        <w:jc w:val="both"/>
        <w:rPr>
          <w:rFonts w:ascii="Sylfaen" w:hAnsi="Sylfaen" w:cs="Sylfaen"/>
          <w:b/>
          <w:bCs/>
          <w:color w:val="FF0000"/>
          <w:sz w:val="20"/>
          <w:szCs w:val="20"/>
          <w:u w:val="single"/>
          <w:lang w:val="ka-GE"/>
        </w:rPr>
      </w:pPr>
      <w:r w:rsidRPr="00D97E8E">
        <w:rPr>
          <w:rFonts w:ascii="Sylfaen" w:hAnsi="Sylfaen" w:cs="Sylfaen"/>
          <w:b/>
          <w:bCs/>
          <w:color w:val="FF0000"/>
          <w:sz w:val="20"/>
          <w:szCs w:val="20"/>
          <w:u w:val="single"/>
          <w:lang w:val="ka-GE"/>
        </w:rPr>
        <w:t xml:space="preserve">გთხოვთ, </w:t>
      </w:r>
      <w:proofErr w:type="spellStart"/>
      <w:r w:rsidRPr="00D97E8E">
        <w:rPr>
          <w:rFonts w:ascii="Sylfaen" w:hAnsi="Sylfaen" w:cs="Sylfaen"/>
          <w:b/>
          <w:bCs/>
          <w:color w:val="FF0000"/>
          <w:sz w:val="20"/>
          <w:szCs w:val="20"/>
          <w:u w:val="single"/>
          <w:lang w:val="ka-GE"/>
        </w:rPr>
        <w:t>განფასებისას</w:t>
      </w:r>
      <w:proofErr w:type="spellEnd"/>
      <w:r w:rsidRPr="00D97E8E">
        <w:rPr>
          <w:rFonts w:ascii="Sylfaen" w:hAnsi="Sylfaen" w:cs="Sylfaen"/>
          <w:b/>
          <w:bCs/>
          <w:color w:val="FF0000"/>
          <w:sz w:val="20"/>
          <w:szCs w:val="20"/>
          <w:u w:val="single"/>
          <w:lang w:val="ka-GE"/>
        </w:rPr>
        <w:t xml:space="preserve"> ყურადღება მიაქციოთ პოზი</w:t>
      </w:r>
      <w:r w:rsidR="008B394A" w:rsidRPr="00D97E8E">
        <w:rPr>
          <w:rFonts w:ascii="Sylfaen" w:hAnsi="Sylfaen" w:cs="Sylfaen"/>
          <w:b/>
          <w:bCs/>
          <w:color w:val="FF0000"/>
          <w:sz w:val="20"/>
          <w:szCs w:val="20"/>
          <w:u w:val="single"/>
          <w:lang w:val="ka-GE"/>
        </w:rPr>
        <w:t>ცი</w:t>
      </w:r>
      <w:r w:rsidRPr="00D97E8E">
        <w:rPr>
          <w:rFonts w:ascii="Sylfaen" w:hAnsi="Sylfaen" w:cs="Sylfaen"/>
          <w:b/>
          <w:bCs/>
          <w:color w:val="FF0000"/>
          <w:sz w:val="20"/>
          <w:szCs w:val="20"/>
          <w:u w:val="single"/>
          <w:lang w:val="ka-GE"/>
        </w:rPr>
        <w:t>ების განზომილებებს!</w:t>
      </w:r>
      <w:r w:rsidR="00AC66C8" w:rsidRPr="00D97E8E">
        <w:rPr>
          <w:rFonts w:ascii="Sylfaen" w:hAnsi="Sylfaen" w:cs="Sylfaen"/>
          <w:b/>
          <w:bCs/>
          <w:color w:val="FF0000"/>
          <w:sz w:val="20"/>
          <w:szCs w:val="20"/>
          <w:u w:val="single"/>
          <w:lang w:val="ka-GE"/>
        </w:rPr>
        <w:t xml:space="preserve"> </w:t>
      </w:r>
    </w:p>
    <w:p w14:paraId="225DD917" w14:textId="3C27CF64" w:rsidR="00AC66C8" w:rsidRDefault="00AC66C8" w:rsidP="00D97E8E">
      <w:pPr>
        <w:spacing w:line="240" w:lineRule="auto"/>
        <w:jc w:val="both"/>
        <w:rPr>
          <w:rFonts w:ascii="Sylfaen" w:hAnsi="Sylfaen" w:cs="Sylfaen"/>
          <w:b/>
          <w:bCs/>
          <w:color w:val="FF0000"/>
          <w:sz w:val="20"/>
          <w:szCs w:val="20"/>
          <w:u w:val="single"/>
          <w:lang w:val="ka-GE"/>
        </w:rPr>
      </w:pPr>
      <w:r w:rsidRPr="00D97E8E">
        <w:rPr>
          <w:rFonts w:ascii="Sylfaen" w:hAnsi="Sylfaen" w:cs="Sylfaen"/>
          <w:b/>
          <w:bCs/>
          <w:color w:val="FF0000"/>
          <w:sz w:val="20"/>
          <w:szCs w:val="20"/>
          <w:u w:val="single"/>
          <w:lang w:val="ka-GE"/>
        </w:rPr>
        <w:t>ფასები წარმოდგენილი უნდა იყოს</w:t>
      </w:r>
      <w:r w:rsidR="00336AEF">
        <w:rPr>
          <w:rFonts w:ascii="Sylfaen" w:hAnsi="Sylfaen" w:cs="Sylfaen"/>
          <w:b/>
          <w:bCs/>
          <w:color w:val="FF0000"/>
          <w:sz w:val="20"/>
          <w:szCs w:val="20"/>
          <w:u w:val="single"/>
          <w:lang w:val="ka-GE"/>
        </w:rPr>
        <w:t xml:space="preserve"> ლარში დღგ-სა და საქართველოში მოქმედი</w:t>
      </w:r>
      <w:r w:rsidRPr="00D97E8E">
        <w:rPr>
          <w:rFonts w:ascii="Sylfaen" w:hAnsi="Sylfaen" w:cs="Sylfaen"/>
          <w:b/>
          <w:bCs/>
          <w:color w:val="FF0000"/>
          <w:sz w:val="20"/>
          <w:szCs w:val="20"/>
          <w:u w:val="single"/>
          <w:lang w:val="ka-GE"/>
        </w:rPr>
        <w:t xml:space="preserve"> ყველა გადასახადის ჩათვლით. </w:t>
      </w:r>
    </w:p>
    <w:p w14:paraId="176498AE" w14:textId="72BBC502" w:rsidR="00E948D8" w:rsidRDefault="00E948D8" w:rsidP="00D97E8E">
      <w:pPr>
        <w:spacing w:line="240" w:lineRule="auto"/>
        <w:jc w:val="both"/>
        <w:rPr>
          <w:rFonts w:ascii="Sylfaen" w:hAnsi="Sylfaen" w:cs="Sylfaen"/>
          <w:b/>
          <w:bCs/>
          <w:color w:val="FF0000"/>
          <w:sz w:val="20"/>
          <w:szCs w:val="20"/>
          <w:u w:val="single"/>
          <w:lang w:val="ka-GE"/>
        </w:rPr>
      </w:pPr>
      <w:proofErr w:type="spellStart"/>
      <w:r w:rsidRPr="00E948D8">
        <w:rPr>
          <w:rFonts w:ascii="Sylfaen" w:hAnsi="Sylfaen" w:cs="Sylfaen"/>
          <w:b/>
          <w:bCs/>
          <w:color w:val="FF0000"/>
          <w:sz w:val="20"/>
          <w:szCs w:val="20"/>
          <w:u w:val="single"/>
        </w:rPr>
        <w:t>დაუშვებელია</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ხელშეკრულების</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მოქმედების</w:t>
      </w:r>
      <w:proofErr w:type="spellEnd"/>
      <w:r w:rsidR="004849B5">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ვადის</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განმავლობაში</w:t>
      </w:r>
      <w:proofErr w:type="spellEnd"/>
      <w:r w:rsidRPr="00E948D8">
        <w:rPr>
          <w:rFonts w:ascii="Sylfaen" w:hAnsi="Sylfaen" w:cs="Sylfaen"/>
          <w:b/>
          <w:bCs/>
          <w:color w:val="FF0000"/>
          <w:sz w:val="20"/>
          <w:szCs w:val="20"/>
          <w:u w:val="single"/>
        </w:rPr>
        <w:t xml:space="preserve"> </w:t>
      </w:r>
      <w:proofErr w:type="spellStart"/>
      <w:r>
        <w:rPr>
          <w:rFonts w:ascii="Sylfaen" w:hAnsi="Sylfaen" w:cs="Sylfaen"/>
          <w:b/>
          <w:bCs/>
          <w:color w:val="FF0000"/>
          <w:sz w:val="20"/>
          <w:szCs w:val="20"/>
          <w:u w:val="single"/>
        </w:rPr>
        <w:t>მომსახურების</w:t>
      </w:r>
      <w:proofErr w:type="spellEnd"/>
      <w:r>
        <w:rPr>
          <w:rFonts w:ascii="Sylfaen" w:hAnsi="Sylfaen" w:cs="Sylfaen"/>
          <w:b/>
          <w:bCs/>
          <w:color w:val="FF0000"/>
          <w:sz w:val="20"/>
          <w:szCs w:val="20"/>
          <w:u w:val="single"/>
        </w:rPr>
        <w:t xml:space="preserve"> </w:t>
      </w:r>
      <w:proofErr w:type="spellStart"/>
      <w:r>
        <w:rPr>
          <w:rFonts w:ascii="Sylfaen" w:hAnsi="Sylfaen" w:cs="Sylfaen"/>
          <w:b/>
          <w:bCs/>
          <w:color w:val="FF0000"/>
          <w:sz w:val="20"/>
          <w:szCs w:val="20"/>
          <w:u w:val="single"/>
        </w:rPr>
        <w:t>გაწევის</w:t>
      </w:r>
      <w:proofErr w:type="spellEnd"/>
      <w:r>
        <w:rPr>
          <w:rFonts w:ascii="Sylfaen" w:hAnsi="Sylfaen" w:cs="Sylfaen"/>
          <w:b/>
          <w:bCs/>
          <w:color w:val="FF0000"/>
          <w:sz w:val="20"/>
          <w:szCs w:val="20"/>
          <w:u w:val="single"/>
        </w:rPr>
        <w:t xml:space="preserve"> </w:t>
      </w:r>
      <w:proofErr w:type="spellStart"/>
      <w:r>
        <w:rPr>
          <w:rFonts w:ascii="Sylfaen" w:hAnsi="Sylfaen" w:cs="Sylfaen"/>
          <w:b/>
          <w:bCs/>
          <w:color w:val="FF0000"/>
          <w:sz w:val="20"/>
          <w:szCs w:val="20"/>
          <w:u w:val="single"/>
        </w:rPr>
        <w:t>პერიოდში</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ფასის</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ცვლილება</w:t>
      </w:r>
      <w:proofErr w:type="spellEnd"/>
      <w:r w:rsidRPr="00E948D8">
        <w:rPr>
          <w:rFonts w:ascii="Sylfaen" w:hAnsi="Sylfaen" w:cs="Sylfaen"/>
          <w:b/>
          <w:bCs/>
          <w:color w:val="FF0000"/>
          <w:sz w:val="20"/>
          <w:szCs w:val="20"/>
          <w:u w:val="single"/>
        </w:rPr>
        <w:t xml:space="preserve">.  </w:t>
      </w:r>
      <w:proofErr w:type="spellStart"/>
      <w:r>
        <w:rPr>
          <w:rFonts w:ascii="Sylfaen" w:hAnsi="Sylfaen" w:cs="Sylfaen"/>
          <w:b/>
          <w:bCs/>
          <w:color w:val="FF0000"/>
          <w:sz w:val="20"/>
          <w:szCs w:val="20"/>
          <w:u w:val="single"/>
        </w:rPr>
        <w:t>პრედენდენტი</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ადასტურებს</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რომ</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მან</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დამოუკიდებლად</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შეაფასა</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ყველა</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შესაბამისი</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რისკი</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მათ</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შორის</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და</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არა</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მხოლოდ</w:t>
      </w:r>
      <w:proofErr w:type="spellEnd"/>
      <w:r w:rsidRPr="00E948D8">
        <w:rPr>
          <w:rFonts w:ascii="Sylfaen" w:hAnsi="Sylfaen" w:cs="Sylfaen"/>
          <w:b/>
          <w:bCs/>
          <w:color w:val="FF0000"/>
          <w:sz w:val="20"/>
          <w:szCs w:val="20"/>
          <w:u w:val="single"/>
        </w:rPr>
        <w:t xml:space="preserve"> </w:t>
      </w:r>
      <w:proofErr w:type="spellStart"/>
      <w:r>
        <w:rPr>
          <w:rFonts w:ascii="Sylfaen" w:hAnsi="Sylfaen" w:cs="Sylfaen"/>
          <w:b/>
          <w:bCs/>
          <w:color w:val="FF0000"/>
          <w:sz w:val="20"/>
          <w:szCs w:val="20"/>
          <w:u w:val="single"/>
        </w:rPr>
        <w:t>მომსახურების</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წარმოებისთვის</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საჭირო</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მასალის</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ფასის</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ცვალებადობა</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შრომის</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ანაზღაურება</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ლოჯისტიკურ</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და</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გაცვლით</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კურსთან</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დაკავშირებული</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რისკები</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და</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თანახმაა</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იკისროს</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აღნიშნული</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რისკები</w:t>
      </w:r>
      <w:proofErr w:type="spellEnd"/>
      <w:r w:rsidRPr="00E948D8">
        <w:rPr>
          <w:rFonts w:ascii="Sylfaen" w:hAnsi="Sylfaen" w:cs="Sylfaen"/>
          <w:b/>
          <w:bCs/>
          <w:color w:val="FF0000"/>
          <w:sz w:val="20"/>
          <w:szCs w:val="20"/>
          <w:u w:val="single"/>
        </w:rPr>
        <w:t>, „</w:t>
      </w:r>
      <w:proofErr w:type="spellStart"/>
      <w:proofErr w:type="gramStart"/>
      <w:r w:rsidRPr="00E948D8">
        <w:rPr>
          <w:rFonts w:ascii="Sylfaen" w:hAnsi="Sylfaen" w:cs="Sylfaen"/>
          <w:b/>
          <w:bCs/>
          <w:color w:val="FF0000"/>
          <w:sz w:val="20"/>
          <w:szCs w:val="20"/>
          <w:u w:val="single"/>
        </w:rPr>
        <w:t>შემსყიდველისთვის</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რაიმე</w:t>
      </w:r>
      <w:proofErr w:type="spellEnd"/>
      <w:proofErr w:type="gram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დამატებითი</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გადასახდელის</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წარმოშობის</w:t>
      </w:r>
      <w:proofErr w:type="spellEnd"/>
      <w:r w:rsidRPr="00E948D8">
        <w:rPr>
          <w:rFonts w:ascii="Sylfaen" w:hAnsi="Sylfaen" w:cs="Sylfaen"/>
          <w:b/>
          <w:bCs/>
          <w:color w:val="FF0000"/>
          <w:sz w:val="20"/>
          <w:szCs w:val="20"/>
          <w:u w:val="single"/>
        </w:rPr>
        <w:t xml:space="preserve"> </w:t>
      </w:r>
      <w:proofErr w:type="spellStart"/>
      <w:r w:rsidRPr="00E948D8">
        <w:rPr>
          <w:rFonts w:ascii="Sylfaen" w:hAnsi="Sylfaen" w:cs="Sylfaen"/>
          <w:b/>
          <w:bCs/>
          <w:color w:val="FF0000"/>
          <w:sz w:val="20"/>
          <w:szCs w:val="20"/>
          <w:u w:val="single"/>
        </w:rPr>
        <w:t>გარეშე</w:t>
      </w:r>
      <w:proofErr w:type="spellEnd"/>
      <w:r w:rsidRPr="00E948D8">
        <w:rPr>
          <w:rFonts w:ascii="Sylfaen" w:hAnsi="Sylfaen" w:cs="Sylfaen"/>
          <w:b/>
          <w:bCs/>
          <w:color w:val="FF0000"/>
          <w:sz w:val="20"/>
          <w:szCs w:val="20"/>
          <w:u w:val="single"/>
        </w:rPr>
        <w:t>.</w:t>
      </w:r>
      <w:r w:rsidR="004849B5">
        <w:rPr>
          <w:rFonts w:ascii="Sylfaen" w:hAnsi="Sylfaen" w:cs="Sylfaen"/>
          <w:b/>
          <w:bCs/>
          <w:color w:val="FF0000"/>
          <w:sz w:val="20"/>
          <w:szCs w:val="20"/>
          <w:u w:val="single"/>
        </w:rPr>
        <w:t xml:space="preserve"> </w:t>
      </w:r>
    </w:p>
    <w:p w14:paraId="7A205AF3" w14:textId="434D64C2" w:rsidR="00336AEF" w:rsidRPr="00D97E8E" w:rsidRDefault="00336AEF" w:rsidP="00D97E8E">
      <w:pPr>
        <w:spacing w:line="240" w:lineRule="auto"/>
        <w:jc w:val="both"/>
        <w:rPr>
          <w:rFonts w:ascii="Sylfaen" w:hAnsi="Sylfaen" w:cs="Sylfaen"/>
          <w:b/>
          <w:color w:val="FF0000"/>
          <w:sz w:val="20"/>
          <w:szCs w:val="20"/>
          <w:lang w:val="ka-GE"/>
        </w:rPr>
      </w:pPr>
      <w:r>
        <w:rPr>
          <w:rFonts w:ascii="Sylfaen" w:hAnsi="Sylfaen" w:cs="Sylfaen"/>
          <w:b/>
          <w:color w:val="FF0000"/>
          <w:sz w:val="20"/>
          <w:szCs w:val="20"/>
          <w:lang w:val="ka-GE"/>
        </w:rPr>
        <w:t>მონაწილე კომპანია</w:t>
      </w:r>
      <w:r w:rsidR="00E948D8">
        <w:rPr>
          <w:rFonts w:ascii="Sylfaen" w:hAnsi="Sylfaen" w:cs="Sylfaen"/>
          <w:b/>
          <w:color w:val="FF0000"/>
          <w:sz w:val="20"/>
          <w:szCs w:val="20"/>
          <w:lang w:val="ka-GE"/>
        </w:rPr>
        <w:t>ს</w:t>
      </w:r>
      <w:r w:rsidR="009E05DE">
        <w:rPr>
          <w:rFonts w:ascii="Sylfaen" w:hAnsi="Sylfaen" w:cs="Sylfaen"/>
          <w:b/>
          <w:color w:val="FF0000"/>
          <w:sz w:val="20"/>
          <w:szCs w:val="20"/>
          <w:lang w:val="ka-GE"/>
        </w:rPr>
        <w:t xml:space="preserve"> ტენდერში</w:t>
      </w:r>
      <w:r>
        <w:rPr>
          <w:rFonts w:ascii="Sylfaen" w:hAnsi="Sylfaen" w:cs="Sylfaen"/>
          <w:b/>
          <w:color w:val="FF0000"/>
          <w:sz w:val="20"/>
          <w:szCs w:val="20"/>
          <w:lang w:val="ka-GE"/>
        </w:rPr>
        <w:t xml:space="preserve"> მონაწილეობა შეუძლია მიიღოს როგორც ყველა ლოტით, ასევე ცალკეული ლოტი</w:t>
      </w:r>
      <w:r w:rsidR="009E05DE">
        <w:rPr>
          <w:rFonts w:ascii="Sylfaen" w:hAnsi="Sylfaen" w:cs="Sylfaen"/>
          <w:b/>
          <w:color w:val="FF0000"/>
          <w:sz w:val="20"/>
          <w:szCs w:val="20"/>
          <w:lang w:val="ka-GE"/>
        </w:rPr>
        <w:t xml:space="preserve">თ. </w:t>
      </w:r>
      <w:r>
        <w:rPr>
          <w:rFonts w:ascii="Sylfaen" w:hAnsi="Sylfaen" w:cs="Sylfaen"/>
          <w:b/>
          <w:color w:val="FF0000"/>
          <w:sz w:val="20"/>
          <w:szCs w:val="20"/>
          <w:lang w:val="ka-GE"/>
        </w:rPr>
        <w:t xml:space="preserve"> </w:t>
      </w:r>
    </w:p>
    <w:p w14:paraId="5FEF6B21" w14:textId="3440E420" w:rsidR="008C04FA" w:rsidRPr="00D97E8E" w:rsidRDefault="00387591" w:rsidP="00D97E8E">
      <w:pPr>
        <w:spacing w:line="240" w:lineRule="auto"/>
        <w:jc w:val="both"/>
        <w:rPr>
          <w:rFonts w:ascii="Sylfaen" w:hAnsi="Sylfaen"/>
          <w:b/>
          <w:sz w:val="20"/>
          <w:szCs w:val="20"/>
          <w:lang w:val="ka-GE"/>
        </w:rPr>
      </w:pPr>
      <w:r w:rsidRPr="00D97E8E">
        <w:rPr>
          <w:rFonts w:ascii="Sylfaen" w:hAnsi="Sylfaen" w:cs="Sylfaen"/>
          <w:sz w:val="20"/>
          <w:szCs w:val="20"/>
          <w:lang w:val="ka-GE"/>
        </w:rPr>
        <w:t>1.</w:t>
      </w:r>
      <w:r w:rsidRPr="00D97E8E">
        <w:rPr>
          <w:rFonts w:ascii="Sylfaen" w:hAnsi="Sylfaen" w:cs="Sylfaen"/>
          <w:b/>
          <w:sz w:val="20"/>
          <w:szCs w:val="20"/>
          <w:lang w:val="ka-GE"/>
        </w:rPr>
        <w:t>4</w:t>
      </w:r>
      <w:r w:rsidR="00BD1501" w:rsidRPr="00D97E8E">
        <w:rPr>
          <w:rFonts w:ascii="Sylfaen" w:hAnsi="Sylfaen" w:cs="Sylfaen"/>
          <w:b/>
          <w:sz w:val="20"/>
          <w:szCs w:val="20"/>
          <w:lang w:val="ka-GE"/>
        </w:rPr>
        <w:t xml:space="preserve"> </w:t>
      </w:r>
      <w:r w:rsidR="003657A5" w:rsidRPr="00D97E8E">
        <w:rPr>
          <w:rFonts w:ascii="Sylfaen" w:hAnsi="Sylfaen" w:cs="Sylfaen"/>
          <w:b/>
          <w:sz w:val="20"/>
          <w:szCs w:val="20"/>
          <w:lang w:val="ka-GE"/>
        </w:rPr>
        <w:t>სამუშაოს შესრულების</w:t>
      </w:r>
      <w:r w:rsidR="008C1049" w:rsidRPr="00D97E8E">
        <w:rPr>
          <w:rFonts w:ascii="Sylfaen" w:hAnsi="Sylfaen" w:cs="Sylfaen"/>
          <w:b/>
          <w:sz w:val="20"/>
          <w:szCs w:val="20"/>
          <w:lang w:val="ka-GE"/>
        </w:rPr>
        <w:t xml:space="preserve"> </w:t>
      </w:r>
      <w:r w:rsidR="003657A5" w:rsidRPr="00D97E8E">
        <w:rPr>
          <w:rFonts w:ascii="Sylfaen" w:hAnsi="Sylfaen" w:cs="Sylfaen"/>
          <w:b/>
          <w:sz w:val="20"/>
          <w:szCs w:val="20"/>
          <w:lang w:val="ka-GE"/>
        </w:rPr>
        <w:t>(ხელშეკრულების) ვადა</w:t>
      </w:r>
    </w:p>
    <w:p w14:paraId="21CEDCF0" w14:textId="2881D072" w:rsidR="00F90B03" w:rsidRPr="00D97E8E" w:rsidRDefault="008219B3" w:rsidP="00D97E8E">
      <w:pPr>
        <w:spacing w:line="240" w:lineRule="auto"/>
        <w:jc w:val="both"/>
        <w:rPr>
          <w:rFonts w:ascii="Sylfaen" w:hAnsi="Sylfaen" w:cs="Sylfaen"/>
          <w:sz w:val="20"/>
          <w:szCs w:val="20"/>
          <w:lang w:val="ka-GE"/>
        </w:rPr>
      </w:pPr>
      <w:r w:rsidRPr="00D97E8E">
        <w:rPr>
          <w:rFonts w:ascii="Sylfaen" w:hAnsi="Sylfaen" w:cs="Sylfaen"/>
          <w:sz w:val="20"/>
          <w:szCs w:val="20"/>
          <w:lang w:val="ka-GE"/>
        </w:rPr>
        <w:t xml:space="preserve">სამუშაოს შესრულების/ხელშეკრულების ვადა განისაზღვრება </w:t>
      </w:r>
      <w:r w:rsidR="003657A5" w:rsidRPr="00D97E8E">
        <w:rPr>
          <w:rFonts w:ascii="Sylfaen" w:hAnsi="Sylfaen" w:cs="Sylfaen"/>
          <w:sz w:val="20"/>
          <w:szCs w:val="20"/>
          <w:lang w:val="ka-GE"/>
        </w:rPr>
        <w:t xml:space="preserve">ხელშეკრულების გაფორმებიდან </w:t>
      </w:r>
      <w:r w:rsidR="00336AEF">
        <w:rPr>
          <w:rFonts w:ascii="Sylfaen" w:hAnsi="Sylfaen" w:cs="Sylfaen"/>
          <w:sz w:val="20"/>
          <w:szCs w:val="20"/>
          <w:lang w:val="ka-GE"/>
        </w:rPr>
        <w:t>12</w:t>
      </w:r>
      <w:r w:rsidR="003657A5" w:rsidRPr="00D97E8E">
        <w:rPr>
          <w:rFonts w:ascii="Sylfaen" w:hAnsi="Sylfaen" w:cs="Sylfaen"/>
          <w:sz w:val="20"/>
          <w:szCs w:val="20"/>
          <w:lang w:val="ka-GE"/>
        </w:rPr>
        <w:t xml:space="preserve"> კალენდარული თვის განმავლობაში</w:t>
      </w:r>
      <w:r w:rsidR="00336AEF">
        <w:rPr>
          <w:rFonts w:ascii="Sylfaen" w:hAnsi="Sylfaen" w:cs="Sylfaen"/>
          <w:sz w:val="20"/>
          <w:szCs w:val="20"/>
          <w:lang w:val="ka-GE"/>
        </w:rPr>
        <w:t>, შემდგომ</w:t>
      </w:r>
      <w:r w:rsidR="004849B5">
        <w:rPr>
          <w:rFonts w:ascii="Sylfaen" w:hAnsi="Sylfaen" w:cs="Sylfaen"/>
          <w:sz w:val="20"/>
          <w:szCs w:val="20"/>
          <w:lang w:val="ka-GE"/>
        </w:rPr>
        <w:t>ი ერთ</w:t>
      </w:r>
      <w:r w:rsidR="00202305">
        <w:rPr>
          <w:rFonts w:ascii="Sylfaen" w:hAnsi="Sylfaen" w:cs="Sylfaen"/>
          <w:sz w:val="20"/>
          <w:szCs w:val="20"/>
          <w:lang w:val="ka-GE"/>
        </w:rPr>
        <w:t>წ</w:t>
      </w:r>
      <w:r w:rsidR="004849B5">
        <w:rPr>
          <w:rFonts w:ascii="Sylfaen" w:hAnsi="Sylfaen" w:cs="Sylfaen"/>
          <w:sz w:val="20"/>
          <w:szCs w:val="20"/>
          <w:lang w:val="ka-GE"/>
        </w:rPr>
        <w:t>ლიანი ავტომატური გაგრძელებით</w:t>
      </w:r>
      <w:r w:rsidR="00336AEF">
        <w:rPr>
          <w:rFonts w:ascii="Sylfaen" w:hAnsi="Sylfaen" w:cs="Sylfaen"/>
          <w:sz w:val="20"/>
          <w:szCs w:val="20"/>
          <w:lang w:val="ka-GE"/>
        </w:rPr>
        <w:t xml:space="preserve"> </w:t>
      </w:r>
      <w:r w:rsidR="004849B5">
        <w:rPr>
          <w:rFonts w:ascii="Sylfaen" w:hAnsi="Sylfaen" w:cs="Sylfaen"/>
          <w:sz w:val="20"/>
          <w:szCs w:val="20"/>
          <w:lang w:val="ka-GE"/>
        </w:rPr>
        <w:t xml:space="preserve">ხელშეკრულების იგივე პირობების გათვალისწინებით. </w:t>
      </w:r>
    </w:p>
    <w:p w14:paraId="5AAAF0F3" w14:textId="33B04ED7" w:rsidR="00FD0815" w:rsidRPr="00D97E8E" w:rsidRDefault="00056A31" w:rsidP="00D97E8E">
      <w:pPr>
        <w:spacing w:line="240" w:lineRule="auto"/>
        <w:jc w:val="both"/>
        <w:rPr>
          <w:rFonts w:ascii="Sylfaen" w:hAnsi="Sylfaen"/>
          <w:b/>
          <w:sz w:val="20"/>
          <w:szCs w:val="20"/>
          <w:lang w:val="ka-GE"/>
        </w:rPr>
      </w:pPr>
      <w:r w:rsidRPr="009227BE">
        <w:rPr>
          <w:rFonts w:ascii="Sylfaen" w:hAnsi="Sylfaen" w:cs="Sylfaen"/>
          <w:b/>
          <w:bCs/>
          <w:sz w:val="20"/>
          <w:szCs w:val="20"/>
          <w:lang w:val="ka-GE"/>
        </w:rPr>
        <w:t>1</w:t>
      </w:r>
      <w:r w:rsidR="00CF7A57" w:rsidRPr="009227BE">
        <w:rPr>
          <w:rFonts w:ascii="Sylfaen" w:hAnsi="Sylfaen" w:cs="Sylfaen"/>
          <w:b/>
          <w:bCs/>
          <w:sz w:val="20"/>
          <w:szCs w:val="20"/>
          <w:lang w:val="ka-GE"/>
        </w:rPr>
        <w:t>.5</w:t>
      </w:r>
      <w:r w:rsidR="00931A9A" w:rsidRPr="009227BE">
        <w:rPr>
          <w:rFonts w:ascii="Sylfaen" w:hAnsi="Sylfaen" w:cs="Sylfaen"/>
          <w:b/>
          <w:bCs/>
          <w:sz w:val="20"/>
          <w:szCs w:val="20"/>
          <w:lang w:val="ka-GE"/>
        </w:rPr>
        <w:t xml:space="preserve"> </w:t>
      </w:r>
      <w:r w:rsidRPr="009227BE">
        <w:rPr>
          <w:rFonts w:ascii="Sylfaen" w:hAnsi="Sylfaen"/>
          <w:b/>
          <w:bCs/>
          <w:sz w:val="20"/>
          <w:szCs w:val="20"/>
          <w:lang w:val="ka-GE"/>
        </w:rPr>
        <w:t>სამუშაოს</w:t>
      </w:r>
      <w:r w:rsidRPr="00D97E8E">
        <w:rPr>
          <w:rFonts w:ascii="Sylfaen" w:hAnsi="Sylfaen"/>
          <w:b/>
          <w:sz w:val="20"/>
          <w:szCs w:val="20"/>
          <w:lang w:val="ka-GE"/>
        </w:rPr>
        <w:t xml:space="preserve"> </w:t>
      </w:r>
      <w:r w:rsidR="00AC66C8" w:rsidRPr="00D97E8E">
        <w:rPr>
          <w:rFonts w:ascii="Sylfaen" w:hAnsi="Sylfaen"/>
          <w:b/>
          <w:sz w:val="20"/>
          <w:szCs w:val="20"/>
          <w:lang w:val="ka-GE"/>
        </w:rPr>
        <w:t>გადაცემა</w:t>
      </w:r>
    </w:p>
    <w:p w14:paraId="457862DE" w14:textId="0BBC9BB4" w:rsidR="00AC66C8" w:rsidRPr="00D97E8E" w:rsidRDefault="00AC66C8" w:rsidP="00D97E8E">
      <w:pPr>
        <w:spacing w:line="240" w:lineRule="auto"/>
        <w:jc w:val="both"/>
        <w:rPr>
          <w:rFonts w:ascii="Sylfaen" w:hAnsi="Sylfaen"/>
          <w:bCs/>
          <w:sz w:val="20"/>
          <w:szCs w:val="20"/>
          <w:lang w:val="ka-GE"/>
        </w:rPr>
      </w:pPr>
      <w:r w:rsidRPr="00D97E8E">
        <w:rPr>
          <w:rFonts w:ascii="Sylfaen" w:hAnsi="Sylfaen"/>
          <w:bCs/>
          <w:sz w:val="20"/>
          <w:szCs w:val="20"/>
          <w:lang w:val="ka-GE"/>
        </w:rPr>
        <w:t>დამკვეთის მხრიდან დავალება გადაიცემა ონლაინ პორტალით, სადაც დეტალურად გაწერილი იქნება შესასრულებელი სამუშაოს მისამართი</w:t>
      </w:r>
      <w:r w:rsidR="009227BE">
        <w:rPr>
          <w:rFonts w:ascii="Sylfaen" w:hAnsi="Sylfaen"/>
          <w:bCs/>
          <w:sz w:val="20"/>
          <w:szCs w:val="20"/>
          <w:lang w:val="ka-GE"/>
        </w:rPr>
        <w:t xml:space="preserve">, და სამუშაოს პოზიციები და მიახლოებითი </w:t>
      </w:r>
      <w:r w:rsidR="009227BE" w:rsidRPr="00D97E8E">
        <w:rPr>
          <w:rFonts w:ascii="Sylfaen" w:hAnsi="Sylfaen"/>
          <w:bCs/>
          <w:sz w:val="20"/>
          <w:szCs w:val="20"/>
          <w:lang w:val="ka-GE"/>
        </w:rPr>
        <w:t>მოცულობა</w:t>
      </w:r>
      <w:r w:rsidR="009227BE">
        <w:rPr>
          <w:rFonts w:ascii="Sylfaen" w:hAnsi="Sylfaen"/>
          <w:bCs/>
          <w:sz w:val="20"/>
          <w:szCs w:val="20"/>
          <w:lang w:val="ka-GE"/>
        </w:rPr>
        <w:t xml:space="preserve">. </w:t>
      </w:r>
    </w:p>
    <w:p w14:paraId="1B224802" w14:textId="7487DDA1" w:rsidR="008C0A74" w:rsidRPr="00D97E8E" w:rsidRDefault="009227BE" w:rsidP="00D97E8E">
      <w:pPr>
        <w:spacing w:line="240" w:lineRule="auto"/>
        <w:jc w:val="both"/>
        <w:rPr>
          <w:rFonts w:ascii="Sylfaen" w:hAnsi="Sylfaen"/>
          <w:b/>
          <w:bCs/>
          <w:sz w:val="20"/>
          <w:szCs w:val="20"/>
          <w:lang w:val="ka-GE"/>
        </w:rPr>
      </w:pPr>
      <w:r w:rsidRPr="009227BE">
        <w:rPr>
          <w:rFonts w:ascii="Sylfaen" w:hAnsi="Sylfaen" w:cs="Sylfaen"/>
          <w:b/>
          <w:bCs/>
          <w:sz w:val="20"/>
          <w:szCs w:val="20"/>
          <w:lang w:val="ka-GE"/>
        </w:rPr>
        <w:t>1</w:t>
      </w:r>
      <w:r w:rsidR="00CF7A57" w:rsidRPr="009227BE">
        <w:rPr>
          <w:rFonts w:ascii="Sylfaen" w:hAnsi="Sylfaen" w:cs="Sylfaen"/>
          <w:b/>
          <w:bCs/>
          <w:sz w:val="20"/>
          <w:szCs w:val="20"/>
          <w:lang w:val="ka-GE"/>
        </w:rPr>
        <w:t>.6</w:t>
      </w:r>
      <w:r w:rsidR="007F1D40" w:rsidRPr="009227BE">
        <w:rPr>
          <w:rFonts w:ascii="Sylfaen" w:hAnsi="Sylfaen" w:cs="Sylfaen"/>
          <w:b/>
          <w:bCs/>
          <w:sz w:val="20"/>
          <w:szCs w:val="20"/>
          <w:lang w:val="ka-GE"/>
        </w:rPr>
        <w:t xml:space="preserve"> </w:t>
      </w:r>
      <w:r w:rsidR="007F1D40" w:rsidRPr="009227BE">
        <w:rPr>
          <w:rFonts w:ascii="Sylfaen" w:hAnsi="Sylfaen"/>
          <w:b/>
          <w:bCs/>
          <w:sz w:val="20"/>
          <w:szCs w:val="20"/>
          <w:lang w:val="ka-GE"/>
        </w:rPr>
        <w:t>მოთხოვნა</w:t>
      </w:r>
      <w:r w:rsidR="007F1D40" w:rsidRPr="00D97E8E">
        <w:rPr>
          <w:rFonts w:ascii="Sylfaen" w:hAnsi="Sylfaen"/>
          <w:b/>
          <w:sz w:val="20"/>
          <w:szCs w:val="20"/>
          <w:lang w:val="ka-GE"/>
        </w:rPr>
        <w:t xml:space="preserve"> </w:t>
      </w:r>
      <w:proofErr w:type="spellStart"/>
      <w:r w:rsidR="007F1D40" w:rsidRPr="00D97E8E">
        <w:rPr>
          <w:rFonts w:ascii="Sylfaen" w:hAnsi="Sylfaen"/>
          <w:b/>
          <w:sz w:val="20"/>
          <w:szCs w:val="20"/>
          <w:lang w:val="ka-GE"/>
        </w:rPr>
        <w:t>საგარანტიო</w:t>
      </w:r>
      <w:proofErr w:type="spellEnd"/>
      <w:r w:rsidR="007F1D40" w:rsidRPr="00D97E8E">
        <w:rPr>
          <w:rFonts w:ascii="Sylfaen" w:hAnsi="Sylfaen"/>
          <w:b/>
          <w:sz w:val="20"/>
          <w:szCs w:val="20"/>
          <w:lang w:val="ka-GE"/>
        </w:rPr>
        <w:t xml:space="preserve"> ვადის შესახებ</w:t>
      </w:r>
    </w:p>
    <w:p w14:paraId="6FF756E3" w14:textId="24A74386" w:rsidR="007F1D40" w:rsidRPr="00D97E8E" w:rsidRDefault="007F1D40" w:rsidP="00D97E8E">
      <w:pPr>
        <w:spacing w:after="0" w:line="240" w:lineRule="auto"/>
        <w:jc w:val="both"/>
        <w:rPr>
          <w:rFonts w:ascii="Sylfaen" w:hAnsi="Sylfaen"/>
          <w:sz w:val="20"/>
          <w:szCs w:val="20"/>
          <w:lang w:val="ka-GE"/>
        </w:rPr>
      </w:pPr>
      <w:r w:rsidRPr="00D97E8E">
        <w:rPr>
          <w:rFonts w:ascii="Sylfaen" w:hAnsi="Sylfaen"/>
          <w:sz w:val="20"/>
          <w:szCs w:val="20"/>
          <w:lang w:val="ka-GE"/>
        </w:rPr>
        <w:t>შემსრულებლის მიერ განხორციელებულ კონკრეტულ სამუშაოზე უნდა ვრცელდებოდეს არანაკლებ 12 (თორმეტი) თვიანი გარანტია.</w:t>
      </w:r>
    </w:p>
    <w:p w14:paraId="7B2C5B85" w14:textId="203E0140" w:rsidR="00CF7A57" w:rsidRPr="00D97E8E" w:rsidRDefault="00CF7A57" w:rsidP="00D97E8E">
      <w:pPr>
        <w:spacing w:after="0" w:line="240" w:lineRule="auto"/>
        <w:jc w:val="both"/>
        <w:rPr>
          <w:rFonts w:ascii="Sylfaen" w:hAnsi="Sylfaen"/>
          <w:sz w:val="20"/>
          <w:szCs w:val="20"/>
          <w:lang w:val="ka-GE"/>
        </w:rPr>
      </w:pPr>
    </w:p>
    <w:p w14:paraId="267D4EF8" w14:textId="18000FE0" w:rsidR="00CF7A57" w:rsidRPr="00D97E8E" w:rsidRDefault="00CF7A57" w:rsidP="00D97E8E">
      <w:pPr>
        <w:spacing w:after="0" w:line="240" w:lineRule="auto"/>
        <w:jc w:val="both"/>
        <w:rPr>
          <w:rFonts w:ascii="Sylfaen" w:hAnsi="Sylfaen"/>
          <w:sz w:val="20"/>
          <w:szCs w:val="20"/>
          <w:lang w:val="ka-GE"/>
        </w:rPr>
      </w:pPr>
      <w:r w:rsidRPr="00D97E8E">
        <w:rPr>
          <w:rFonts w:ascii="Sylfaen" w:hAnsi="Sylfaen"/>
          <w:b/>
          <w:sz w:val="20"/>
          <w:szCs w:val="20"/>
          <w:lang w:val="ka-GE"/>
        </w:rPr>
        <w:t>1.7 მოთხოვნა პრეტენდენტის გამოცდილების შესახებ</w:t>
      </w:r>
    </w:p>
    <w:p w14:paraId="64F43857" w14:textId="4FFE0842" w:rsidR="000353F8" w:rsidRPr="00D97E8E" w:rsidRDefault="00875254" w:rsidP="00D97E8E">
      <w:pPr>
        <w:spacing w:after="0" w:line="240" w:lineRule="auto"/>
        <w:jc w:val="both"/>
        <w:rPr>
          <w:rFonts w:ascii="Sylfaen" w:hAnsi="Sylfaen"/>
          <w:sz w:val="20"/>
          <w:szCs w:val="20"/>
          <w:lang w:val="ka-GE"/>
        </w:rPr>
      </w:pPr>
      <w:r w:rsidRPr="00D97E8E">
        <w:rPr>
          <w:rFonts w:ascii="Sylfaen" w:hAnsi="Sylfaen"/>
          <w:sz w:val="20"/>
          <w:szCs w:val="20"/>
          <w:lang w:val="ka-GE"/>
        </w:rPr>
        <w:t>პრეტენდენტს</w:t>
      </w:r>
      <w:r w:rsidR="001A09F5" w:rsidRPr="00D97E8E">
        <w:rPr>
          <w:rFonts w:ascii="Sylfaen" w:hAnsi="Sylfaen"/>
          <w:sz w:val="20"/>
          <w:szCs w:val="20"/>
          <w:lang w:val="ka-GE"/>
        </w:rPr>
        <w:t xml:space="preserve"> უკანასკნელი </w:t>
      </w:r>
      <w:r w:rsidR="008B394A" w:rsidRPr="00346AE5">
        <w:rPr>
          <w:rFonts w:ascii="Sylfaen" w:hAnsi="Sylfaen"/>
          <w:b/>
          <w:bCs/>
          <w:sz w:val="20"/>
          <w:szCs w:val="20"/>
          <w:lang w:val="ka-GE"/>
        </w:rPr>
        <w:t>ორი</w:t>
      </w:r>
      <w:r w:rsidR="001A09F5" w:rsidRPr="00346AE5">
        <w:rPr>
          <w:rFonts w:ascii="Sylfaen" w:hAnsi="Sylfaen"/>
          <w:b/>
          <w:bCs/>
          <w:sz w:val="20"/>
          <w:szCs w:val="20"/>
          <w:lang w:val="ka-GE"/>
        </w:rPr>
        <w:t xml:space="preserve"> წლის განმავლობაში</w:t>
      </w:r>
      <w:r w:rsidRPr="00D97E8E">
        <w:rPr>
          <w:rFonts w:ascii="Sylfaen" w:hAnsi="Sylfaen"/>
          <w:sz w:val="20"/>
          <w:szCs w:val="20"/>
          <w:lang w:val="ka-GE"/>
        </w:rPr>
        <w:t xml:space="preserve"> უნდა გააჩნდეს</w:t>
      </w:r>
      <w:r w:rsidR="009D5E96" w:rsidRPr="00D97E8E">
        <w:rPr>
          <w:rFonts w:ascii="Sylfaen" w:hAnsi="Sylfaen"/>
          <w:sz w:val="20"/>
          <w:szCs w:val="20"/>
          <w:lang w:val="ka-GE"/>
        </w:rPr>
        <w:t xml:space="preserve"> შესყიდვის ობიექტით განსაზღვრული ანალოგიური სამუშაოების შესრულების გამოცდილება</w:t>
      </w:r>
      <w:r w:rsidR="00631387">
        <w:rPr>
          <w:rFonts w:ascii="Sylfaen" w:hAnsi="Sylfaen"/>
          <w:sz w:val="20"/>
          <w:szCs w:val="20"/>
          <w:lang w:val="ka-GE"/>
        </w:rPr>
        <w:t>.</w:t>
      </w:r>
      <w:r w:rsidR="009F1D8B">
        <w:rPr>
          <w:rFonts w:ascii="Sylfaen" w:hAnsi="Sylfaen"/>
          <w:sz w:val="20"/>
          <w:szCs w:val="20"/>
          <w:lang w:val="ka-GE"/>
        </w:rPr>
        <w:t xml:space="preserve"> </w:t>
      </w:r>
      <w:r w:rsidR="00631387">
        <w:rPr>
          <w:rFonts w:ascii="Sylfaen" w:hAnsi="Sylfaen"/>
          <w:sz w:val="20"/>
          <w:szCs w:val="20"/>
          <w:lang w:val="ka-GE"/>
        </w:rPr>
        <w:t>პრეტენდენტმა უნდა წარმოადგინოს ბოლო 24 თვის განმავლობაში შესრულებული</w:t>
      </w:r>
      <w:r w:rsidR="009F1D8B">
        <w:rPr>
          <w:rFonts w:ascii="Sylfaen" w:hAnsi="Sylfaen"/>
          <w:sz w:val="20"/>
          <w:szCs w:val="20"/>
          <w:lang w:val="ka-GE"/>
        </w:rPr>
        <w:t xml:space="preserve"> მსგავსი სამუშაოების შესრულების მიღება-ჩაბარების აქტები, რომლის ჯამური ღირებულება მეტი უნდა იყოს 3 მილიონ ლარზე. მათ შორის გაფორმებული </w:t>
      </w:r>
      <w:proofErr w:type="spellStart"/>
      <w:r w:rsidR="009F1D8B">
        <w:rPr>
          <w:rFonts w:ascii="Sylfaen" w:hAnsi="Sylfaen"/>
          <w:sz w:val="20"/>
          <w:szCs w:val="20"/>
          <w:lang w:val="ka-GE"/>
        </w:rPr>
        <w:t>ხელშეკრულები</w:t>
      </w:r>
      <w:r w:rsidR="009D5E96" w:rsidRPr="00D97E8E">
        <w:rPr>
          <w:rFonts w:ascii="Sylfaen" w:hAnsi="Sylfaen"/>
          <w:sz w:val="20"/>
          <w:szCs w:val="20"/>
          <w:lang w:val="ka-GE"/>
        </w:rPr>
        <w:t>ან</w:t>
      </w:r>
      <w:proofErr w:type="spellEnd"/>
      <w:r w:rsidR="009D5E96" w:rsidRPr="00D97E8E">
        <w:rPr>
          <w:rFonts w:ascii="Sylfaen" w:hAnsi="Sylfaen"/>
          <w:sz w:val="20"/>
          <w:szCs w:val="20"/>
          <w:lang w:val="ka-GE"/>
        </w:rPr>
        <w:t xml:space="preserve">/და აღნიშნული დოკუმენტაციის შესახებ მითითება სახელმწიფო შესყიდვების სააგენტოს ერთიანი ელექტრონული სისტემის შესაბამის შესყიდვის ნომრებზე (მაგ: NAT/CMR/SPA და </w:t>
      </w:r>
      <w:proofErr w:type="spellStart"/>
      <w:r w:rsidR="009D5E96" w:rsidRPr="00D97E8E">
        <w:rPr>
          <w:rFonts w:ascii="Sylfaen" w:hAnsi="Sylfaen"/>
          <w:sz w:val="20"/>
          <w:szCs w:val="20"/>
          <w:lang w:val="ka-GE"/>
        </w:rPr>
        <w:t>ა.შ</w:t>
      </w:r>
      <w:proofErr w:type="spellEnd"/>
      <w:r w:rsidR="009D5E96" w:rsidRPr="00D97E8E">
        <w:rPr>
          <w:rFonts w:ascii="Sylfaen" w:hAnsi="Sylfaen"/>
          <w:sz w:val="20"/>
          <w:szCs w:val="20"/>
          <w:lang w:val="ka-GE"/>
        </w:rPr>
        <w:t>).</w:t>
      </w:r>
    </w:p>
    <w:p w14:paraId="534DD275" w14:textId="77777777" w:rsidR="00EA22AE" w:rsidRPr="00D97E8E" w:rsidRDefault="00EA22AE" w:rsidP="00D97E8E">
      <w:pPr>
        <w:spacing w:after="0" w:line="240" w:lineRule="auto"/>
        <w:jc w:val="both"/>
        <w:rPr>
          <w:rFonts w:ascii="Sylfaen" w:hAnsi="Sylfaen"/>
          <w:b/>
          <w:sz w:val="20"/>
          <w:szCs w:val="20"/>
          <w:lang w:val="ka-GE"/>
        </w:rPr>
      </w:pPr>
    </w:p>
    <w:p w14:paraId="1EE31693" w14:textId="5B81418E" w:rsidR="00000015" w:rsidRPr="00D97E8E" w:rsidRDefault="00EB217E" w:rsidP="00D97E8E">
      <w:pPr>
        <w:spacing w:after="0" w:line="240" w:lineRule="auto"/>
        <w:jc w:val="both"/>
        <w:rPr>
          <w:rFonts w:ascii="Sylfaen" w:hAnsi="Sylfaen"/>
          <w:b/>
          <w:sz w:val="20"/>
          <w:szCs w:val="20"/>
          <w:lang w:val="ka-GE"/>
        </w:rPr>
      </w:pPr>
      <w:r w:rsidRPr="00D97E8E">
        <w:rPr>
          <w:rFonts w:ascii="Sylfaen" w:hAnsi="Sylfaen" w:cs="Sylfaen"/>
          <w:b/>
          <w:sz w:val="20"/>
          <w:szCs w:val="20"/>
          <w:lang w:val="ka-GE"/>
        </w:rPr>
        <w:t>1.8</w:t>
      </w:r>
      <w:r w:rsidR="00B35065" w:rsidRPr="00D97E8E">
        <w:rPr>
          <w:rFonts w:ascii="Sylfaen" w:hAnsi="Sylfaen" w:cs="Sylfaen"/>
          <w:sz w:val="20"/>
          <w:szCs w:val="20"/>
          <w:lang w:val="ka-GE"/>
        </w:rPr>
        <w:t xml:space="preserve"> </w:t>
      </w:r>
      <w:r w:rsidR="00000015" w:rsidRPr="00D97E8E">
        <w:rPr>
          <w:rFonts w:ascii="Sylfaen" w:hAnsi="Sylfaen"/>
          <w:b/>
          <w:sz w:val="20"/>
          <w:szCs w:val="20"/>
          <w:lang w:val="ka-GE"/>
        </w:rPr>
        <w:t>ანგარიშსწორების პირობები</w:t>
      </w:r>
    </w:p>
    <w:p w14:paraId="57484F93" w14:textId="18FE28AF" w:rsidR="00000015" w:rsidRPr="00D97E8E" w:rsidRDefault="00000015" w:rsidP="00D97E8E">
      <w:pPr>
        <w:spacing w:after="0" w:line="240" w:lineRule="auto"/>
        <w:jc w:val="both"/>
        <w:rPr>
          <w:rFonts w:ascii="Sylfaen" w:hAnsi="Sylfaen"/>
          <w:sz w:val="20"/>
          <w:szCs w:val="20"/>
          <w:lang w:val="ka-GE"/>
        </w:rPr>
      </w:pPr>
      <w:r w:rsidRPr="00D97E8E">
        <w:rPr>
          <w:rFonts w:ascii="Sylfaen" w:hAnsi="Sylfaen"/>
          <w:sz w:val="20"/>
          <w:szCs w:val="20"/>
          <w:lang w:val="ka-GE"/>
        </w:rPr>
        <w:t>ანგარიშსწორება მოხდება კონსიგნაციი</w:t>
      </w:r>
      <w:r w:rsidR="00D03900" w:rsidRPr="00D97E8E">
        <w:rPr>
          <w:rFonts w:ascii="Sylfaen" w:hAnsi="Sylfaen"/>
          <w:sz w:val="20"/>
          <w:szCs w:val="20"/>
          <w:lang w:val="ka-GE"/>
        </w:rPr>
        <w:t>ს წესით, უნაღდო ანგარიშსწორებით „მხარეთა“ შორის მიღება-ჩაბარებისა აქტის</w:t>
      </w:r>
      <w:r w:rsidR="00346AE5">
        <w:rPr>
          <w:rFonts w:ascii="Sylfaen" w:hAnsi="Sylfaen"/>
          <w:sz w:val="20"/>
          <w:szCs w:val="20"/>
          <w:lang w:val="ka-GE"/>
        </w:rPr>
        <w:t xml:space="preserve"> წარმოდგენისა</w:t>
      </w:r>
      <w:r w:rsidR="00D03900" w:rsidRPr="00D97E8E">
        <w:rPr>
          <w:rFonts w:ascii="Sylfaen" w:hAnsi="Sylfaen"/>
          <w:sz w:val="20"/>
          <w:szCs w:val="20"/>
          <w:lang w:val="ka-GE"/>
        </w:rPr>
        <w:t xml:space="preserve"> და „დამკვეთის“ მიერ მოთხოვნილი სხვა შესაბამისი დოკუმენტაციის ორივე მხარის მიერ ხელმოწერიდან </w:t>
      </w:r>
      <w:r w:rsidR="00D03900" w:rsidRPr="00346AE5">
        <w:rPr>
          <w:rFonts w:ascii="Sylfaen" w:hAnsi="Sylfaen"/>
          <w:b/>
          <w:bCs/>
          <w:sz w:val="20"/>
          <w:szCs w:val="20"/>
          <w:lang w:val="ka-GE"/>
        </w:rPr>
        <w:t>30 (ოცდაათი) კალენდარული დღის ვადაში.</w:t>
      </w:r>
      <w:r w:rsidR="00D03900" w:rsidRPr="00D97E8E">
        <w:rPr>
          <w:rFonts w:ascii="Sylfaen" w:hAnsi="Sylfaen"/>
          <w:sz w:val="20"/>
          <w:szCs w:val="20"/>
          <w:lang w:val="ka-GE"/>
        </w:rPr>
        <w:t xml:space="preserve"> </w:t>
      </w:r>
    </w:p>
    <w:p w14:paraId="2F0FD003" w14:textId="0EFD2759" w:rsidR="00F827AD" w:rsidRPr="00D97E8E" w:rsidRDefault="00F827AD" w:rsidP="00D97E8E">
      <w:pPr>
        <w:spacing w:after="0" w:line="240" w:lineRule="auto"/>
        <w:jc w:val="both"/>
        <w:rPr>
          <w:rFonts w:ascii="Sylfaen" w:hAnsi="Sylfaen"/>
          <w:sz w:val="20"/>
          <w:szCs w:val="20"/>
          <w:lang w:val="ka-GE"/>
        </w:rPr>
      </w:pPr>
    </w:p>
    <w:p w14:paraId="20DB2DC4" w14:textId="1357E07A" w:rsidR="00E14853" w:rsidRPr="00346AE5" w:rsidRDefault="00E14853" w:rsidP="00346AE5">
      <w:pPr>
        <w:pStyle w:val="ListParagraph"/>
        <w:numPr>
          <w:ilvl w:val="1"/>
          <w:numId w:val="41"/>
        </w:numPr>
        <w:spacing w:after="0" w:line="240" w:lineRule="auto"/>
        <w:jc w:val="both"/>
        <w:rPr>
          <w:rFonts w:ascii="Sylfaen" w:hAnsi="Sylfaen"/>
          <w:b/>
          <w:sz w:val="20"/>
          <w:szCs w:val="20"/>
          <w:lang w:val="ka-GE"/>
        </w:rPr>
      </w:pPr>
      <w:r w:rsidRPr="00346AE5">
        <w:rPr>
          <w:rFonts w:ascii="Sylfaen" w:hAnsi="Sylfaen"/>
          <w:b/>
          <w:sz w:val="20"/>
          <w:szCs w:val="20"/>
          <w:lang w:val="ka-GE"/>
        </w:rPr>
        <w:lastRenderedPageBreak/>
        <w:t>ხელშეკრულების შესრულების უზრუნველყოფის გარანტია</w:t>
      </w:r>
    </w:p>
    <w:p w14:paraId="4490F647" w14:textId="10DA342B" w:rsidR="00346AE5" w:rsidRDefault="00431B3C" w:rsidP="009227BE">
      <w:pPr>
        <w:spacing w:after="0" w:line="240" w:lineRule="auto"/>
        <w:jc w:val="both"/>
        <w:rPr>
          <w:rFonts w:ascii="Sylfaen" w:hAnsi="Sylfaen"/>
          <w:sz w:val="20"/>
          <w:szCs w:val="20"/>
          <w:lang w:val="ka-GE"/>
        </w:rPr>
      </w:pPr>
      <w:r w:rsidRPr="00346AE5">
        <w:rPr>
          <w:rFonts w:ascii="Sylfaen" w:hAnsi="Sylfaen"/>
          <w:sz w:val="20"/>
          <w:szCs w:val="20"/>
          <w:lang w:val="ka-GE"/>
        </w:rPr>
        <w:t xml:space="preserve">შემსრულებელი ვალდებულია ხელშეკრულების </w:t>
      </w:r>
      <w:r w:rsidR="00AA511B" w:rsidRPr="00346AE5">
        <w:rPr>
          <w:rFonts w:ascii="Sylfaen" w:hAnsi="Sylfaen"/>
          <w:sz w:val="20"/>
          <w:szCs w:val="20"/>
          <w:lang w:val="ka-GE"/>
        </w:rPr>
        <w:t xml:space="preserve">ხელმოწერიდან 7 (შვიდი) კალენდარული დღის ვადაში </w:t>
      </w:r>
      <w:r w:rsidR="00BE4678" w:rsidRPr="00346AE5">
        <w:rPr>
          <w:rFonts w:ascii="Sylfaen" w:hAnsi="Sylfaen"/>
          <w:sz w:val="20"/>
          <w:szCs w:val="20"/>
          <w:lang w:val="ka-GE"/>
        </w:rPr>
        <w:t xml:space="preserve">წარმოადგინოს ხელშეკრულების </w:t>
      </w:r>
      <w:r w:rsidR="0081788D" w:rsidRPr="00346AE5">
        <w:rPr>
          <w:rFonts w:ascii="Sylfaen" w:hAnsi="Sylfaen"/>
          <w:sz w:val="20"/>
          <w:szCs w:val="20"/>
          <w:lang w:val="ka-GE"/>
        </w:rPr>
        <w:t>შესრულების უზრუნველყოფის გარანტია</w:t>
      </w:r>
      <w:r w:rsidR="00BE4678" w:rsidRPr="00346AE5">
        <w:rPr>
          <w:rFonts w:ascii="Sylfaen" w:hAnsi="Sylfaen"/>
          <w:sz w:val="20"/>
          <w:szCs w:val="20"/>
          <w:lang w:val="ka-GE"/>
        </w:rPr>
        <w:t xml:space="preserve"> </w:t>
      </w:r>
      <w:r w:rsidR="00346AE5" w:rsidRPr="00346AE5">
        <w:rPr>
          <w:rFonts w:ascii="Sylfaen" w:hAnsi="Sylfaen"/>
          <w:b/>
          <w:sz w:val="20"/>
          <w:szCs w:val="20"/>
          <w:lang w:val="ka-GE"/>
        </w:rPr>
        <w:t>20</w:t>
      </w:r>
      <w:r w:rsidR="00BE4678" w:rsidRPr="00346AE5">
        <w:rPr>
          <w:rFonts w:ascii="Sylfaen" w:hAnsi="Sylfaen"/>
          <w:b/>
          <w:sz w:val="20"/>
          <w:szCs w:val="20"/>
          <w:lang w:val="ka-GE"/>
        </w:rPr>
        <w:t>0,00</w:t>
      </w:r>
      <w:r w:rsidR="00EB217E" w:rsidRPr="00346AE5">
        <w:rPr>
          <w:rFonts w:ascii="Sylfaen" w:hAnsi="Sylfaen"/>
          <w:b/>
          <w:sz w:val="20"/>
          <w:szCs w:val="20"/>
          <w:lang w:val="ka-GE"/>
        </w:rPr>
        <w:t>0 ლარის ოდენობით</w:t>
      </w:r>
      <w:r w:rsidR="00BE4678" w:rsidRPr="00346AE5">
        <w:rPr>
          <w:rFonts w:ascii="Sylfaen" w:hAnsi="Sylfaen"/>
          <w:b/>
          <w:sz w:val="20"/>
          <w:szCs w:val="20"/>
          <w:lang w:val="ka-GE"/>
        </w:rPr>
        <w:t>.</w:t>
      </w:r>
      <w:r w:rsidR="00BE4678" w:rsidRPr="00346AE5">
        <w:rPr>
          <w:rFonts w:ascii="Sylfaen" w:hAnsi="Sylfaen"/>
          <w:sz w:val="20"/>
          <w:szCs w:val="20"/>
          <w:lang w:val="ka-GE"/>
        </w:rPr>
        <w:t xml:space="preserve"> ხელშეკრულების შესრულების გარანტია </w:t>
      </w:r>
      <w:r w:rsidR="00AA511B" w:rsidRPr="00346AE5">
        <w:rPr>
          <w:rFonts w:ascii="Sylfaen" w:hAnsi="Sylfaen"/>
          <w:sz w:val="20"/>
          <w:szCs w:val="20"/>
          <w:lang w:val="ka-GE"/>
        </w:rPr>
        <w:t xml:space="preserve">გაცემული უნდა იყოს </w:t>
      </w:r>
      <w:r w:rsidR="00044E70" w:rsidRPr="00346AE5">
        <w:rPr>
          <w:rFonts w:ascii="Sylfaen" w:hAnsi="Sylfaen"/>
          <w:b/>
          <w:sz w:val="20"/>
          <w:szCs w:val="20"/>
          <w:lang w:val="ka-GE"/>
        </w:rPr>
        <w:t>მხოლოდ</w:t>
      </w:r>
      <w:r w:rsidR="00044E70" w:rsidRPr="00346AE5">
        <w:rPr>
          <w:rFonts w:ascii="Sylfaen" w:hAnsi="Sylfaen"/>
          <w:sz w:val="20"/>
          <w:szCs w:val="20"/>
          <w:lang w:val="ka-GE"/>
        </w:rPr>
        <w:t xml:space="preserve"> </w:t>
      </w:r>
      <w:r w:rsidR="00AA511B" w:rsidRPr="00346AE5">
        <w:rPr>
          <w:rFonts w:ascii="Sylfaen" w:hAnsi="Sylfaen"/>
          <w:sz w:val="20"/>
          <w:szCs w:val="20"/>
          <w:lang w:val="ka-GE"/>
        </w:rPr>
        <w:t xml:space="preserve">საქართველოში ლიცენზირებული </w:t>
      </w:r>
      <w:r w:rsidR="00AA511B" w:rsidRPr="00346AE5">
        <w:rPr>
          <w:rFonts w:ascii="Sylfaen" w:hAnsi="Sylfaen"/>
          <w:b/>
          <w:sz w:val="20"/>
          <w:szCs w:val="20"/>
          <w:lang w:val="ka-GE"/>
        </w:rPr>
        <w:t>ბანკის</w:t>
      </w:r>
      <w:r w:rsidR="00AA511B" w:rsidRPr="00346AE5">
        <w:rPr>
          <w:rFonts w:ascii="Sylfaen" w:hAnsi="Sylfaen"/>
          <w:sz w:val="20"/>
          <w:szCs w:val="20"/>
          <w:lang w:val="ka-GE"/>
        </w:rPr>
        <w:t xml:space="preserve"> ან „ეკონომიკური თანამშრომლობისა და განვითარების ორგანიზაციის“ („OECD“) წევრი ქვეყნის </w:t>
      </w:r>
      <w:r w:rsidR="00AA511B" w:rsidRPr="00346AE5">
        <w:rPr>
          <w:rFonts w:ascii="Sylfaen" w:hAnsi="Sylfaen"/>
          <w:b/>
          <w:sz w:val="20"/>
          <w:szCs w:val="20"/>
          <w:lang w:val="ka-GE"/>
        </w:rPr>
        <w:t>ბანკის</w:t>
      </w:r>
      <w:r w:rsidR="00AA511B" w:rsidRPr="00346AE5">
        <w:rPr>
          <w:rFonts w:ascii="Sylfaen" w:hAnsi="Sylfaen"/>
          <w:sz w:val="20"/>
          <w:szCs w:val="20"/>
          <w:lang w:val="ka-GE"/>
        </w:rPr>
        <w:t xml:space="preserve"> მიერ</w:t>
      </w:r>
      <w:r w:rsidR="008A02A1" w:rsidRPr="00346AE5">
        <w:rPr>
          <w:rFonts w:ascii="Sylfaen" w:hAnsi="Sylfaen"/>
          <w:sz w:val="20"/>
          <w:szCs w:val="20"/>
          <w:lang w:val="ka-GE"/>
        </w:rPr>
        <w:t xml:space="preserve"> და</w:t>
      </w:r>
      <w:r w:rsidR="00CF65CF" w:rsidRPr="00346AE5">
        <w:rPr>
          <w:rFonts w:ascii="Sylfaen" w:hAnsi="Sylfaen"/>
          <w:sz w:val="20"/>
          <w:szCs w:val="20"/>
          <w:lang w:val="ka-GE"/>
        </w:rPr>
        <w:t xml:space="preserve"> ძალაში უნდა იყოს არანაკლებ „ხელშეკრულებით“ გათვალისწინებული </w:t>
      </w:r>
      <w:proofErr w:type="spellStart"/>
      <w:r w:rsidR="00CF65CF" w:rsidRPr="00346AE5">
        <w:rPr>
          <w:rFonts w:ascii="Sylfaen" w:hAnsi="Sylfaen"/>
          <w:sz w:val="20"/>
          <w:szCs w:val="20"/>
          <w:lang w:val="ka-GE"/>
        </w:rPr>
        <w:t>საგარანტიო</w:t>
      </w:r>
      <w:proofErr w:type="spellEnd"/>
      <w:r w:rsidR="00CF65CF" w:rsidRPr="00346AE5">
        <w:rPr>
          <w:rFonts w:ascii="Sylfaen" w:hAnsi="Sylfaen"/>
          <w:sz w:val="20"/>
          <w:szCs w:val="20"/>
          <w:lang w:val="ka-GE"/>
        </w:rPr>
        <w:t xml:space="preserve"> ვადის დასრულების თარიღიდან 1 თვის განმავლობაში.</w:t>
      </w:r>
      <w:r w:rsidR="00044E70" w:rsidRPr="00346AE5">
        <w:rPr>
          <w:rFonts w:ascii="Sylfaen" w:hAnsi="Sylfaen"/>
          <w:sz w:val="20"/>
          <w:szCs w:val="20"/>
          <w:lang w:val="ka-GE"/>
        </w:rPr>
        <w:t xml:space="preserve"> (სადაზღვეო კომპანიის მიერ გაცემული გარანტია არ განიხილება</w:t>
      </w:r>
      <w:r w:rsidR="009227BE">
        <w:rPr>
          <w:rFonts w:ascii="Sylfaen" w:hAnsi="Sylfaen"/>
          <w:sz w:val="20"/>
          <w:szCs w:val="20"/>
          <w:lang w:val="ka-GE"/>
        </w:rPr>
        <w:t>).</w:t>
      </w:r>
    </w:p>
    <w:p w14:paraId="699B65D8" w14:textId="77777777" w:rsidR="009227BE" w:rsidRDefault="009227BE" w:rsidP="009227BE">
      <w:pPr>
        <w:spacing w:after="0" w:line="240" w:lineRule="auto"/>
        <w:jc w:val="both"/>
        <w:rPr>
          <w:rFonts w:ascii="Sylfaen" w:hAnsi="Sylfaen"/>
          <w:b/>
          <w:lang w:val="ka-GE"/>
        </w:rPr>
      </w:pPr>
    </w:p>
    <w:p w14:paraId="797FB3DD" w14:textId="08D07744" w:rsidR="008D04C5" w:rsidRPr="00D97E8E" w:rsidRDefault="00AF6B33" w:rsidP="00D97E8E">
      <w:pPr>
        <w:spacing w:before="240" w:after="160" w:line="240" w:lineRule="auto"/>
        <w:jc w:val="both"/>
        <w:rPr>
          <w:rFonts w:ascii="Sylfaen" w:hAnsi="Sylfaen"/>
          <w:b/>
          <w:sz w:val="20"/>
          <w:szCs w:val="20"/>
          <w:lang w:val="ka-GE"/>
        </w:rPr>
      </w:pPr>
      <w:r w:rsidRPr="00D97E8E">
        <w:rPr>
          <w:rFonts w:ascii="Sylfaen" w:hAnsi="Sylfaen"/>
          <w:b/>
          <w:sz w:val="20"/>
          <w:szCs w:val="20"/>
          <w:lang w:val="ka-GE"/>
        </w:rPr>
        <w:t>1.10</w:t>
      </w:r>
      <w:r w:rsidR="008D04C5" w:rsidRPr="00D97E8E">
        <w:rPr>
          <w:rFonts w:ascii="Sylfaen" w:hAnsi="Sylfaen"/>
          <w:b/>
          <w:sz w:val="20"/>
          <w:szCs w:val="20"/>
          <w:lang w:val="ka-GE"/>
        </w:rPr>
        <w:t xml:space="preserve"> პრეტენდენტის მიერ ელექტრონულ ტენდერში </w:t>
      </w:r>
      <w:proofErr w:type="spellStart"/>
      <w:r w:rsidR="008D04C5" w:rsidRPr="00D97E8E">
        <w:rPr>
          <w:rFonts w:ascii="Sylfaen" w:hAnsi="Sylfaen"/>
          <w:b/>
          <w:sz w:val="20"/>
          <w:szCs w:val="20"/>
          <w:lang w:val="ka-GE"/>
        </w:rPr>
        <w:t>ასატვირთი</w:t>
      </w:r>
      <w:proofErr w:type="spellEnd"/>
      <w:r w:rsidR="008D04C5" w:rsidRPr="00D97E8E">
        <w:rPr>
          <w:rFonts w:ascii="Sylfaen" w:hAnsi="Sylfaen"/>
          <w:b/>
          <w:sz w:val="20"/>
          <w:szCs w:val="20"/>
          <w:lang w:val="ka-GE"/>
        </w:rPr>
        <w:t>/წარმოსადგენი მონაცემები:</w:t>
      </w:r>
    </w:p>
    <w:p w14:paraId="7732C447" w14:textId="4320FE5B" w:rsidR="00B806AE" w:rsidRPr="00D97E8E" w:rsidRDefault="00387591" w:rsidP="00D97E8E">
      <w:pPr>
        <w:spacing w:before="240" w:after="160" w:line="240" w:lineRule="auto"/>
        <w:jc w:val="both"/>
        <w:rPr>
          <w:rFonts w:ascii="Sylfaen" w:hAnsi="Sylfaen"/>
          <w:sz w:val="20"/>
          <w:szCs w:val="20"/>
          <w:lang w:val="ka-GE"/>
        </w:rPr>
      </w:pPr>
      <w:r w:rsidRPr="00D97E8E">
        <w:rPr>
          <w:rFonts w:ascii="Sylfaen" w:hAnsi="Sylfaen"/>
          <w:sz w:val="20"/>
          <w:szCs w:val="20"/>
          <w:lang w:val="ka-GE"/>
        </w:rPr>
        <w:t>1</w:t>
      </w:r>
      <w:r w:rsidR="009227BE">
        <w:rPr>
          <w:rFonts w:ascii="Sylfaen" w:hAnsi="Sylfaen"/>
          <w:sz w:val="20"/>
          <w:szCs w:val="20"/>
          <w:lang w:val="ka-GE"/>
        </w:rPr>
        <w:t xml:space="preserve"> </w:t>
      </w:r>
      <w:r w:rsidRPr="00D97E8E">
        <w:rPr>
          <w:rFonts w:ascii="Sylfaen" w:hAnsi="Sylfaen"/>
          <w:sz w:val="20"/>
          <w:szCs w:val="20"/>
          <w:lang w:val="ka-GE"/>
        </w:rPr>
        <w:t>.</w:t>
      </w:r>
      <w:proofErr w:type="spellStart"/>
      <w:r w:rsidR="00346AE5">
        <w:rPr>
          <w:rFonts w:ascii="Sylfaen" w:hAnsi="Sylfaen"/>
          <w:sz w:val="20"/>
          <w:szCs w:val="20"/>
          <w:lang w:val="ka-GE"/>
        </w:rPr>
        <w:t>განფასება</w:t>
      </w:r>
      <w:proofErr w:type="spellEnd"/>
      <w:r w:rsidR="00EB217E" w:rsidRPr="00D97E8E">
        <w:rPr>
          <w:rFonts w:ascii="Sylfaen" w:hAnsi="Sylfaen"/>
          <w:sz w:val="20"/>
          <w:szCs w:val="20"/>
          <w:lang w:val="ka-GE"/>
        </w:rPr>
        <w:t xml:space="preserve"> </w:t>
      </w:r>
      <w:r w:rsidR="00346AE5">
        <w:rPr>
          <w:rFonts w:ascii="Sylfaen" w:hAnsi="Sylfaen"/>
          <w:sz w:val="20"/>
          <w:szCs w:val="20"/>
          <w:lang w:val="ka-GE"/>
        </w:rPr>
        <w:t xml:space="preserve">- </w:t>
      </w:r>
      <w:r w:rsidRPr="00D97E8E">
        <w:rPr>
          <w:rFonts w:ascii="Sylfaen" w:hAnsi="Sylfaen"/>
          <w:sz w:val="20"/>
          <w:szCs w:val="20"/>
          <w:lang w:val="ka-GE"/>
        </w:rPr>
        <w:t>პუნქტი 1.</w:t>
      </w:r>
      <w:r w:rsidR="00346AE5">
        <w:rPr>
          <w:rFonts w:ascii="Sylfaen" w:hAnsi="Sylfaen"/>
          <w:sz w:val="20"/>
          <w:szCs w:val="20"/>
          <w:lang w:val="ka-GE"/>
        </w:rPr>
        <w:t>3-ის შესაბამისად;</w:t>
      </w:r>
    </w:p>
    <w:p w14:paraId="0C7750FF" w14:textId="382C9BBE" w:rsidR="00044E70" w:rsidRPr="00D97E8E" w:rsidRDefault="00B806AE" w:rsidP="00D97E8E">
      <w:pPr>
        <w:spacing w:line="240" w:lineRule="auto"/>
        <w:jc w:val="both"/>
        <w:rPr>
          <w:rFonts w:ascii="Sylfaen" w:hAnsi="Sylfaen"/>
          <w:sz w:val="20"/>
          <w:szCs w:val="20"/>
          <w:lang w:val="ka-GE"/>
        </w:rPr>
      </w:pPr>
      <w:r w:rsidRPr="00D97E8E">
        <w:rPr>
          <w:rFonts w:ascii="Sylfaen" w:hAnsi="Sylfaen"/>
          <w:sz w:val="20"/>
          <w:szCs w:val="20"/>
          <w:lang w:val="ka-GE"/>
        </w:rPr>
        <w:t>2</w:t>
      </w:r>
      <w:r w:rsidR="00CF7A57" w:rsidRPr="00D97E8E">
        <w:rPr>
          <w:rFonts w:ascii="Sylfaen" w:hAnsi="Sylfaen"/>
          <w:sz w:val="20"/>
          <w:szCs w:val="20"/>
          <w:lang w:val="ka-GE"/>
        </w:rPr>
        <w:t xml:space="preserve">. </w:t>
      </w:r>
      <w:r w:rsidR="00EA22AE" w:rsidRPr="00D97E8E">
        <w:rPr>
          <w:rFonts w:ascii="Sylfaen" w:hAnsi="Sylfaen"/>
          <w:sz w:val="20"/>
          <w:szCs w:val="20"/>
          <w:lang w:val="ka-GE"/>
        </w:rPr>
        <w:t>გამოცდილების დამადასტურებელი დოკუმენტები</w:t>
      </w:r>
      <w:r w:rsidR="00EA22AE" w:rsidRPr="00D97E8E">
        <w:rPr>
          <w:rFonts w:ascii="Sylfaen" w:hAnsi="Sylfaen"/>
          <w:sz w:val="20"/>
          <w:szCs w:val="20"/>
        </w:rPr>
        <w:t xml:space="preserve"> 1.7 </w:t>
      </w:r>
      <w:r w:rsidR="00AE7884" w:rsidRPr="00D97E8E">
        <w:rPr>
          <w:rFonts w:ascii="Sylfaen" w:hAnsi="Sylfaen"/>
          <w:sz w:val="20"/>
          <w:szCs w:val="20"/>
          <w:lang w:val="ka-GE"/>
        </w:rPr>
        <w:t>პუნქტის შესაბამისად;</w:t>
      </w:r>
    </w:p>
    <w:p w14:paraId="228E4AA3" w14:textId="77777777" w:rsidR="00346AE5" w:rsidRPr="009227BE" w:rsidRDefault="00865556" w:rsidP="00D97E8E">
      <w:pPr>
        <w:spacing w:line="240" w:lineRule="auto"/>
        <w:jc w:val="both"/>
        <w:rPr>
          <w:rFonts w:ascii="Sylfaen" w:hAnsi="Sylfaen"/>
          <w:b/>
          <w:bCs/>
          <w:sz w:val="20"/>
          <w:szCs w:val="20"/>
          <w:lang w:val="ka-GE"/>
        </w:rPr>
      </w:pPr>
      <w:r w:rsidRPr="00D97E8E">
        <w:rPr>
          <w:rFonts w:ascii="Sylfaen" w:hAnsi="Sylfaen"/>
          <w:sz w:val="20"/>
          <w:szCs w:val="20"/>
          <w:lang w:val="ka-GE"/>
        </w:rPr>
        <w:t>3</w:t>
      </w:r>
      <w:r w:rsidR="009F003A" w:rsidRPr="00D97E8E">
        <w:rPr>
          <w:rFonts w:ascii="Sylfaen" w:hAnsi="Sylfaen"/>
          <w:sz w:val="20"/>
          <w:szCs w:val="20"/>
          <w:lang w:val="ka-GE"/>
        </w:rPr>
        <w:t>.</w:t>
      </w:r>
      <w:r w:rsidR="004717AB" w:rsidRPr="00D97E8E">
        <w:rPr>
          <w:rFonts w:ascii="Sylfaen" w:hAnsi="Sylfaen"/>
          <w:sz w:val="20"/>
          <w:szCs w:val="20"/>
          <w:lang w:val="ka-GE"/>
        </w:rPr>
        <w:t xml:space="preserve"> </w:t>
      </w:r>
      <w:r w:rsidR="008649A8" w:rsidRPr="00D97E8E">
        <w:rPr>
          <w:rFonts w:ascii="Sylfaen" w:hAnsi="Sylfaen"/>
          <w:sz w:val="20"/>
          <w:szCs w:val="20"/>
          <w:lang w:val="ka-GE"/>
        </w:rPr>
        <w:t xml:space="preserve">განახლებული </w:t>
      </w:r>
      <w:r w:rsidR="004717AB" w:rsidRPr="00D97E8E">
        <w:rPr>
          <w:rFonts w:ascii="Sylfaen" w:hAnsi="Sylfaen"/>
          <w:sz w:val="20"/>
          <w:szCs w:val="20"/>
          <w:lang w:val="ka-GE"/>
        </w:rPr>
        <w:t xml:space="preserve">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w:t>
      </w:r>
      <w:r w:rsidR="004717AB" w:rsidRPr="009227BE">
        <w:rPr>
          <w:rFonts w:ascii="Sylfaen" w:hAnsi="Sylfaen"/>
          <w:b/>
          <w:bCs/>
          <w:sz w:val="20"/>
          <w:szCs w:val="20"/>
          <w:lang w:val="ka-GE"/>
        </w:rPr>
        <w:t>ტენდერის გამოცხადების შემდეგ;</w:t>
      </w:r>
    </w:p>
    <w:p w14:paraId="212FE159" w14:textId="493F131A" w:rsidR="004717AB" w:rsidRPr="00D97E8E" w:rsidRDefault="00346AE5" w:rsidP="00D97E8E">
      <w:pPr>
        <w:spacing w:line="240" w:lineRule="auto"/>
        <w:jc w:val="both"/>
        <w:rPr>
          <w:rFonts w:ascii="Sylfaen" w:hAnsi="Sylfaen"/>
          <w:sz w:val="20"/>
          <w:szCs w:val="20"/>
          <w:lang w:val="ka-GE"/>
        </w:rPr>
      </w:pPr>
      <w:r>
        <w:rPr>
          <w:rFonts w:ascii="Sylfaen" w:hAnsi="Sylfaen"/>
          <w:sz w:val="20"/>
          <w:szCs w:val="20"/>
          <w:lang w:val="ka-GE"/>
        </w:rPr>
        <w:t>4</w:t>
      </w:r>
      <w:r w:rsidR="004717AB" w:rsidRPr="00D97E8E">
        <w:rPr>
          <w:rFonts w:ascii="Sylfaen" w:hAnsi="Sylfaen"/>
          <w:sz w:val="20"/>
          <w:szCs w:val="20"/>
          <w:lang w:val="ka-GE"/>
        </w:rPr>
        <w:t>.</w:t>
      </w:r>
      <w:r w:rsidR="00615DED" w:rsidRPr="00D97E8E">
        <w:rPr>
          <w:rFonts w:ascii="Sylfaen" w:hAnsi="Sylfaen"/>
          <w:sz w:val="20"/>
          <w:szCs w:val="20"/>
          <w:lang w:val="ka-GE"/>
        </w:rPr>
        <w:t xml:space="preserve"> თანხმობა წინამდებარე </w:t>
      </w:r>
      <w:proofErr w:type="spellStart"/>
      <w:r w:rsidR="00615DED" w:rsidRPr="00D97E8E">
        <w:rPr>
          <w:rFonts w:ascii="Sylfaen" w:hAnsi="Sylfaen"/>
          <w:sz w:val="20"/>
          <w:szCs w:val="20"/>
          <w:lang w:val="ka-GE"/>
        </w:rPr>
        <w:t>სატენდერო</w:t>
      </w:r>
      <w:proofErr w:type="spellEnd"/>
      <w:r w:rsidR="00615DED" w:rsidRPr="00D97E8E">
        <w:rPr>
          <w:rFonts w:ascii="Sylfaen" w:hAnsi="Sylfaen"/>
          <w:sz w:val="20"/>
          <w:szCs w:val="20"/>
          <w:lang w:val="ka-GE"/>
        </w:rPr>
        <w:t xml:space="preserve"> პირობებზე, რომლის დასადასტურებლად წარმოდგენილ უნდა იქნას </w:t>
      </w:r>
      <w:r w:rsidR="008219B3" w:rsidRPr="00D97E8E">
        <w:rPr>
          <w:rFonts w:ascii="Sylfaen" w:hAnsi="Sylfaen"/>
          <w:sz w:val="20"/>
          <w:szCs w:val="20"/>
          <w:lang w:val="ka-GE"/>
        </w:rPr>
        <w:t xml:space="preserve">ხელმოწერილი </w:t>
      </w:r>
      <w:proofErr w:type="spellStart"/>
      <w:r w:rsidR="008219B3" w:rsidRPr="00D97E8E">
        <w:rPr>
          <w:rFonts w:ascii="Sylfaen" w:hAnsi="Sylfaen"/>
          <w:sz w:val="20"/>
          <w:szCs w:val="20"/>
          <w:lang w:val="ka-GE"/>
        </w:rPr>
        <w:t>სატენდერო</w:t>
      </w:r>
      <w:proofErr w:type="spellEnd"/>
      <w:r w:rsidR="008219B3" w:rsidRPr="00D97E8E">
        <w:rPr>
          <w:rFonts w:ascii="Sylfaen" w:hAnsi="Sylfaen"/>
          <w:sz w:val="20"/>
          <w:szCs w:val="20"/>
          <w:lang w:val="ka-GE"/>
        </w:rPr>
        <w:t xml:space="preserve"> განაცხადი</w:t>
      </w:r>
      <w:r w:rsidR="009227BE">
        <w:rPr>
          <w:rFonts w:ascii="Sylfaen" w:hAnsi="Sylfaen"/>
          <w:sz w:val="20"/>
          <w:szCs w:val="20"/>
          <w:lang w:val="ka-GE"/>
        </w:rPr>
        <w:t xml:space="preserve">, რაც ადასტურებს, რომ პრეტენდენტი კომპანია სრულად გაეცნო </w:t>
      </w:r>
      <w:proofErr w:type="spellStart"/>
      <w:r w:rsidR="009227BE">
        <w:rPr>
          <w:rFonts w:ascii="Sylfaen" w:hAnsi="Sylfaen"/>
          <w:sz w:val="20"/>
          <w:szCs w:val="20"/>
          <w:lang w:val="ka-GE"/>
        </w:rPr>
        <w:t>სატენდერო</w:t>
      </w:r>
      <w:proofErr w:type="spellEnd"/>
      <w:r w:rsidR="009227BE">
        <w:rPr>
          <w:rFonts w:ascii="Sylfaen" w:hAnsi="Sylfaen"/>
          <w:sz w:val="20"/>
          <w:szCs w:val="20"/>
          <w:lang w:val="ka-GE"/>
        </w:rPr>
        <w:t xml:space="preserve"> პირობებს, მათ შორის ხელშეკრულების დრაფტს. </w:t>
      </w:r>
    </w:p>
    <w:p w14:paraId="529F57CE" w14:textId="6B0653AC" w:rsidR="004E69C3" w:rsidRPr="00D97E8E" w:rsidRDefault="009F1D8B" w:rsidP="00D97E8E">
      <w:pPr>
        <w:spacing w:after="160" w:line="240" w:lineRule="auto"/>
        <w:jc w:val="both"/>
        <w:rPr>
          <w:rFonts w:ascii="Sylfaen" w:hAnsi="Sylfaen" w:cs="Sylfaen"/>
          <w:sz w:val="20"/>
          <w:szCs w:val="20"/>
          <w:lang w:val="ka-GE"/>
        </w:rPr>
      </w:pPr>
      <w:r>
        <w:rPr>
          <w:rFonts w:ascii="Sylfaen" w:hAnsi="Sylfaen"/>
          <w:sz w:val="20"/>
          <w:szCs w:val="20"/>
          <w:lang w:val="ka-GE"/>
        </w:rPr>
        <w:t>5</w:t>
      </w:r>
      <w:r w:rsidR="004E69C3" w:rsidRPr="00D97E8E">
        <w:rPr>
          <w:rFonts w:ascii="Sylfaen" w:hAnsi="Sylfaen"/>
          <w:sz w:val="20"/>
          <w:szCs w:val="20"/>
          <w:lang w:val="ka-GE"/>
        </w:rPr>
        <w:t xml:space="preserve">. </w:t>
      </w:r>
      <w:r w:rsidR="004E69C3" w:rsidRPr="00D97E8E">
        <w:rPr>
          <w:rFonts w:ascii="Sylfaen" w:hAnsi="Sylfaen" w:cs="Sylfaen"/>
          <w:sz w:val="20"/>
          <w:szCs w:val="20"/>
          <w:lang w:val="ka-GE"/>
        </w:rPr>
        <w:t xml:space="preserve">შევსებული და ხელმოწერით დამოწმებული თანდართული კითხვარები (კითხვარი 1 და კითხვარი 2). </w:t>
      </w:r>
    </w:p>
    <w:p w14:paraId="2CBCDBAD" w14:textId="286E3E9A" w:rsidR="00CE69DB" w:rsidRPr="00D97E8E" w:rsidRDefault="002B2970" w:rsidP="00D97E8E">
      <w:pPr>
        <w:spacing w:line="240" w:lineRule="auto"/>
        <w:jc w:val="both"/>
        <w:rPr>
          <w:rFonts w:ascii="Sylfaen" w:hAnsi="Sylfaen"/>
          <w:b/>
          <w:color w:val="FF0000"/>
          <w:sz w:val="20"/>
          <w:szCs w:val="20"/>
          <w:u w:val="single"/>
        </w:rPr>
      </w:pPr>
      <w:r w:rsidRPr="00D97E8E">
        <w:rPr>
          <w:rFonts w:ascii="Sylfaen" w:hAnsi="Sylfaen"/>
          <w:b/>
          <w:color w:val="FF0000"/>
          <w:sz w:val="20"/>
          <w:szCs w:val="20"/>
          <w:u w:val="single"/>
          <w:lang w:val="ka-GE"/>
        </w:rPr>
        <w:t>ყ</w:t>
      </w:r>
      <w:r w:rsidR="00AF6B33" w:rsidRPr="00D97E8E">
        <w:rPr>
          <w:rFonts w:ascii="Sylfaen" w:hAnsi="Sylfaen"/>
          <w:b/>
          <w:color w:val="FF0000"/>
          <w:sz w:val="20"/>
          <w:szCs w:val="20"/>
          <w:u w:val="single"/>
          <w:lang w:val="ka-GE"/>
        </w:rPr>
        <w:t>ურადღება: პრეტენდენტის მიერ 1.10</w:t>
      </w:r>
      <w:r w:rsidRPr="00D97E8E">
        <w:rPr>
          <w:rFonts w:ascii="Sylfaen" w:hAnsi="Sylfaen"/>
          <w:b/>
          <w:color w:val="FF0000"/>
          <w:sz w:val="20"/>
          <w:szCs w:val="20"/>
          <w:u w:val="single"/>
          <w:lang w:val="ka-GE"/>
        </w:rPr>
        <w:t xml:space="preserve"> პუნქტში მოცემული დოკუმენტების არასრულყოფილად წარმოდგენის შემთხვევაში, </w:t>
      </w:r>
      <w:proofErr w:type="spellStart"/>
      <w:r w:rsidRPr="00D97E8E">
        <w:rPr>
          <w:rFonts w:ascii="Sylfaen" w:hAnsi="Sylfaen"/>
          <w:b/>
          <w:color w:val="FF0000"/>
          <w:sz w:val="20"/>
          <w:szCs w:val="20"/>
          <w:u w:val="single"/>
          <w:lang w:val="ka-GE"/>
        </w:rPr>
        <w:t>სატენდერო</w:t>
      </w:r>
      <w:proofErr w:type="spellEnd"/>
      <w:r w:rsidRPr="00D97E8E">
        <w:rPr>
          <w:rFonts w:ascii="Sylfaen" w:hAnsi="Sylfaen"/>
          <w:b/>
          <w:color w:val="FF0000"/>
          <w:sz w:val="20"/>
          <w:szCs w:val="20"/>
          <w:u w:val="single"/>
          <w:lang w:val="ka-GE"/>
        </w:rPr>
        <w:t xml:space="preserve"> წინადადება არ განიხილება!</w:t>
      </w:r>
    </w:p>
    <w:p w14:paraId="73D6DBF3" w14:textId="26F5D803" w:rsidR="00896274" w:rsidRPr="00D97E8E" w:rsidRDefault="001B7903" w:rsidP="00D97E8E">
      <w:pPr>
        <w:spacing w:line="240" w:lineRule="auto"/>
        <w:jc w:val="both"/>
        <w:rPr>
          <w:rFonts w:ascii="Sylfaen" w:hAnsi="Sylfaen"/>
          <w:sz w:val="20"/>
          <w:szCs w:val="20"/>
          <w:lang w:val="ka-GE"/>
        </w:rPr>
      </w:pPr>
      <w:r w:rsidRPr="00D97E8E">
        <w:rPr>
          <w:rFonts w:ascii="Sylfaen" w:hAnsi="Sylfaen"/>
          <w:b/>
          <w:sz w:val="20"/>
          <w:szCs w:val="20"/>
          <w:lang w:val="ka-GE"/>
        </w:rPr>
        <w:t>შენიშვნა:</w:t>
      </w:r>
      <w:r w:rsidRPr="00D97E8E">
        <w:rPr>
          <w:rFonts w:ascii="Sylfaen" w:hAnsi="Sylfaen"/>
          <w:b/>
          <w:sz w:val="20"/>
          <w:szCs w:val="20"/>
          <w:lang w:val="ka-GE"/>
        </w:rPr>
        <w:br/>
      </w:r>
      <w:r w:rsidRPr="00D97E8E">
        <w:rPr>
          <w:rFonts w:ascii="Verdana" w:hAnsi="Verdana"/>
          <w:color w:val="222222"/>
          <w:sz w:val="20"/>
          <w:szCs w:val="20"/>
          <w:shd w:val="clear" w:color="auto" w:fill="FFFFFF"/>
        </w:rPr>
        <w:t>1</w:t>
      </w:r>
      <w:r w:rsidRPr="00D97E8E">
        <w:rPr>
          <w:rFonts w:ascii="Sylfaen" w:hAnsi="Sylfaen"/>
          <w:sz w:val="20"/>
          <w:szCs w:val="20"/>
          <w:lang w:val="ka-GE"/>
        </w:rPr>
        <w:t xml:space="preserve">) </w:t>
      </w:r>
      <w:r w:rsidR="00993D47" w:rsidRPr="00D97E8E">
        <w:rPr>
          <w:rFonts w:ascii="Sylfaen" w:hAnsi="Sylfaen"/>
          <w:sz w:val="20"/>
          <w:szCs w:val="20"/>
          <w:lang w:val="ka-GE"/>
        </w:rPr>
        <w:t>ელექტრონულ ტენდერში</w:t>
      </w:r>
      <w:r w:rsidRPr="00D97E8E">
        <w:rPr>
          <w:rFonts w:ascii="Sylfaen" w:hAnsi="Sylfaen"/>
          <w:sz w:val="20"/>
          <w:szCs w:val="20"/>
          <w:lang w:val="ka-GE"/>
        </w:rPr>
        <w:t xml:space="preserve"> </w:t>
      </w:r>
      <w:proofErr w:type="spellStart"/>
      <w:r w:rsidRPr="00D97E8E">
        <w:rPr>
          <w:rFonts w:ascii="Sylfaen" w:hAnsi="Sylfaen"/>
          <w:sz w:val="20"/>
          <w:szCs w:val="20"/>
          <w:lang w:val="ka-GE"/>
        </w:rPr>
        <w:t>ატვირთული</w:t>
      </w:r>
      <w:proofErr w:type="spellEnd"/>
      <w:r w:rsidRPr="00D97E8E">
        <w:rPr>
          <w:rFonts w:ascii="Sylfaen" w:hAnsi="Sylfaen"/>
          <w:sz w:val="20"/>
          <w:szCs w:val="20"/>
          <w:lang w:val="ka-GE"/>
        </w:rPr>
        <w:t xml:space="preserve"> პრეტენდენტის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w:t>
      </w:r>
      <w:proofErr w:type="spellStart"/>
      <w:r w:rsidRPr="00D97E8E">
        <w:rPr>
          <w:rFonts w:ascii="Sylfaen" w:hAnsi="Sylfaen"/>
          <w:sz w:val="20"/>
          <w:szCs w:val="20"/>
          <w:lang w:val="ka-GE"/>
        </w:rPr>
        <w:t>ატვირთული</w:t>
      </w:r>
      <w:proofErr w:type="spellEnd"/>
      <w:r w:rsidRPr="00D97E8E">
        <w:rPr>
          <w:rFonts w:ascii="Sylfaen" w:hAnsi="Sylfaen"/>
          <w:sz w:val="20"/>
          <w:szCs w:val="20"/>
          <w:lang w:val="ka-GE"/>
        </w:rPr>
        <w:t xml:space="preserve"> უნდა იქნეს მინდობილობა);</w:t>
      </w:r>
      <w:r w:rsidRPr="00D97E8E">
        <w:rPr>
          <w:rFonts w:ascii="Sylfaen" w:hAnsi="Sylfaen"/>
          <w:sz w:val="20"/>
          <w:szCs w:val="20"/>
          <w:lang w:val="ka-GE"/>
        </w:rPr>
        <w:br/>
        <w:t>2) პრეტენდენტის მიერ შექმნილი ყველა დოკუმენტი ან/და ინფორმაცია</w:t>
      </w:r>
      <w:r w:rsidR="00CA1443" w:rsidRPr="00D97E8E">
        <w:rPr>
          <w:rFonts w:ascii="Sylfaen" w:hAnsi="Sylfaen"/>
          <w:sz w:val="20"/>
          <w:szCs w:val="20"/>
          <w:lang w:val="ka-GE"/>
        </w:rPr>
        <w:t xml:space="preserve">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w:t>
      </w:r>
    </w:p>
    <w:p w14:paraId="7C1F5B97" w14:textId="117B28ED" w:rsidR="00431B3C" w:rsidRPr="00D97E8E" w:rsidRDefault="00431B3C" w:rsidP="00D97E8E">
      <w:pPr>
        <w:spacing w:after="0" w:line="240" w:lineRule="auto"/>
        <w:jc w:val="both"/>
        <w:rPr>
          <w:rFonts w:ascii="Sylfaen" w:hAnsi="Sylfaen"/>
          <w:sz w:val="20"/>
          <w:szCs w:val="20"/>
          <w:lang w:val="ka-GE"/>
        </w:rPr>
      </w:pPr>
    </w:p>
    <w:p w14:paraId="18192F9A" w14:textId="2B439F7E" w:rsidR="003011B3" w:rsidRPr="00D97E8E" w:rsidRDefault="00AF6B33" w:rsidP="00D97E8E">
      <w:pPr>
        <w:spacing w:after="0" w:line="240" w:lineRule="auto"/>
        <w:jc w:val="both"/>
        <w:rPr>
          <w:rFonts w:ascii="Sylfaen" w:hAnsi="Sylfaen"/>
          <w:b/>
          <w:sz w:val="20"/>
          <w:szCs w:val="20"/>
          <w:lang w:val="ka-GE"/>
        </w:rPr>
      </w:pPr>
      <w:r w:rsidRPr="00D97E8E">
        <w:rPr>
          <w:rFonts w:ascii="Sylfaen" w:hAnsi="Sylfaen" w:cs="Sylfaen"/>
          <w:b/>
          <w:sz w:val="20"/>
          <w:szCs w:val="20"/>
          <w:lang w:val="ka-GE"/>
        </w:rPr>
        <w:t>1.11</w:t>
      </w:r>
      <w:r w:rsidR="00993D47" w:rsidRPr="00D97E8E">
        <w:rPr>
          <w:rFonts w:ascii="Sylfaen" w:hAnsi="Sylfaen" w:cs="Sylfaen"/>
          <w:b/>
          <w:sz w:val="20"/>
          <w:szCs w:val="20"/>
          <w:lang w:val="ka-GE"/>
        </w:rPr>
        <w:t xml:space="preserve"> </w:t>
      </w:r>
      <w:r w:rsidR="00580531" w:rsidRPr="00D97E8E">
        <w:rPr>
          <w:rFonts w:ascii="Sylfaen" w:hAnsi="Sylfaen" w:cs="Sylfaen"/>
          <w:b/>
          <w:sz w:val="20"/>
          <w:szCs w:val="20"/>
          <w:lang w:val="ka-GE"/>
        </w:rPr>
        <w:t>ხელშეკრულების</w:t>
      </w:r>
      <w:r w:rsidR="00CC4789" w:rsidRPr="00D97E8E">
        <w:rPr>
          <w:rFonts w:ascii="Sylfaen" w:hAnsi="Sylfaen"/>
          <w:b/>
          <w:sz w:val="20"/>
          <w:szCs w:val="20"/>
          <w:lang w:val="ka-GE"/>
        </w:rPr>
        <w:t xml:space="preserve"> გაფორმება</w:t>
      </w:r>
    </w:p>
    <w:p w14:paraId="238CC639" w14:textId="3522E62B" w:rsidR="00B049C5" w:rsidRPr="00D97E8E" w:rsidRDefault="008473E6" w:rsidP="00D97E8E">
      <w:pPr>
        <w:spacing w:after="0" w:line="240" w:lineRule="auto"/>
        <w:jc w:val="both"/>
        <w:rPr>
          <w:rFonts w:ascii="Sylfaen" w:hAnsi="Sylfaen"/>
          <w:sz w:val="20"/>
          <w:szCs w:val="20"/>
          <w:lang w:val="ka-GE"/>
        </w:rPr>
      </w:pPr>
      <w:r w:rsidRPr="00D97E8E">
        <w:rPr>
          <w:rFonts w:ascii="Sylfaen" w:hAnsi="Sylfaen" w:cs="Sylfaen"/>
          <w:sz w:val="20"/>
          <w:szCs w:val="20"/>
          <w:lang w:val="ka-GE"/>
        </w:rPr>
        <w:t xml:space="preserve">წინამდებარე ელექტრონული ტენდერის ფარგლებში </w:t>
      </w:r>
      <w:r w:rsidR="009227BE">
        <w:rPr>
          <w:rFonts w:ascii="Sylfaen" w:hAnsi="Sylfaen" w:cs="Sylfaen"/>
          <w:sz w:val="20"/>
          <w:szCs w:val="20"/>
          <w:lang w:val="ka-GE"/>
        </w:rPr>
        <w:t xml:space="preserve">ლოტების შესაბამისად </w:t>
      </w:r>
      <w:r w:rsidR="00A74B75" w:rsidRPr="00D97E8E">
        <w:rPr>
          <w:rFonts w:ascii="Sylfaen" w:hAnsi="Sylfaen" w:cs="Sylfaen"/>
          <w:sz w:val="20"/>
          <w:szCs w:val="20"/>
          <w:lang w:val="ka-GE"/>
        </w:rPr>
        <w:t>დაიდება</w:t>
      </w:r>
      <w:r w:rsidR="00A74B75" w:rsidRPr="00D97E8E">
        <w:rPr>
          <w:rFonts w:ascii="Sylfaen" w:hAnsi="Sylfaen"/>
          <w:sz w:val="20"/>
          <w:szCs w:val="20"/>
          <w:lang w:val="ka-GE"/>
        </w:rPr>
        <w:t xml:space="preserve"> </w:t>
      </w:r>
      <w:proofErr w:type="spellStart"/>
      <w:r w:rsidR="009227BE">
        <w:rPr>
          <w:rFonts w:ascii="Sylfaen" w:hAnsi="Sylfaen"/>
          <w:sz w:val="20"/>
          <w:szCs w:val="20"/>
          <w:lang w:val="ka-GE"/>
        </w:rPr>
        <w:t>უერთიერდამოუკიდებელი</w:t>
      </w:r>
      <w:proofErr w:type="spellEnd"/>
      <w:r w:rsidR="009227BE">
        <w:rPr>
          <w:rFonts w:ascii="Sylfaen" w:hAnsi="Sylfaen"/>
          <w:sz w:val="20"/>
          <w:szCs w:val="20"/>
          <w:lang w:val="ka-GE"/>
        </w:rPr>
        <w:t xml:space="preserve"> </w:t>
      </w:r>
      <w:r w:rsidR="00A74B75" w:rsidRPr="00D97E8E">
        <w:rPr>
          <w:rFonts w:ascii="Sylfaen" w:hAnsi="Sylfaen" w:cs="Sylfaen"/>
          <w:sz w:val="20"/>
          <w:szCs w:val="20"/>
          <w:lang w:val="ka-GE"/>
        </w:rPr>
        <w:t>ხელშეკრულე</w:t>
      </w:r>
      <w:r w:rsidR="009227BE">
        <w:rPr>
          <w:rFonts w:ascii="Sylfaen" w:hAnsi="Sylfaen" w:cs="Sylfaen"/>
          <w:sz w:val="20"/>
          <w:szCs w:val="20"/>
          <w:lang w:val="ka-GE"/>
        </w:rPr>
        <w:t xml:space="preserve">ბები თანდართული ხელშეკრულების დრაფტის </w:t>
      </w:r>
      <w:proofErr w:type="spellStart"/>
      <w:r w:rsidR="009227BE">
        <w:rPr>
          <w:rFonts w:ascii="Sylfaen" w:hAnsi="Sylfaen" w:cs="Sylfaen"/>
          <w:sz w:val="20"/>
          <w:szCs w:val="20"/>
          <w:lang w:val="ka-GE"/>
        </w:rPr>
        <w:t>გათვალისნებით</w:t>
      </w:r>
      <w:proofErr w:type="spellEnd"/>
      <w:r w:rsidR="009227BE">
        <w:rPr>
          <w:rFonts w:ascii="Sylfaen" w:hAnsi="Sylfaen" w:cs="Sylfaen"/>
          <w:sz w:val="20"/>
          <w:szCs w:val="20"/>
          <w:lang w:val="ka-GE"/>
        </w:rPr>
        <w:t xml:space="preserve">, სადაც დაზუსტდება </w:t>
      </w:r>
      <w:proofErr w:type="spellStart"/>
      <w:r w:rsidR="009227BE">
        <w:rPr>
          <w:rFonts w:ascii="Sylfaen" w:hAnsi="Sylfaen" w:cs="Sylfaen"/>
          <w:sz w:val="20"/>
          <w:szCs w:val="20"/>
          <w:lang w:val="ka-GE"/>
        </w:rPr>
        <w:t>სატენდერო</w:t>
      </w:r>
      <w:proofErr w:type="spellEnd"/>
      <w:r w:rsidR="009227BE">
        <w:rPr>
          <w:rFonts w:ascii="Sylfaen" w:hAnsi="Sylfaen" w:cs="Sylfaen"/>
          <w:sz w:val="20"/>
          <w:szCs w:val="20"/>
          <w:lang w:val="ka-GE"/>
        </w:rPr>
        <w:t xml:space="preserve"> წინადადების პირობები. </w:t>
      </w:r>
      <w:r w:rsidR="00A74B75" w:rsidRPr="00D97E8E">
        <w:rPr>
          <w:rFonts w:ascii="Sylfaen" w:hAnsi="Sylfaen"/>
          <w:sz w:val="20"/>
          <w:szCs w:val="20"/>
          <w:lang w:val="ka-GE"/>
        </w:rPr>
        <w:t xml:space="preserve"> </w:t>
      </w:r>
    </w:p>
    <w:p w14:paraId="7AB22D0C" w14:textId="4F65F599" w:rsidR="00B049C5" w:rsidRPr="00D97E8E" w:rsidRDefault="00B049C5" w:rsidP="00D97E8E">
      <w:pPr>
        <w:spacing w:after="0" w:line="240" w:lineRule="auto"/>
        <w:jc w:val="both"/>
        <w:rPr>
          <w:rFonts w:ascii="Sylfaen" w:hAnsi="Sylfaen"/>
          <w:sz w:val="20"/>
          <w:szCs w:val="20"/>
          <w:lang w:val="ka-GE"/>
        </w:rPr>
      </w:pPr>
    </w:p>
    <w:p w14:paraId="7089A739" w14:textId="71386AD5" w:rsidR="00CC4789" w:rsidRPr="00D97E8E" w:rsidRDefault="00A81360" w:rsidP="00D97E8E">
      <w:pPr>
        <w:pStyle w:val="ListParagraph"/>
        <w:numPr>
          <w:ilvl w:val="1"/>
          <w:numId w:val="35"/>
        </w:numPr>
        <w:spacing w:after="0" w:line="240" w:lineRule="auto"/>
        <w:jc w:val="both"/>
        <w:rPr>
          <w:rFonts w:ascii="Sylfaen" w:hAnsi="Sylfaen"/>
          <w:b/>
          <w:sz w:val="20"/>
          <w:szCs w:val="20"/>
          <w:lang w:val="ka-GE"/>
        </w:rPr>
      </w:pPr>
      <w:r w:rsidRPr="00D97E8E">
        <w:rPr>
          <w:rFonts w:ascii="Sylfaen" w:hAnsi="Sylfaen" w:cs="Sylfaen"/>
          <w:b/>
          <w:sz w:val="20"/>
          <w:szCs w:val="20"/>
          <w:lang w:val="ka-GE"/>
        </w:rPr>
        <w:t xml:space="preserve">  ს</w:t>
      </w:r>
      <w:r w:rsidR="00CC4789" w:rsidRPr="00D97E8E">
        <w:rPr>
          <w:rFonts w:ascii="Sylfaen" w:hAnsi="Sylfaen"/>
          <w:b/>
          <w:sz w:val="20"/>
          <w:szCs w:val="20"/>
          <w:lang w:val="ka-GE"/>
        </w:rPr>
        <w:t>ხვა მოთხოვნა</w:t>
      </w:r>
    </w:p>
    <w:p w14:paraId="77E55003" w14:textId="1D69867E" w:rsidR="00CC4789" w:rsidRPr="00D97E8E" w:rsidRDefault="00CC4789" w:rsidP="00D97E8E">
      <w:pPr>
        <w:pStyle w:val="ListParagraph"/>
        <w:spacing w:after="0" w:line="240" w:lineRule="auto"/>
        <w:ind w:left="360"/>
        <w:jc w:val="both"/>
        <w:rPr>
          <w:rFonts w:ascii="AcadNusx" w:hAnsi="AcadNusx"/>
          <w:sz w:val="20"/>
          <w:szCs w:val="20"/>
          <w:lang w:val="ka-GE"/>
        </w:rPr>
      </w:pPr>
      <w:r w:rsidRPr="00D97E8E">
        <w:rPr>
          <w:rFonts w:ascii="Sylfaen" w:hAnsi="Sylfaen"/>
          <w:sz w:val="20"/>
          <w:szCs w:val="20"/>
          <w:lang w:val="ka-GE"/>
        </w:rPr>
        <w:t>1</w:t>
      </w:r>
      <w:r w:rsidR="00A81360" w:rsidRPr="00D97E8E">
        <w:rPr>
          <w:rFonts w:ascii="Sylfaen" w:hAnsi="Sylfaen"/>
          <w:sz w:val="20"/>
          <w:szCs w:val="20"/>
          <w:lang w:val="ka-GE"/>
        </w:rPr>
        <w:t>.12</w:t>
      </w:r>
      <w:r w:rsidRPr="00D97E8E">
        <w:rPr>
          <w:rFonts w:ascii="Sylfaen" w:hAnsi="Sylfaen"/>
          <w:sz w:val="20"/>
          <w:szCs w:val="20"/>
          <w:lang w:val="ka-GE"/>
        </w:rPr>
        <w:t xml:space="preserve">.1 წინადადების წარდგენის მომენტისთვის პრეტენდენტი არ უნდა იყოს: </w:t>
      </w:r>
    </w:p>
    <w:p w14:paraId="333B829E" w14:textId="77777777" w:rsidR="00CC4789" w:rsidRPr="00D97E8E" w:rsidRDefault="00CC4789" w:rsidP="00D97E8E">
      <w:pPr>
        <w:pStyle w:val="ListParagraph"/>
        <w:numPr>
          <w:ilvl w:val="0"/>
          <w:numId w:val="21"/>
        </w:numPr>
        <w:tabs>
          <w:tab w:val="left" w:pos="426"/>
        </w:tabs>
        <w:spacing w:before="120" w:after="0" w:line="240" w:lineRule="auto"/>
        <w:jc w:val="both"/>
        <w:rPr>
          <w:rFonts w:ascii="AcadNusx" w:hAnsi="AcadNusx"/>
          <w:sz w:val="20"/>
          <w:szCs w:val="20"/>
          <w:lang w:val="ka-GE"/>
        </w:rPr>
      </w:pPr>
      <w:r w:rsidRPr="00D97E8E">
        <w:rPr>
          <w:rFonts w:ascii="Sylfaen" w:hAnsi="Sylfaen"/>
          <w:sz w:val="20"/>
          <w:szCs w:val="20"/>
          <w:lang w:val="ka-GE"/>
        </w:rPr>
        <w:t>გაკოტრების პროცესში</w:t>
      </w:r>
      <w:r w:rsidRPr="00D97E8E">
        <w:rPr>
          <w:rFonts w:ascii="AcadNusx" w:hAnsi="AcadNusx"/>
          <w:sz w:val="20"/>
          <w:szCs w:val="20"/>
          <w:lang w:val="ka-GE"/>
        </w:rPr>
        <w:t>;</w:t>
      </w:r>
    </w:p>
    <w:p w14:paraId="0D0EC73C" w14:textId="77777777" w:rsidR="00CC4789" w:rsidRPr="00D97E8E" w:rsidRDefault="00CC4789" w:rsidP="00D97E8E">
      <w:pPr>
        <w:pStyle w:val="ListParagraph"/>
        <w:numPr>
          <w:ilvl w:val="0"/>
          <w:numId w:val="21"/>
        </w:numPr>
        <w:tabs>
          <w:tab w:val="left" w:pos="426"/>
        </w:tabs>
        <w:spacing w:before="120" w:after="0" w:line="240" w:lineRule="auto"/>
        <w:jc w:val="both"/>
        <w:rPr>
          <w:rFonts w:ascii="AcadNusx" w:hAnsi="AcadNusx"/>
          <w:sz w:val="20"/>
          <w:szCs w:val="20"/>
          <w:lang w:val="ka-GE"/>
        </w:rPr>
      </w:pPr>
      <w:r w:rsidRPr="00D97E8E">
        <w:rPr>
          <w:rFonts w:ascii="Sylfaen" w:hAnsi="Sylfaen"/>
          <w:sz w:val="20"/>
          <w:szCs w:val="20"/>
          <w:lang w:val="ka-GE"/>
        </w:rPr>
        <w:t>ლიკვიდაციის პროცესში</w:t>
      </w:r>
      <w:r w:rsidRPr="00D97E8E">
        <w:rPr>
          <w:rFonts w:ascii="AcadNusx" w:hAnsi="AcadNusx"/>
          <w:sz w:val="20"/>
          <w:szCs w:val="20"/>
          <w:lang w:val="ka-GE"/>
        </w:rPr>
        <w:t>;</w:t>
      </w:r>
    </w:p>
    <w:p w14:paraId="0AFE087D" w14:textId="77777777" w:rsidR="00CC4789" w:rsidRPr="00D97E8E" w:rsidRDefault="00CC4789" w:rsidP="00D97E8E">
      <w:pPr>
        <w:pStyle w:val="ListParagraph"/>
        <w:numPr>
          <w:ilvl w:val="0"/>
          <w:numId w:val="21"/>
        </w:numPr>
        <w:tabs>
          <w:tab w:val="left" w:pos="426"/>
        </w:tabs>
        <w:spacing w:before="120" w:after="0" w:line="240" w:lineRule="auto"/>
        <w:jc w:val="both"/>
        <w:rPr>
          <w:rFonts w:ascii="AcadNusx" w:hAnsi="AcadNusx"/>
          <w:sz w:val="20"/>
          <w:szCs w:val="20"/>
          <w:lang w:val="ka-GE"/>
        </w:rPr>
      </w:pPr>
      <w:r w:rsidRPr="00D97E8E">
        <w:rPr>
          <w:rFonts w:ascii="Sylfaen" w:hAnsi="Sylfaen"/>
          <w:sz w:val="20"/>
          <w:szCs w:val="20"/>
          <w:lang w:val="ka-GE"/>
        </w:rPr>
        <w:t>საქმიანობის დროებით შეჩერების მდგომარეობაში</w:t>
      </w:r>
      <w:r w:rsidRPr="00D97E8E">
        <w:rPr>
          <w:rFonts w:ascii="AcadNusx" w:hAnsi="AcadNusx"/>
          <w:sz w:val="20"/>
          <w:szCs w:val="20"/>
          <w:lang w:val="ka-GE"/>
        </w:rPr>
        <w:t>.</w:t>
      </w:r>
    </w:p>
    <w:p w14:paraId="4E986605" w14:textId="01BEB5DE" w:rsidR="00CC4789" w:rsidRPr="00D97E8E" w:rsidRDefault="00CC4789" w:rsidP="00D97E8E">
      <w:pPr>
        <w:pStyle w:val="ListParagraph"/>
        <w:numPr>
          <w:ilvl w:val="2"/>
          <w:numId w:val="36"/>
        </w:numPr>
        <w:spacing w:after="0" w:line="240" w:lineRule="auto"/>
        <w:jc w:val="both"/>
        <w:rPr>
          <w:b/>
          <w:sz w:val="20"/>
          <w:szCs w:val="20"/>
          <w:lang w:val="ka-GE"/>
        </w:rPr>
      </w:pPr>
      <w:r w:rsidRPr="00D97E8E">
        <w:rPr>
          <w:rFonts w:ascii="Sylfaen" w:hAnsi="Sylfaen" w:cs="Sylfaen"/>
          <w:sz w:val="20"/>
          <w:szCs w:val="20"/>
          <w:lang w:val="ka-GE"/>
        </w:rPr>
        <w:t>ფასების</w:t>
      </w:r>
      <w:r w:rsidRPr="00D97E8E">
        <w:rPr>
          <w:rFonts w:ascii="Sylfaen" w:hAnsi="Sylfaen"/>
          <w:sz w:val="20"/>
          <w:szCs w:val="20"/>
          <w:lang w:val="ka-GE"/>
        </w:rPr>
        <w:t xml:space="preserve"> </w:t>
      </w:r>
      <w:r w:rsidRPr="00D97E8E">
        <w:rPr>
          <w:rFonts w:ascii="Sylfaen" w:hAnsi="Sylfaen" w:cs="Sylfaen"/>
          <w:sz w:val="20"/>
          <w:szCs w:val="20"/>
          <w:lang w:val="ka-GE"/>
        </w:rPr>
        <w:t>წარმოდგენა</w:t>
      </w:r>
      <w:r w:rsidRPr="00D97E8E">
        <w:rPr>
          <w:rFonts w:ascii="Sylfaen" w:hAnsi="Sylfaen"/>
          <w:sz w:val="20"/>
          <w:szCs w:val="20"/>
          <w:lang w:val="ka-GE"/>
        </w:rPr>
        <w:t xml:space="preserve"> </w:t>
      </w:r>
      <w:r w:rsidRPr="00D97E8E">
        <w:rPr>
          <w:rFonts w:ascii="Sylfaen" w:hAnsi="Sylfaen" w:cs="Sylfaen"/>
          <w:sz w:val="20"/>
          <w:szCs w:val="20"/>
          <w:lang w:val="ka-GE"/>
        </w:rPr>
        <w:t>დასაშვებია</w:t>
      </w:r>
      <w:r w:rsidRPr="00D97E8E">
        <w:rPr>
          <w:rFonts w:ascii="Sylfaen" w:hAnsi="Sylfaen"/>
          <w:sz w:val="20"/>
          <w:szCs w:val="20"/>
          <w:lang w:val="ka-GE"/>
        </w:rPr>
        <w:t xml:space="preserve"> </w:t>
      </w:r>
      <w:r w:rsidRPr="00D97E8E">
        <w:rPr>
          <w:rFonts w:ascii="Sylfaen" w:hAnsi="Sylfaen" w:cs="Sylfaen"/>
          <w:sz w:val="20"/>
          <w:szCs w:val="20"/>
          <w:lang w:val="ka-GE"/>
        </w:rPr>
        <w:t>მხოლოდ</w:t>
      </w:r>
      <w:r w:rsidRPr="00D97E8E">
        <w:rPr>
          <w:rFonts w:ascii="Sylfaen" w:hAnsi="Sylfaen"/>
          <w:sz w:val="20"/>
          <w:szCs w:val="20"/>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კანონით გათვალისწინებულ გადასახადებს (მათ შორის დღგ-ს).</w:t>
      </w:r>
    </w:p>
    <w:p w14:paraId="153F4E0E" w14:textId="52B7670A" w:rsidR="00CE7176" w:rsidRPr="00D97E8E" w:rsidRDefault="00CC4789" w:rsidP="00D97E8E">
      <w:pPr>
        <w:pStyle w:val="ListParagraph"/>
        <w:numPr>
          <w:ilvl w:val="2"/>
          <w:numId w:val="36"/>
        </w:numPr>
        <w:spacing w:line="240" w:lineRule="auto"/>
        <w:jc w:val="both"/>
        <w:rPr>
          <w:sz w:val="20"/>
          <w:szCs w:val="20"/>
          <w:lang w:val="es-MX"/>
        </w:rPr>
      </w:pPr>
      <w:r w:rsidRPr="00D97E8E">
        <w:rPr>
          <w:rFonts w:ascii="Sylfaen" w:hAnsi="Sylfaen"/>
          <w:sz w:val="20"/>
          <w:szCs w:val="20"/>
          <w:lang w:val="ka-GE"/>
        </w:rPr>
        <w:t>პრეტენდენტის მიერ წარმოდგენილი წინადადება ძალაში უნდა იყოს წი</w:t>
      </w:r>
      <w:r w:rsidR="00A81360" w:rsidRPr="00D97E8E">
        <w:rPr>
          <w:rFonts w:ascii="Sylfaen" w:hAnsi="Sylfaen"/>
          <w:sz w:val="20"/>
          <w:szCs w:val="20"/>
          <w:lang w:val="ka-GE"/>
        </w:rPr>
        <w:t>ნადადებების მიღების თარიღიდან 60</w:t>
      </w:r>
      <w:r w:rsidRPr="00D97E8E">
        <w:rPr>
          <w:rFonts w:ascii="Sylfaen" w:hAnsi="Sylfaen"/>
          <w:sz w:val="20"/>
          <w:szCs w:val="20"/>
          <w:lang w:val="ka-GE"/>
        </w:rPr>
        <w:t xml:space="preserve"> </w:t>
      </w:r>
      <w:r w:rsidRPr="00D97E8E">
        <w:rPr>
          <w:rFonts w:ascii="AcadNusx" w:hAnsi="AcadNusx"/>
          <w:sz w:val="20"/>
          <w:szCs w:val="20"/>
          <w:lang w:val="ka-GE"/>
        </w:rPr>
        <w:t>(</w:t>
      </w:r>
      <w:r w:rsidR="00A81360" w:rsidRPr="00D97E8E">
        <w:rPr>
          <w:rFonts w:ascii="Sylfaen" w:hAnsi="Sylfaen"/>
          <w:sz w:val="20"/>
          <w:szCs w:val="20"/>
          <w:lang w:val="ka-GE"/>
        </w:rPr>
        <w:t>სამოცი</w:t>
      </w:r>
      <w:r w:rsidRPr="00D97E8E">
        <w:rPr>
          <w:rFonts w:ascii="AcadNusx" w:hAnsi="AcadNusx"/>
          <w:sz w:val="20"/>
          <w:szCs w:val="20"/>
          <w:lang w:val="ka-GE"/>
        </w:rPr>
        <w:t>)</w:t>
      </w:r>
      <w:r w:rsidRPr="00D97E8E">
        <w:rPr>
          <w:rFonts w:ascii="Sylfaen" w:hAnsi="Sylfaen"/>
          <w:sz w:val="20"/>
          <w:szCs w:val="20"/>
          <w:lang w:val="ka-GE"/>
        </w:rPr>
        <w:t xml:space="preserve"> კალენდარული დღის განმავლობაში.</w:t>
      </w:r>
    </w:p>
    <w:p w14:paraId="5E1E657E" w14:textId="77777777" w:rsidR="00161226" w:rsidRDefault="00CC4789" w:rsidP="00161226">
      <w:pPr>
        <w:pStyle w:val="ListParagraph"/>
        <w:numPr>
          <w:ilvl w:val="2"/>
          <w:numId w:val="36"/>
        </w:numPr>
        <w:spacing w:line="240" w:lineRule="auto"/>
        <w:jc w:val="both"/>
        <w:rPr>
          <w:sz w:val="20"/>
          <w:szCs w:val="20"/>
          <w:lang w:val="es-MX"/>
        </w:rPr>
      </w:pPr>
      <w:r w:rsidRPr="00D97E8E">
        <w:rPr>
          <w:rFonts w:ascii="Sylfaen" w:hAnsi="Sylfaen"/>
          <w:sz w:val="20"/>
          <w:szCs w:val="20"/>
          <w:lang w:val="ka-GE"/>
        </w:rPr>
        <w:lastRenderedPageBreak/>
        <w:t>შპს „</w:t>
      </w:r>
      <w:proofErr w:type="spellStart"/>
      <w:r w:rsidRPr="00D97E8E">
        <w:rPr>
          <w:rFonts w:ascii="Sylfaen" w:hAnsi="Sylfaen"/>
          <w:sz w:val="20"/>
          <w:szCs w:val="20"/>
          <w:lang w:val="ka-GE"/>
        </w:rPr>
        <w:t>ჯორჯიან</w:t>
      </w:r>
      <w:proofErr w:type="spellEnd"/>
      <w:r w:rsidRPr="00D97E8E">
        <w:rPr>
          <w:rFonts w:ascii="Sylfaen" w:hAnsi="Sylfaen"/>
          <w:sz w:val="20"/>
          <w:szCs w:val="20"/>
          <w:lang w:val="ka-GE"/>
        </w:rPr>
        <w:t xml:space="preserve"> </w:t>
      </w:r>
      <w:proofErr w:type="spellStart"/>
      <w:r w:rsidRPr="00D97E8E">
        <w:rPr>
          <w:rFonts w:ascii="Sylfaen" w:hAnsi="Sylfaen"/>
          <w:sz w:val="20"/>
          <w:szCs w:val="20"/>
          <w:lang w:val="ka-GE"/>
        </w:rPr>
        <w:t>უოთერ</w:t>
      </w:r>
      <w:proofErr w:type="spellEnd"/>
      <w:r w:rsidRPr="00D97E8E">
        <w:rPr>
          <w:rFonts w:ascii="Sylfaen" w:hAnsi="Sylfaen"/>
          <w:sz w:val="20"/>
          <w:szCs w:val="20"/>
          <w:lang w:val="ka-GE"/>
        </w:rPr>
        <w:t xml:space="preserve"> ენდ </w:t>
      </w:r>
      <w:proofErr w:type="spellStart"/>
      <w:r w:rsidRPr="00D97E8E">
        <w:rPr>
          <w:rFonts w:ascii="Sylfaen" w:hAnsi="Sylfaen"/>
          <w:sz w:val="20"/>
          <w:szCs w:val="20"/>
          <w:lang w:val="ka-GE"/>
        </w:rPr>
        <w:t>ფაუერი</w:t>
      </w:r>
      <w:proofErr w:type="spellEnd"/>
      <w:r w:rsidRPr="00D97E8E">
        <w:rPr>
          <w:rFonts w:ascii="Sylfaen" w:hAnsi="Sylfaen"/>
          <w:sz w:val="20"/>
          <w:szCs w:val="20"/>
          <w:lang w:val="ka-GE"/>
        </w:rPr>
        <w:t xml:space="preserve">“ უფლებას იტოვებს თვითონ განსაზღვროს ტენდერის დასრულების ვადა, შეცვალოს ტენდერის პირობები, რასაც დროულად აცნობებს ტენდერის მონაწილეებს, ან შეწყვიტოს ტენდერი მისი მიმდინარეობის </w:t>
      </w:r>
      <w:proofErr w:type="spellStart"/>
      <w:r w:rsidRPr="00D97E8E">
        <w:rPr>
          <w:rFonts w:ascii="Sylfaen" w:hAnsi="Sylfaen"/>
          <w:sz w:val="20"/>
          <w:szCs w:val="20"/>
          <w:lang w:val="ka-GE"/>
        </w:rPr>
        <w:t>ნებმისმიერ</w:t>
      </w:r>
      <w:proofErr w:type="spellEnd"/>
      <w:r w:rsidRPr="00D97E8E">
        <w:rPr>
          <w:rFonts w:ascii="Sylfaen" w:hAnsi="Sylfaen"/>
          <w:sz w:val="20"/>
          <w:szCs w:val="20"/>
          <w:lang w:val="ka-GE"/>
        </w:rPr>
        <w:t xml:space="preserve"> ეტაპზე.</w:t>
      </w:r>
    </w:p>
    <w:p w14:paraId="1A0EE203" w14:textId="77777777" w:rsidR="00161226" w:rsidRDefault="00CC4789" w:rsidP="00161226">
      <w:pPr>
        <w:pStyle w:val="ListParagraph"/>
        <w:numPr>
          <w:ilvl w:val="2"/>
          <w:numId w:val="36"/>
        </w:numPr>
        <w:spacing w:line="240" w:lineRule="auto"/>
        <w:jc w:val="both"/>
        <w:rPr>
          <w:sz w:val="20"/>
          <w:szCs w:val="20"/>
          <w:lang w:val="es-MX"/>
        </w:rPr>
      </w:pPr>
      <w:r w:rsidRPr="00161226">
        <w:rPr>
          <w:rFonts w:ascii="Sylfaen" w:hAnsi="Sylfaen"/>
          <w:sz w:val="20"/>
          <w:szCs w:val="20"/>
          <w:lang w:val="ka-GE"/>
        </w:rPr>
        <w:t>შპს „</w:t>
      </w:r>
      <w:proofErr w:type="spellStart"/>
      <w:r w:rsidRPr="00161226">
        <w:rPr>
          <w:rFonts w:ascii="Sylfaen" w:hAnsi="Sylfaen"/>
          <w:sz w:val="20"/>
          <w:szCs w:val="20"/>
          <w:lang w:val="ka-GE"/>
        </w:rPr>
        <w:t>ჯორჯიან</w:t>
      </w:r>
      <w:proofErr w:type="spellEnd"/>
      <w:r w:rsidRPr="00161226">
        <w:rPr>
          <w:rFonts w:ascii="Sylfaen" w:hAnsi="Sylfaen"/>
          <w:sz w:val="20"/>
          <w:szCs w:val="20"/>
          <w:lang w:val="ka-GE"/>
        </w:rPr>
        <w:t xml:space="preserve"> </w:t>
      </w:r>
      <w:proofErr w:type="spellStart"/>
      <w:r w:rsidRPr="00161226">
        <w:rPr>
          <w:rFonts w:ascii="Sylfaen" w:hAnsi="Sylfaen"/>
          <w:sz w:val="20"/>
          <w:szCs w:val="20"/>
          <w:lang w:val="ka-GE"/>
        </w:rPr>
        <w:t>უოთერ</w:t>
      </w:r>
      <w:proofErr w:type="spellEnd"/>
      <w:r w:rsidRPr="00161226">
        <w:rPr>
          <w:rFonts w:ascii="Sylfaen" w:hAnsi="Sylfaen"/>
          <w:sz w:val="20"/>
          <w:szCs w:val="20"/>
          <w:lang w:val="ka-GE"/>
        </w:rPr>
        <w:t xml:space="preserve"> ენდ </w:t>
      </w:r>
      <w:proofErr w:type="spellStart"/>
      <w:r w:rsidRPr="00161226">
        <w:rPr>
          <w:rFonts w:ascii="Sylfaen" w:hAnsi="Sylfaen"/>
          <w:sz w:val="20"/>
          <w:szCs w:val="20"/>
          <w:lang w:val="ka-GE"/>
        </w:rPr>
        <w:t>ფაუერი</w:t>
      </w:r>
      <w:proofErr w:type="spellEnd"/>
      <w:r w:rsidRPr="00161226">
        <w:rPr>
          <w:rFonts w:ascii="Sylfaen" w:hAnsi="Sylfaen"/>
          <w:sz w:val="20"/>
          <w:szCs w:val="20"/>
          <w:lang w:val="ka-GE"/>
        </w:rPr>
        <w:t xml:space="preserve">“ გამარჯვებულ მიმწოდებელს გამოავლენს </w:t>
      </w:r>
      <w:proofErr w:type="spellStart"/>
      <w:r w:rsidRPr="00161226">
        <w:rPr>
          <w:rFonts w:ascii="Sylfaen" w:hAnsi="Sylfaen"/>
          <w:sz w:val="20"/>
          <w:szCs w:val="20"/>
          <w:lang w:val="ka-GE"/>
        </w:rPr>
        <w:t>სატენდერო</w:t>
      </w:r>
      <w:proofErr w:type="spellEnd"/>
      <w:r w:rsidRPr="00161226">
        <w:rPr>
          <w:rFonts w:ascii="Sylfaen" w:hAnsi="Sylfaen"/>
          <w:sz w:val="20"/>
          <w:szCs w:val="20"/>
          <w:lang w:val="ka-GE"/>
        </w:rPr>
        <w:t xml:space="preserve"> კომისიაზე და გადაწყვეტილებას აცნობებს ყველა მონაწილე კომპანიას. შპს „</w:t>
      </w:r>
      <w:proofErr w:type="spellStart"/>
      <w:r w:rsidRPr="00161226">
        <w:rPr>
          <w:rFonts w:ascii="Sylfaen" w:hAnsi="Sylfaen"/>
          <w:sz w:val="20"/>
          <w:szCs w:val="20"/>
          <w:lang w:val="ka-GE"/>
        </w:rPr>
        <w:t>ჯორჯიან</w:t>
      </w:r>
      <w:proofErr w:type="spellEnd"/>
      <w:r w:rsidRPr="00161226">
        <w:rPr>
          <w:rFonts w:ascii="Sylfaen" w:hAnsi="Sylfaen"/>
          <w:sz w:val="20"/>
          <w:szCs w:val="20"/>
          <w:lang w:val="ka-GE"/>
        </w:rPr>
        <w:t xml:space="preserve"> </w:t>
      </w:r>
      <w:proofErr w:type="spellStart"/>
      <w:r w:rsidRPr="00161226">
        <w:rPr>
          <w:rFonts w:ascii="Sylfaen" w:hAnsi="Sylfaen"/>
          <w:sz w:val="20"/>
          <w:szCs w:val="20"/>
          <w:lang w:val="ka-GE"/>
        </w:rPr>
        <w:t>უოთერ</w:t>
      </w:r>
      <w:proofErr w:type="spellEnd"/>
      <w:r w:rsidRPr="00161226">
        <w:rPr>
          <w:rFonts w:ascii="Sylfaen" w:hAnsi="Sylfaen"/>
          <w:sz w:val="20"/>
          <w:szCs w:val="20"/>
          <w:lang w:val="ka-GE"/>
        </w:rPr>
        <w:t xml:space="preserve"> ენდ </w:t>
      </w:r>
      <w:proofErr w:type="spellStart"/>
      <w:r w:rsidRPr="00161226">
        <w:rPr>
          <w:rFonts w:ascii="Sylfaen" w:hAnsi="Sylfaen"/>
          <w:sz w:val="20"/>
          <w:szCs w:val="20"/>
          <w:lang w:val="ka-GE"/>
        </w:rPr>
        <w:t>ფაუერი</w:t>
      </w:r>
      <w:proofErr w:type="spellEnd"/>
      <w:r w:rsidRPr="00161226">
        <w:rPr>
          <w:rFonts w:ascii="Sylfaen" w:hAnsi="Sylfaen"/>
          <w:sz w:val="20"/>
          <w:szCs w:val="20"/>
          <w:lang w:val="ka-GE"/>
        </w:rPr>
        <w:t xml:space="preserve">“ არ არის ვალდებული მონაწილე კომპანიას მისცეს სიტყვიერი ან წერილობით ახსნა-განმარტება </w:t>
      </w:r>
      <w:proofErr w:type="spellStart"/>
      <w:r w:rsidRPr="00161226">
        <w:rPr>
          <w:rFonts w:ascii="Sylfaen" w:hAnsi="Sylfaen"/>
          <w:sz w:val="20"/>
          <w:szCs w:val="20"/>
          <w:lang w:val="ka-GE"/>
        </w:rPr>
        <w:t>კონსკურსთან</w:t>
      </w:r>
      <w:proofErr w:type="spellEnd"/>
      <w:r w:rsidRPr="00161226">
        <w:rPr>
          <w:rFonts w:ascii="Sylfaen" w:hAnsi="Sylfaen"/>
          <w:sz w:val="20"/>
          <w:szCs w:val="20"/>
          <w:lang w:val="ka-GE"/>
        </w:rPr>
        <w:t xml:space="preserve"> დაკავშირებულ ნებისმიერ გადაწყვეტილებაზე.</w:t>
      </w:r>
    </w:p>
    <w:p w14:paraId="459A939D" w14:textId="2D6BC26F" w:rsidR="00CC4789" w:rsidRPr="00161226" w:rsidRDefault="00CC4789" w:rsidP="00161226">
      <w:pPr>
        <w:pStyle w:val="ListParagraph"/>
        <w:numPr>
          <w:ilvl w:val="2"/>
          <w:numId w:val="36"/>
        </w:numPr>
        <w:spacing w:line="240" w:lineRule="auto"/>
        <w:jc w:val="both"/>
        <w:rPr>
          <w:sz w:val="20"/>
          <w:szCs w:val="20"/>
          <w:lang w:val="es-MX"/>
        </w:rPr>
      </w:pPr>
      <w:r w:rsidRPr="00161226">
        <w:rPr>
          <w:rFonts w:ascii="Sylfaen" w:hAnsi="Sylfaen"/>
          <w:sz w:val="20"/>
          <w:szCs w:val="20"/>
          <w:lang w:val="ka-GE"/>
        </w:rPr>
        <w:t>შპს „</w:t>
      </w:r>
      <w:proofErr w:type="spellStart"/>
      <w:r w:rsidRPr="00161226">
        <w:rPr>
          <w:rFonts w:ascii="Sylfaen" w:hAnsi="Sylfaen"/>
          <w:sz w:val="20"/>
          <w:szCs w:val="20"/>
          <w:lang w:val="ka-GE"/>
        </w:rPr>
        <w:t>ჯორჯიან</w:t>
      </w:r>
      <w:proofErr w:type="spellEnd"/>
      <w:r w:rsidRPr="00161226">
        <w:rPr>
          <w:rFonts w:ascii="Sylfaen" w:hAnsi="Sylfaen"/>
          <w:sz w:val="20"/>
          <w:szCs w:val="20"/>
          <w:lang w:val="ka-GE"/>
        </w:rPr>
        <w:t xml:space="preserve"> </w:t>
      </w:r>
      <w:proofErr w:type="spellStart"/>
      <w:r w:rsidRPr="00161226">
        <w:rPr>
          <w:rFonts w:ascii="Sylfaen" w:hAnsi="Sylfaen"/>
          <w:sz w:val="20"/>
          <w:szCs w:val="20"/>
          <w:lang w:val="ka-GE"/>
        </w:rPr>
        <w:t>უოთერ</w:t>
      </w:r>
      <w:proofErr w:type="spellEnd"/>
      <w:r w:rsidRPr="00161226">
        <w:rPr>
          <w:rFonts w:ascii="Sylfaen" w:hAnsi="Sylfaen"/>
          <w:sz w:val="20"/>
          <w:szCs w:val="20"/>
          <w:lang w:val="ka-GE"/>
        </w:rPr>
        <w:t xml:space="preserve"> ენდ </w:t>
      </w:r>
      <w:proofErr w:type="spellStart"/>
      <w:r w:rsidRPr="00161226">
        <w:rPr>
          <w:rFonts w:ascii="Sylfaen" w:hAnsi="Sylfaen"/>
          <w:sz w:val="20"/>
          <w:szCs w:val="20"/>
          <w:lang w:val="ka-GE"/>
        </w:rPr>
        <w:t>ფაუერი</w:t>
      </w:r>
      <w:proofErr w:type="spellEnd"/>
      <w:r w:rsidRPr="00161226">
        <w:rPr>
          <w:rFonts w:ascii="Sylfaen" w:hAnsi="Sylfaen"/>
          <w:sz w:val="20"/>
          <w:szCs w:val="20"/>
          <w:lang w:val="ka-GE"/>
        </w:rPr>
        <w:t>“ 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50614459" w14:textId="2017D75D" w:rsidR="00CC4789" w:rsidRPr="00D97E8E" w:rsidRDefault="00CC4789" w:rsidP="00D97E8E">
      <w:pPr>
        <w:spacing w:after="0" w:line="240" w:lineRule="auto"/>
        <w:ind w:firstLine="426"/>
        <w:jc w:val="both"/>
        <w:rPr>
          <w:rFonts w:ascii="Sylfaen" w:hAnsi="Sylfaen"/>
          <w:sz w:val="20"/>
          <w:szCs w:val="20"/>
          <w:lang w:val="ka-GE"/>
        </w:rPr>
      </w:pPr>
      <w:r w:rsidRPr="00D97E8E">
        <w:rPr>
          <w:rFonts w:ascii="Sylfaen" w:hAnsi="Sylfaen"/>
          <w:sz w:val="20"/>
          <w:szCs w:val="20"/>
          <w:lang w:val="ka-GE"/>
        </w:rPr>
        <w:t>გთხოვთ გაითვალისწინოთ, რომ შპს „</w:t>
      </w:r>
      <w:proofErr w:type="spellStart"/>
      <w:r w:rsidRPr="00D97E8E">
        <w:rPr>
          <w:rFonts w:ascii="Sylfaen" w:hAnsi="Sylfaen"/>
          <w:sz w:val="20"/>
          <w:szCs w:val="20"/>
          <w:lang w:val="ka-GE"/>
        </w:rPr>
        <w:t>ჯორჯიან</w:t>
      </w:r>
      <w:proofErr w:type="spellEnd"/>
      <w:r w:rsidRPr="00D97E8E">
        <w:rPr>
          <w:rFonts w:ascii="Sylfaen" w:hAnsi="Sylfaen"/>
          <w:sz w:val="20"/>
          <w:szCs w:val="20"/>
          <w:lang w:val="ka-GE"/>
        </w:rPr>
        <w:t xml:space="preserve"> </w:t>
      </w:r>
      <w:proofErr w:type="spellStart"/>
      <w:r w:rsidRPr="00D97E8E">
        <w:rPr>
          <w:rFonts w:ascii="Sylfaen" w:hAnsi="Sylfaen"/>
          <w:sz w:val="20"/>
          <w:szCs w:val="20"/>
          <w:lang w:val="ka-GE"/>
        </w:rPr>
        <w:t>უოთერ</w:t>
      </w:r>
      <w:proofErr w:type="spellEnd"/>
      <w:r w:rsidRPr="00D97E8E">
        <w:rPr>
          <w:rFonts w:ascii="Sylfaen" w:hAnsi="Sylfaen"/>
          <w:sz w:val="20"/>
          <w:szCs w:val="20"/>
          <w:lang w:val="ka-GE"/>
        </w:rPr>
        <w:t xml:space="preserve"> ენდ </w:t>
      </w:r>
      <w:proofErr w:type="spellStart"/>
      <w:r w:rsidRPr="00D97E8E">
        <w:rPr>
          <w:rFonts w:ascii="Sylfaen" w:hAnsi="Sylfaen"/>
          <w:sz w:val="20"/>
          <w:szCs w:val="20"/>
          <w:lang w:val="ka-GE"/>
        </w:rPr>
        <w:t>ფაუერი</w:t>
      </w:r>
      <w:proofErr w:type="spellEnd"/>
      <w:r w:rsidRPr="00D97E8E">
        <w:rPr>
          <w:rFonts w:ascii="Sylfaen" w:hAnsi="Sylfaen"/>
          <w:sz w:val="20"/>
          <w:szCs w:val="20"/>
          <w:lang w:val="ka-GE"/>
        </w:rPr>
        <w:t>“ 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3E87E18D" w14:textId="77777777" w:rsidR="00CC4789" w:rsidRDefault="00CC4789" w:rsidP="00D97E8E">
      <w:pPr>
        <w:spacing w:after="0" w:line="240" w:lineRule="auto"/>
        <w:ind w:firstLine="426"/>
        <w:jc w:val="both"/>
        <w:rPr>
          <w:rFonts w:ascii="Sylfaen" w:hAnsi="Sylfaen"/>
          <w:b/>
          <w:i/>
          <w:sz w:val="20"/>
          <w:szCs w:val="20"/>
          <w:lang w:val="ka-GE"/>
        </w:rPr>
      </w:pPr>
      <w:r w:rsidRPr="00D97E8E">
        <w:rPr>
          <w:rFonts w:ascii="Sylfaen" w:hAnsi="Sylfaen"/>
          <w:b/>
          <w:i/>
          <w:sz w:val="20"/>
          <w:szCs w:val="20"/>
          <w:lang w:val="ka-GE"/>
        </w:rPr>
        <w:t>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შპს „</w:t>
      </w:r>
      <w:proofErr w:type="spellStart"/>
      <w:r w:rsidRPr="00D97E8E">
        <w:rPr>
          <w:rFonts w:ascii="Sylfaen" w:hAnsi="Sylfaen"/>
          <w:b/>
          <w:i/>
          <w:sz w:val="20"/>
          <w:szCs w:val="20"/>
          <w:lang w:val="ka-GE"/>
        </w:rPr>
        <w:t>ჯორჯიან</w:t>
      </w:r>
      <w:proofErr w:type="spellEnd"/>
      <w:r w:rsidRPr="00D97E8E">
        <w:rPr>
          <w:rFonts w:ascii="Sylfaen" w:hAnsi="Sylfaen"/>
          <w:b/>
          <w:i/>
          <w:sz w:val="20"/>
          <w:szCs w:val="20"/>
          <w:lang w:val="ka-GE"/>
        </w:rPr>
        <w:t xml:space="preserve"> </w:t>
      </w:r>
      <w:proofErr w:type="spellStart"/>
      <w:r w:rsidRPr="00D97E8E">
        <w:rPr>
          <w:rFonts w:ascii="Sylfaen" w:hAnsi="Sylfaen"/>
          <w:b/>
          <w:i/>
          <w:sz w:val="20"/>
          <w:szCs w:val="20"/>
          <w:lang w:val="ka-GE"/>
        </w:rPr>
        <w:t>უოთერ</w:t>
      </w:r>
      <w:proofErr w:type="spellEnd"/>
      <w:r w:rsidRPr="00D97E8E">
        <w:rPr>
          <w:rFonts w:ascii="Sylfaen" w:hAnsi="Sylfaen"/>
          <w:b/>
          <w:i/>
          <w:sz w:val="20"/>
          <w:szCs w:val="20"/>
          <w:lang w:val="ka-GE"/>
        </w:rPr>
        <w:t xml:space="preserve"> ენდ </w:t>
      </w:r>
      <w:proofErr w:type="spellStart"/>
      <w:r w:rsidRPr="00D97E8E">
        <w:rPr>
          <w:rFonts w:ascii="Sylfaen" w:hAnsi="Sylfaen"/>
          <w:b/>
          <w:i/>
          <w:sz w:val="20"/>
          <w:szCs w:val="20"/>
          <w:lang w:val="ka-GE"/>
        </w:rPr>
        <w:t>ფაუერის</w:t>
      </w:r>
      <w:proofErr w:type="spellEnd"/>
      <w:r w:rsidRPr="00D97E8E">
        <w:rPr>
          <w:rFonts w:ascii="Sylfaen" w:hAnsi="Sylfaen"/>
          <w:b/>
          <w:i/>
          <w:sz w:val="20"/>
          <w:szCs w:val="20"/>
          <w:lang w:val="ka-GE"/>
        </w:rPr>
        <w:t>“ მხრიდან.</w:t>
      </w:r>
    </w:p>
    <w:p w14:paraId="72A99142" w14:textId="77777777" w:rsidR="00161226" w:rsidRDefault="00161226" w:rsidP="00D97E8E">
      <w:pPr>
        <w:spacing w:after="0" w:line="240" w:lineRule="auto"/>
        <w:ind w:firstLine="426"/>
        <w:jc w:val="both"/>
        <w:rPr>
          <w:rFonts w:ascii="Sylfaen" w:hAnsi="Sylfaen"/>
          <w:b/>
          <w:i/>
          <w:sz w:val="20"/>
          <w:szCs w:val="20"/>
          <w:lang w:val="ka-GE"/>
        </w:rPr>
      </w:pPr>
    </w:p>
    <w:p w14:paraId="0C10B4CC" w14:textId="77777777" w:rsidR="00161226" w:rsidRPr="00D97E8E" w:rsidRDefault="00161226" w:rsidP="00161226">
      <w:pPr>
        <w:spacing w:after="0" w:line="240" w:lineRule="auto"/>
        <w:ind w:left="-90"/>
        <w:jc w:val="both"/>
        <w:rPr>
          <w:rFonts w:ascii="Sylfaen" w:hAnsi="Sylfaen"/>
          <w:sz w:val="20"/>
          <w:szCs w:val="20"/>
          <w:lang w:val="ka-GE"/>
        </w:rPr>
      </w:pPr>
      <w:r w:rsidRPr="00D97E8E">
        <w:rPr>
          <w:rFonts w:ascii="Sylfaen" w:hAnsi="Sylfaen"/>
          <w:sz w:val="20"/>
          <w:szCs w:val="20"/>
          <w:lang w:val="ka-GE"/>
        </w:rPr>
        <w:t>პასუხისმგებელი პირი: შპს „</w:t>
      </w:r>
      <w:proofErr w:type="spellStart"/>
      <w:r w:rsidRPr="00D97E8E">
        <w:rPr>
          <w:rFonts w:ascii="Sylfaen" w:hAnsi="Sylfaen"/>
          <w:sz w:val="20"/>
          <w:szCs w:val="20"/>
          <w:lang w:val="ka-GE"/>
        </w:rPr>
        <w:t>ჯორჯიან</w:t>
      </w:r>
      <w:proofErr w:type="spellEnd"/>
      <w:r w:rsidRPr="00D97E8E">
        <w:rPr>
          <w:rFonts w:ascii="Sylfaen" w:hAnsi="Sylfaen"/>
          <w:sz w:val="20"/>
          <w:szCs w:val="20"/>
          <w:lang w:val="ka-GE"/>
        </w:rPr>
        <w:t xml:space="preserve"> </w:t>
      </w:r>
      <w:proofErr w:type="spellStart"/>
      <w:r w:rsidRPr="00D97E8E">
        <w:rPr>
          <w:rFonts w:ascii="Sylfaen" w:hAnsi="Sylfaen"/>
          <w:sz w:val="20"/>
          <w:szCs w:val="20"/>
          <w:lang w:val="ka-GE"/>
        </w:rPr>
        <w:t>უოთერ</w:t>
      </w:r>
      <w:proofErr w:type="spellEnd"/>
      <w:r w:rsidRPr="00D97E8E">
        <w:rPr>
          <w:rFonts w:ascii="Sylfaen" w:hAnsi="Sylfaen"/>
          <w:sz w:val="20"/>
          <w:szCs w:val="20"/>
          <w:lang w:val="ka-GE"/>
        </w:rPr>
        <w:t xml:space="preserve"> ენდ </w:t>
      </w:r>
      <w:proofErr w:type="spellStart"/>
      <w:r w:rsidRPr="00D97E8E">
        <w:rPr>
          <w:rFonts w:ascii="Sylfaen" w:hAnsi="Sylfaen"/>
          <w:sz w:val="20"/>
          <w:szCs w:val="20"/>
          <w:lang w:val="ka-GE"/>
        </w:rPr>
        <w:t>ფაუერი</w:t>
      </w:r>
      <w:proofErr w:type="spellEnd"/>
      <w:r w:rsidRPr="00D97E8E">
        <w:rPr>
          <w:rFonts w:ascii="Sylfaen" w:hAnsi="Sylfaen"/>
          <w:sz w:val="20"/>
          <w:szCs w:val="20"/>
          <w:lang w:val="ka-GE"/>
        </w:rPr>
        <w:t xml:space="preserve">“ (GWP), საიდენტიფიკაციო ნომერი 203826002, პერსონალურ მონაცემთა დაცვის მიზნებისთვის - პერსონალურ მონაცემთა დაცვის ოფიცერი, </w:t>
      </w:r>
      <w:proofErr w:type="spellStart"/>
      <w:r w:rsidRPr="00D97E8E">
        <w:rPr>
          <w:rFonts w:ascii="Sylfaen" w:hAnsi="Sylfaen"/>
          <w:sz w:val="20"/>
          <w:szCs w:val="20"/>
          <w:lang w:val="ka-GE"/>
        </w:rPr>
        <w:t>სათავო</w:t>
      </w:r>
      <w:proofErr w:type="spellEnd"/>
      <w:r w:rsidRPr="00D97E8E">
        <w:rPr>
          <w:rFonts w:ascii="Sylfaen" w:hAnsi="Sylfaen"/>
          <w:sz w:val="20"/>
          <w:szCs w:val="20"/>
          <w:lang w:val="ka-GE"/>
        </w:rPr>
        <w:t xml:space="preserve"> ოფისი, მედეა (მზია) ჯუღელის ქ. N10, თბილისი 0179, საქართველო; საკონტაქტო ელ-ფოსტა: </w:t>
      </w:r>
      <w:hyperlink r:id="rId9" w:history="1">
        <w:r w:rsidRPr="00D97E8E">
          <w:rPr>
            <w:rFonts w:ascii="Sylfaen" w:hAnsi="Sylfaen"/>
            <w:sz w:val="20"/>
            <w:szCs w:val="20"/>
            <w:lang w:val="ka-GE"/>
          </w:rPr>
          <w:t>pdpo@gwp.ge</w:t>
        </w:r>
      </w:hyperlink>
      <w:r w:rsidRPr="00D97E8E">
        <w:rPr>
          <w:rFonts w:ascii="Sylfaen" w:hAnsi="Sylfaen"/>
          <w:sz w:val="20"/>
          <w:szCs w:val="20"/>
          <w:lang w:val="ka-GE"/>
        </w:rPr>
        <w:t xml:space="preserve">. მონაცემთა დამუშავების მიზანი: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ლეგიტიმაცია: პროფესიული ან/და კომერციული ურთიერთობა. მიმღებები: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შენახვა: თქვენი მონაცემები ინახება კომპანიის შეფასებისთვის საჭირო დროის და სახელშეკრულებო ურთიერთობის განმავლობაში. აღნიშნული დროის გასვლის შემდეგ თქვენი პერსონალური მონაცემები 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უფლებები: თქვენ შეგიძლიათ ისარგებლოთ მონაცემებზე წვდომის, მონაცემთა გასწორების, განახლების, წაშლის, დამუშავების შეზღუდვის ან აკრძალვის უფლებით,  ასევე გააუქმოთ გაცემული თანხმობა წერილობითი მიმართვის </w:t>
      </w:r>
      <w:proofErr w:type="spellStart"/>
      <w:r w:rsidRPr="00D97E8E">
        <w:rPr>
          <w:rFonts w:ascii="Sylfaen" w:hAnsi="Sylfaen"/>
          <w:sz w:val="20"/>
          <w:szCs w:val="20"/>
          <w:lang w:val="ka-GE"/>
        </w:rPr>
        <w:t>მაიდენტიფიცირებელი</w:t>
      </w:r>
      <w:proofErr w:type="spellEnd"/>
      <w:r w:rsidRPr="00D97E8E">
        <w:rPr>
          <w:rFonts w:ascii="Sylfaen" w:hAnsi="Sylfaen"/>
          <w:sz w:val="20"/>
          <w:szCs w:val="20"/>
          <w:lang w:val="ka-GE"/>
        </w:rPr>
        <w:t xml:space="preserve"> გრიფით „მონაცემთა დაცვა“ გაგზავნით პერსონალურ მონაცემთა დაცვის ოფიცერთან, შპს „</w:t>
      </w:r>
      <w:proofErr w:type="spellStart"/>
      <w:r w:rsidRPr="00D97E8E">
        <w:rPr>
          <w:rFonts w:ascii="Sylfaen" w:hAnsi="Sylfaen"/>
          <w:sz w:val="20"/>
          <w:szCs w:val="20"/>
          <w:lang w:val="ka-GE"/>
        </w:rPr>
        <w:t>ჯორჯიან</w:t>
      </w:r>
      <w:proofErr w:type="spellEnd"/>
      <w:r w:rsidRPr="00D97E8E">
        <w:rPr>
          <w:rFonts w:ascii="Sylfaen" w:hAnsi="Sylfaen"/>
          <w:sz w:val="20"/>
          <w:szCs w:val="20"/>
          <w:lang w:val="ka-GE"/>
        </w:rPr>
        <w:t xml:space="preserve"> </w:t>
      </w:r>
      <w:proofErr w:type="spellStart"/>
      <w:r w:rsidRPr="00D97E8E">
        <w:rPr>
          <w:rFonts w:ascii="Sylfaen" w:hAnsi="Sylfaen"/>
          <w:sz w:val="20"/>
          <w:szCs w:val="20"/>
          <w:lang w:val="ka-GE"/>
        </w:rPr>
        <w:t>უოთერ</w:t>
      </w:r>
      <w:proofErr w:type="spellEnd"/>
      <w:r w:rsidRPr="00D97E8E">
        <w:rPr>
          <w:rFonts w:ascii="Sylfaen" w:hAnsi="Sylfaen"/>
          <w:sz w:val="20"/>
          <w:szCs w:val="20"/>
          <w:lang w:val="ka-GE"/>
        </w:rPr>
        <w:t xml:space="preserve"> ენდ </w:t>
      </w:r>
      <w:proofErr w:type="spellStart"/>
      <w:r w:rsidRPr="00D97E8E">
        <w:rPr>
          <w:rFonts w:ascii="Sylfaen" w:hAnsi="Sylfaen"/>
          <w:sz w:val="20"/>
          <w:szCs w:val="20"/>
          <w:lang w:val="ka-GE"/>
        </w:rPr>
        <w:t>ფაუერი</w:t>
      </w:r>
      <w:proofErr w:type="spellEnd"/>
      <w:r w:rsidRPr="00D97E8E">
        <w:rPr>
          <w:rFonts w:ascii="Sylfaen" w:hAnsi="Sylfaen"/>
          <w:sz w:val="20"/>
          <w:szCs w:val="20"/>
          <w:lang w:val="ka-GE"/>
        </w:rPr>
        <w:t xml:space="preserve">“, მედეა (მზია) ჯუღელის ქუჩა N10, თბილისი 0179, საქართველო, ან ელექტრონული ფოსტის გაგზავნით შემდეგ მისამართზე: </w:t>
      </w:r>
      <w:hyperlink r:id="rId10" w:history="1">
        <w:r w:rsidRPr="00D97E8E">
          <w:rPr>
            <w:rFonts w:ascii="Sylfaen" w:hAnsi="Sylfaen"/>
            <w:sz w:val="20"/>
            <w:szCs w:val="20"/>
            <w:lang w:val="ka-GE"/>
          </w:rPr>
          <w:t>pdpo@gwp.ge</w:t>
        </w:r>
      </w:hyperlink>
      <w:r w:rsidRPr="00D97E8E">
        <w:rPr>
          <w:rFonts w:ascii="Sylfaen" w:hAnsi="Sylfaen"/>
          <w:sz w:val="20"/>
          <w:szCs w:val="20"/>
          <w:lang w:val="ka-GE"/>
        </w:rPr>
        <w:t xml:space="preserve">,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w:t>
      </w:r>
      <w:proofErr w:type="spellStart"/>
      <w:r w:rsidRPr="00D97E8E">
        <w:rPr>
          <w:rFonts w:ascii="Sylfaen" w:hAnsi="Sylfaen"/>
          <w:sz w:val="20"/>
          <w:szCs w:val="20"/>
          <w:lang w:val="ka-GE"/>
        </w:rPr>
        <w:t>პრეტეზნიის</w:t>
      </w:r>
      <w:proofErr w:type="spellEnd"/>
      <w:r w:rsidRPr="00D97E8E">
        <w:rPr>
          <w:rFonts w:ascii="Sylfaen" w:hAnsi="Sylfaen"/>
          <w:sz w:val="20"/>
          <w:szCs w:val="20"/>
          <w:lang w:val="ka-GE"/>
        </w:rPr>
        <w:t xml:space="preserve">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t>
      </w:r>
      <w:hyperlink r:id="rId11" w:history="1">
        <w:r w:rsidRPr="00D97E8E">
          <w:rPr>
            <w:rFonts w:ascii="Sylfaen" w:hAnsi="Sylfaen"/>
            <w:sz w:val="20"/>
            <w:szCs w:val="20"/>
            <w:lang w:val="ka-GE"/>
          </w:rPr>
          <w:t>www.personaldata.ge)</w:t>
        </w:r>
      </w:hyperlink>
      <w:r w:rsidRPr="00D97E8E">
        <w:rPr>
          <w:rFonts w:ascii="Sylfaen" w:hAnsi="Sylfaen"/>
          <w:sz w:val="20"/>
          <w:szCs w:val="20"/>
          <w:lang w:val="ka-GE"/>
        </w:rPr>
        <w:t>.</w:t>
      </w:r>
    </w:p>
    <w:p w14:paraId="3ED3DECD" w14:textId="77777777" w:rsidR="00161226" w:rsidRDefault="00161226" w:rsidP="00161226">
      <w:pPr>
        <w:spacing w:after="0" w:line="240" w:lineRule="auto"/>
        <w:ind w:left="-90" w:firstLine="426"/>
        <w:jc w:val="both"/>
        <w:rPr>
          <w:rFonts w:ascii="AcadNusx" w:hAnsi="AcadNusx"/>
          <w:b/>
          <w:i/>
          <w:sz w:val="20"/>
          <w:szCs w:val="20"/>
          <w:lang w:val="es-MX"/>
        </w:rPr>
      </w:pPr>
    </w:p>
    <w:p w14:paraId="317FFEE5" w14:textId="2BC22B5C" w:rsidR="00CC4789" w:rsidRPr="00D97E8E" w:rsidRDefault="00CC4789" w:rsidP="00D97E8E">
      <w:pPr>
        <w:spacing w:after="0" w:line="240" w:lineRule="auto"/>
        <w:ind w:firstLine="426"/>
        <w:jc w:val="both"/>
        <w:rPr>
          <w:rFonts w:ascii="Sylfaen" w:hAnsi="Sylfaen"/>
          <w:sz w:val="20"/>
          <w:szCs w:val="20"/>
          <w:lang w:val="ka-GE"/>
        </w:rPr>
      </w:pPr>
      <w:r w:rsidRPr="00D97E8E">
        <w:rPr>
          <w:rFonts w:ascii="Sylfaen" w:hAnsi="Sylfaen"/>
          <w:sz w:val="20"/>
          <w:szCs w:val="20"/>
          <w:lang w:val="ka-GE"/>
        </w:rPr>
        <w:t xml:space="preserve"> </w:t>
      </w:r>
    </w:p>
    <w:p w14:paraId="5D4DB8DD" w14:textId="18A18508" w:rsidR="008246F4" w:rsidRPr="00D97E8E" w:rsidRDefault="00A81360" w:rsidP="00D97E8E">
      <w:pPr>
        <w:spacing w:after="0" w:line="240" w:lineRule="auto"/>
        <w:jc w:val="both"/>
        <w:rPr>
          <w:rFonts w:ascii="Sylfaen" w:hAnsi="Sylfaen"/>
          <w:b/>
          <w:sz w:val="20"/>
          <w:szCs w:val="20"/>
          <w:lang w:val="ka-GE"/>
        </w:rPr>
      </w:pPr>
      <w:r w:rsidRPr="00D97E8E">
        <w:rPr>
          <w:rFonts w:ascii="Sylfaen" w:hAnsi="Sylfaen" w:cs="Sylfaen"/>
          <w:b/>
          <w:sz w:val="20"/>
          <w:szCs w:val="20"/>
          <w:lang w:val="ka-GE"/>
        </w:rPr>
        <w:t>1.1</w:t>
      </w:r>
      <w:r w:rsidR="007D5161">
        <w:rPr>
          <w:rFonts w:ascii="Sylfaen" w:hAnsi="Sylfaen" w:cs="Sylfaen"/>
          <w:b/>
          <w:sz w:val="20"/>
          <w:szCs w:val="20"/>
          <w:lang w:val="ka-GE"/>
        </w:rPr>
        <w:t>3</w:t>
      </w:r>
      <w:r w:rsidRPr="00D97E8E">
        <w:rPr>
          <w:rFonts w:ascii="Sylfaen" w:hAnsi="Sylfaen" w:cs="Sylfaen"/>
          <w:b/>
          <w:sz w:val="20"/>
          <w:szCs w:val="20"/>
          <w:lang w:val="ka-GE"/>
        </w:rPr>
        <w:t xml:space="preserve"> </w:t>
      </w:r>
      <w:r w:rsidR="00E94ED1" w:rsidRPr="00D97E8E">
        <w:rPr>
          <w:rFonts w:ascii="Sylfaen" w:hAnsi="Sylfaen" w:cs="Sylfaen"/>
          <w:b/>
          <w:sz w:val="20"/>
          <w:szCs w:val="20"/>
          <w:lang w:val="ka-GE"/>
        </w:rPr>
        <w:t>ინ</w:t>
      </w:r>
      <w:r w:rsidR="00CC4789" w:rsidRPr="00D97E8E">
        <w:rPr>
          <w:rFonts w:ascii="Sylfaen" w:hAnsi="Sylfaen"/>
          <w:b/>
          <w:sz w:val="20"/>
          <w:szCs w:val="20"/>
          <w:lang w:val="ka-GE"/>
        </w:rPr>
        <w:t>ფორმაცია ელექტრონულ ტენდერში მონაწილეთათვი</w:t>
      </w:r>
      <w:r w:rsidR="00CC4789" w:rsidRPr="00D97E8E">
        <w:rPr>
          <w:rFonts w:ascii="Sylfaen" w:hAnsi="Sylfaen" w:cs="Sylfaen"/>
          <w:b/>
          <w:sz w:val="20"/>
          <w:szCs w:val="20"/>
          <w:lang w:val="ka-GE"/>
        </w:rPr>
        <w:t>ს</w:t>
      </w:r>
    </w:p>
    <w:p w14:paraId="6851B73D" w14:textId="51039420" w:rsidR="00A35A9C" w:rsidRPr="00D97E8E" w:rsidRDefault="008246F4" w:rsidP="00D97E8E">
      <w:pPr>
        <w:spacing w:after="0" w:line="240" w:lineRule="auto"/>
        <w:ind w:left="360"/>
        <w:jc w:val="both"/>
        <w:rPr>
          <w:rFonts w:ascii="Sylfaen" w:hAnsi="Sylfaen"/>
          <w:sz w:val="20"/>
          <w:szCs w:val="20"/>
          <w:lang w:val="ka-GE"/>
        </w:rPr>
      </w:pPr>
      <w:r w:rsidRPr="00D97E8E">
        <w:rPr>
          <w:rFonts w:ascii="Sylfaen" w:hAnsi="Sylfaen"/>
          <w:sz w:val="20"/>
          <w:szCs w:val="20"/>
          <w:lang w:val="ka-GE"/>
        </w:rPr>
        <w:t>1.1</w:t>
      </w:r>
      <w:r w:rsidR="007D5161">
        <w:rPr>
          <w:rFonts w:ascii="Sylfaen" w:hAnsi="Sylfaen"/>
          <w:sz w:val="20"/>
          <w:szCs w:val="20"/>
          <w:lang w:val="ka-GE"/>
        </w:rPr>
        <w:t>3</w:t>
      </w:r>
      <w:r w:rsidRPr="00D97E8E">
        <w:rPr>
          <w:rFonts w:ascii="Sylfaen" w:hAnsi="Sylfaen"/>
          <w:sz w:val="20"/>
          <w:szCs w:val="20"/>
          <w:lang w:val="ka-GE"/>
        </w:rPr>
        <w:t>.1</w:t>
      </w:r>
      <w:r w:rsidRPr="00D97E8E">
        <w:rPr>
          <w:rFonts w:ascii="Sylfaen" w:hAnsi="Sylfaen"/>
          <w:b/>
          <w:sz w:val="20"/>
          <w:szCs w:val="20"/>
          <w:lang w:val="ka-GE"/>
        </w:rPr>
        <w:t xml:space="preserve">  </w:t>
      </w:r>
      <w:r w:rsidRPr="00D97E8E">
        <w:rPr>
          <w:rFonts w:ascii="Sylfaen" w:hAnsi="Sylfaen"/>
          <w:sz w:val="20"/>
          <w:szCs w:val="20"/>
          <w:lang w:val="ka-GE"/>
        </w:rPr>
        <w:t xml:space="preserve">ნებისმიერი შეკითხვა ტენდერის მიმდინარეობის პროცესში უნდა იყოს წერილობითი და გამოყენებულ უნდა იქნას </w:t>
      </w:r>
      <w:r w:rsidRPr="00D97E8E">
        <w:rPr>
          <w:rFonts w:ascii="Sylfaen" w:hAnsi="Sylfaen"/>
          <w:sz w:val="20"/>
          <w:szCs w:val="20"/>
        </w:rPr>
        <w:t>tenders.ge-</w:t>
      </w:r>
      <w:r w:rsidRPr="00D97E8E">
        <w:rPr>
          <w:rFonts w:ascii="Sylfaen" w:hAnsi="Sylfaen"/>
          <w:sz w:val="20"/>
          <w:szCs w:val="20"/>
          <w:lang w:val="ka-GE"/>
        </w:rPr>
        <w:t>ს პორტალის ონლაინ კითხვა-პასუხის რეჟიმი;</w:t>
      </w:r>
    </w:p>
    <w:p w14:paraId="28A71396" w14:textId="3C5D9D4A" w:rsidR="007E0304" w:rsidRPr="00D97E8E" w:rsidRDefault="001258A9" w:rsidP="00D97E8E">
      <w:pPr>
        <w:spacing w:after="0" w:line="240" w:lineRule="auto"/>
        <w:ind w:left="360"/>
        <w:jc w:val="both"/>
        <w:rPr>
          <w:rFonts w:ascii="Sylfaen" w:hAnsi="Sylfaen"/>
          <w:sz w:val="20"/>
          <w:szCs w:val="20"/>
          <w:lang w:val="ka-GE"/>
        </w:rPr>
      </w:pPr>
      <w:r w:rsidRPr="00D97E8E">
        <w:rPr>
          <w:rFonts w:ascii="Sylfaen" w:hAnsi="Sylfaen"/>
          <w:sz w:val="20"/>
          <w:szCs w:val="20"/>
          <w:lang w:val="ka-GE"/>
        </w:rPr>
        <w:t>1.1</w:t>
      </w:r>
      <w:r w:rsidR="007D5161">
        <w:rPr>
          <w:rFonts w:ascii="Sylfaen" w:hAnsi="Sylfaen"/>
          <w:sz w:val="20"/>
          <w:szCs w:val="20"/>
          <w:lang w:val="ka-GE"/>
        </w:rPr>
        <w:t>3</w:t>
      </w:r>
      <w:r w:rsidRPr="00D97E8E">
        <w:rPr>
          <w:rFonts w:ascii="Sylfaen" w:hAnsi="Sylfaen"/>
          <w:sz w:val="20"/>
          <w:szCs w:val="20"/>
          <w:lang w:val="ka-GE"/>
        </w:rPr>
        <w:t xml:space="preserve">.2 </w:t>
      </w:r>
      <w:r w:rsidR="00C86CD0" w:rsidRPr="00D97E8E">
        <w:rPr>
          <w:rFonts w:ascii="Sylfaen" w:hAnsi="Sylfaen"/>
          <w:sz w:val="20"/>
          <w:szCs w:val="20"/>
          <w:lang w:val="ka-GE"/>
        </w:rPr>
        <w:t xml:space="preserve"> ელექტრონულ ტენდერში მონაწილეობის მისაღებად კომპანია უნდა იყოს რეგისტრირებული ვებ-გვერდზე </w:t>
      </w:r>
      <w:hyperlink r:id="rId12" w:history="1">
        <w:r w:rsidR="007E0304" w:rsidRPr="00D97E8E">
          <w:rPr>
            <w:rStyle w:val="Hyperlink"/>
            <w:rFonts w:ascii="Sylfaen" w:hAnsi="Sylfaen"/>
            <w:sz w:val="20"/>
            <w:szCs w:val="20"/>
            <w:lang w:val="ka-GE"/>
          </w:rPr>
          <w:t>www.tenders.ge</w:t>
        </w:r>
      </w:hyperlink>
    </w:p>
    <w:p w14:paraId="2EE38DE1" w14:textId="2506A9D7" w:rsidR="007E0304" w:rsidRPr="00D97E8E" w:rsidRDefault="007E0304" w:rsidP="00D97E8E">
      <w:pPr>
        <w:spacing w:after="0" w:line="240" w:lineRule="auto"/>
        <w:ind w:left="360"/>
        <w:jc w:val="both"/>
        <w:rPr>
          <w:rFonts w:ascii="Sylfaen" w:hAnsi="Sylfaen"/>
          <w:sz w:val="20"/>
          <w:szCs w:val="20"/>
          <w:lang w:val="ka-GE"/>
        </w:rPr>
      </w:pPr>
      <w:r w:rsidRPr="00D97E8E">
        <w:rPr>
          <w:rFonts w:ascii="Sylfaen" w:hAnsi="Sylfaen"/>
          <w:sz w:val="20"/>
          <w:szCs w:val="20"/>
          <w:lang w:val="ka-GE"/>
        </w:rPr>
        <w:t>1.1</w:t>
      </w:r>
      <w:r w:rsidR="007D5161">
        <w:rPr>
          <w:rFonts w:ascii="Sylfaen" w:hAnsi="Sylfaen"/>
          <w:sz w:val="20"/>
          <w:szCs w:val="20"/>
          <w:lang w:val="ka-GE"/>
        </w:rPr>
        <w:t>3</w:t>
      </w:r>
      <w:r w:rsidRPr="00D97E8E">
        <w:rPr>
          <w:rFonts w:ascii="Sylfaen" w:hAnsi="Sylfaen"/>
          <w:sz w:val="20"/>
          <w:szCs w:val="20"/>
          <w:lang w:val="ka-GE"/>
        </w:rPr>
        <w:t xml:space="preserve">.3 </w:t>
      </w:r>
      <w:r w:rsidRPr="00D97E8E">
        <w:rPr>
          <w:rFonts w:ascii="Sylfaen" w:hAnsi="Sylfaen"/>
          <w:sz w:val="20"/>
          <w:szCs w:val="20"/>
        </w:rPr>
        <w:t>tenders.ge-</w:t>
      </w:r>
      <w:r w:rsidRPr="00D97E8E">
        <w:rPr>
          <w:rFonts w:ascii="Sylfaen" w:hAnsi="Sylfaen"/>
          <w:sz w:val="20"/>
          <w:szCs w:val="20"/>
          <w:lang w:val="ka-GE"/>
        </w:rPr>
        <w:t xml:space="preserve">ზე ელექტრონული ტენდერში მონაწილეობის ინსტრუქცია იხილეთ თანდართულ ფაილში </w:t>
      </w:r>
    </w:p>
    <w:p w14:paraId="096C98B7" w14:textId="77777777" w:rsidR="00E94ED1" w:rsidRPr="00D97E8E" w:rsidRDefault="00E94ED1" w:rsidP="00D97E8E">
      <w:pPr>
        <w:spacing w:after="0" w:line="240" w:lineRule="auto"/>
        <w:ind w:left="360"/>
        <w:jc w:val="both"/>
        <w:rPr>
          <w:rFonts w:ascii="Sylfaen" w:hAnsi="Sylfaen"/>
          <w:sz w:val="20"/>
          <w:szCs w:val="20"/>
          <w:lang w:val="ka-GE"/>
        </w:rPr>
      </w:pPr>
    </w:p>
    <w:p w14:paraId="4E47B96C" w14:textId="3B8DECFD" w:rsidR="00E94ED1" w:rsidRDefault="00E00726" w:rsidP="00D97E8E">
      <w:pPr>
        <w:spacing w:after="0" w:line="240" w:lineRule="auto"/>
        <w:jc w:val="both"/>
        <w:rPr>
          <w:rFonts w:ascii="Sylfaen" w:hAnsi="Sylfaen"/>
          <w:noProof/>
          <w:sz w:val="20"/>
          <w:szCs w:val="20"/>
        </w:rPr>
      </w:pPr>
      <w:r w:rsidRPr="00D97E8E">
        <w:rPr>
          <w:rFonts w:ascii="Sylfaen" w:hAnsi="Sylfaen"/>
          <w:noProof/>
          <w:sz w:val="20"/>
          <w:szCs w:val="20"/>
        </w:rPr>
        <w:object w:dxaOrig="1508" w:dyaOrig="983" w14:anchorId="4EC98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6pt;height:48pt;mso-width-percent:0;mso-height-percent:0;mso-width-percent:0;mso-height-percent:0" o:ole="">
            <v:imagedata r:id="rId13" o:title=""/>
          </v:shape>
          <o:OLEObject Type="Embed" ProgID="Acrobat.Document.DC" ShapeID="_x0000_i1025" DrawAspect="Icon" ObjectID="_1846416856" r:id="rId14"/>
        </w:object>
      </w:r>
    </w:p>
    <w:p w14:paraId="1960C6F1" w14:textId="2379D23B" w:rsidR="007D5161" w:rsidRPr="00D97E8E" w:rsidRDefault="007D5161" w:rsidP="007D5161">
      <w:pPr>
        <w:spacing w:after="0" w:line="240" w:lineRule="auto"/>
        <w:ind w:left="360"/>
        <w:jc w:val="both"/>
        <w:rPr>
          <w:rFonts w:ascii="Sylfaen" w:hAnsi="Sylfaen"/>
          <w:sz w:val="20"/>
          <w:szCs w:val="20"/>
          <w:lang w:val="ka-GE"/>
        </w:rPr>
      </w:pPr>
      <w:r w:rsidRPr="00D97E8E">
        <w:rPr>
          <w:rFonts w:ascii="Sylfaen" w:hAnsi="Sylfaen"/>
          <w:sz w:val="20"/>
          <w:szCs w:val="20"/>
          <w:lang w:val="ka-GE"/>
        </w:rPr>
        <w:t>1.1</w:t>
      </w:r>
      <w:r>
        <w:rPr>
          <w:rFonts w:ascii="Sylfaen" w:hAnsi="Sylfaen"/>
          <w:sz w:val="20"/>
          <w:szCs w:val="20"/>
          <w:lang w:val="ka-GE"/>
        </w:rPr>
        <w:t>3</w:t>
      </w:r>
      <w:r w:rsidRPr="00D97E8E">
        <w:rPr>
          <w:rFonts w:ascii="Sylfaen" w:hAnsi="Sylfaen"/>
          <w:sz w:val="20"/>
          <w:szCs w:val="20"/>
          <w:lang w:val="ka-GE"/>
        </w:rPr>
        <w:t>.</w:t>
      </w:r>
      <w:r>
        <w:rPr>
          <w:rFonts w:ascii="Sylfaen" w:hAnsi="Sylfaen"/>
          <w:sz w:val="20"/>
          <w:szCs w:val="20"/>
          <w:lang w:val="ka-GE"/>
        </w:rPr>
        <w:t>4</w:t>
      </w:r>
      <w:r w:rsidRPr="00D97E8E">
        <w:rPr>
          <w:rFonts w:ascii="Sylfaen" w:hAnsi="Sylfaen"/>
          <w:sz w:val="20"/>
          <w:szCs w:val="20"/>
          <w:lang w:val="ka-GE"/>
        </w:rPr>
        <w:t xml:space="preserve"> </w:t>
      </w:r>
      <w:r>
        <w:rPr>
          <w:rFonts w:ascii="Sylfaen" w:hAnsi="Sylfaen"/>
          <w:sz w:val="20"/>
          <w:szCs w:val="20"/>
          <w:lang w:val="ka-GE"/>
        </w:rPr>
        <w:t xml:space="preserve">ტენდერში მონაწილეობა უფასოა. </w:t>
      </w:r>
    </w:p>
    <w:p w14:paraId="3AD76479" w14:textId="77777777" w:rsidR="007D5161" w:rsidRPr="00D97E8E" w:rsidRDefault="007D5161" w:rsidP="00D97E8E">
      <w:pPr>
        <w:spacing w:after="0" w:line="240" w:lineRule="auto"/>
        <w:jc w:val="both"/>
        <w:rPr>
          <w:rFonts w:ascii="Sylfaen" w:hAnsi="Sylfaen"/>
          <w:noProof/>
          <w:sz w:val="20"/>
          <w:szCs w:val="20"/>
        </w:rPr>
      </w:pPr>
    </w:p>
    <w:p w14:paraId="793385E7" w14:textId="77777777" w:rsidR="00161226" w:rsidRDefault="00161226" w:rsidP="00161226">
      <w:pPr>
        <w:spacing w:after="0" w:line="240" w:lineRule="auto"/>
        <w:jc w:val="both"/>
        <w:rPr>
          <w:rFonts w:ascii="Sylfaen" w:hAnsi="Sylfaen"/>
          <w:b/>
          <w:color w:val="EE0000"/>
          <w:sz w:val="20"/>
          <w:szCs w:val="20"/>
          <w:lang w:val="ka-GE"/>
        </w:rPr>
      </w:pPr>
    </w:p>
    <w:p w14:paraId="2043D04D" w14:textId="1C65672A" w:rsidR="00161226" w:rsidRPr="00D97E8E" w:rsidRDefault="00161226" w:rsidP="00161226">
      <w:pPr>
        <w:spacing w:after="0" w:line="240" w:lineRule="auto"/>
        <w:jc w:val="both"/>
        <w:rPr>
          <w:rFonts w:ascii="Sylfaen" w:hAnsi="Sylfaen"/>
          <w:b/>
          <w:color w:val="EE0000"/>
          <w:sz w:val="20"/>
          <w:szCs w:val="20"/>
          <w:lang w:val="ka-GE"/>
        </w:rPr>
      </w:pPr>
      <w:r w:rsidRPr="00D97E8E">
        <w:rPr>
          <w:rFonts w:ascii="Sylfaen" w:hAnsi="Sylfaen"/>
          <w:b/>
          <w:color w:val="EE0000"/>
          <w:sz w:val="20"/>
          <w:szCs w:val="20"/>
          <w:lang w:val="ka-GE"/>
        </w:rPr>
        <w:t xml:space="preserve">გავეცანი </w:t>
      </w:r>
    </w:p>
    <w:p w14:paraId="649AE4C0" w14:textId="77777777" w:rsidR="00161226" w:rsidRPr="00D97E8E" w:rsidRDefault="00161226" w:rsidP="00161226">
      <w:pPr>
        <w:spacing w:after="0" w:line="240" w:lineRule="auto"/>
        <w:jc w:val="both"/>
        <w:rPr>
          <w:rFonts w:ascii="Sylfaen" w:hAnsi="Sylfaen"/>
          <w:color w:val="EE0000"/>
          <w:sz w:val="20"/>
          <w:szCs w:val="20"/>
          <w:lang w:val="ka-GE"/>
        </w:rPr>
      </w:pPr>
    </w:p>
    <w:p w14:paraId="25467E3B" w14:textId="77777777" w:rsidR="00161226" w:rsidRPr="00D97E8E" w:rsidRDefault="00161226" w:rsidP="00161226">
      <w:pPr>
        <w:spacing w:after="0" w:line="240" w:lineRule="auto"/>
        <w:jc w:val="both"/>
        <w:rPr>
          <w:rFonts w:ascii="Sylfaen" w:hAnsi="Sylfaen"/>
          <w:color w:val="EE0000"/>
          <w:sz w:val="20"/>
          <w:szCs w:val="20"/>
          <w:lang w:val="ka-GE"/>
        </w:rPr>
      </w:pPr>
      <w:r w:rsidRPr="00D97E8E">
        <w:rPr>
          <w:rFonts w:ascii="Sylfaen" w:hAnsi="Sylfaen"/>
          <w:color w:val="EE0000"/>
          <w:sz w:val="20"/>
          <w:szCs w:val="20"/>
          <w:lang w:val="ka-GE"/>
        </w:rPr>
        <w:t>/მონაწილე კომპანიის უფლებამოსილი პირის ხელმოწერა/</w:t>
      </w:r>
    </w:p>
    <w:p w14:paraId="635E94D7" w14:textId="77777777" w:rsidR="007877CA" w:rsidRDefault="007877CA" w:rsidP="00D97E8E">
      <w:pPr>
        <w:spacing w:after="0" w:line="240" w:lineRule="auto"/>
        <w:jc w:val="both"/>
        <w:rPr>
          <w:rFonts w:ascii="Sylfaen" w:hAnsi="Sylfaen"/>
          <w:noProof/>
          <w:sz w:val="20"/>
          <w:szCs w:val="20"/>
        </w:rPr>
      </w:pPr>
    </w:p>
    <w:p w14:paraId="2DDC523E" w14:textId="77777777" w:rsidR="00161226" w:rsidRDefault="00161226" w:rsidP="00D97E8E">
      <w:pPr>
        <w:spacing w:after="0" w:line="240" w:lineRule="auto"/>
        <w:jc w:val="both"/>
        <w:rPr>
          <w:rFonts w:ascii="Sylfaen" w:hAnsi="Sylfaen"/>
          <w:noProof/>
          <w:sz w:val="20"/>
          <w:szCs w:val="20"/>
        </w:rPr>
      </w:pPr>
    </w:p>
    <w:p w14:paraId="2D01270C" w14:textId="77777777" w:rsidR="00161226" w:rsidRDefault="00161226" w:rsidP="00D97E8E">
      <w:pPr>
        <w:spacing w:after="0" w:line="240" w:lineRule="auto"/>
        <w:jc w:val="both"/>
        <w:rPr>
          <w:rFonts w:ascii="Sylfaen" w:hAnsi="Sylfaen"/>
          <w:noProof/>
          <w:sz w:val="20"/>
          <w:szCs w:val="20"/>
        </w:rPr>
      </w:pPr>
    </w:p>
    <w:p w14:paraId="2606A3B5" w14:textId="245080A0" w:rsidR="000753E4" w:rsidRDefault="000753E4" w:rsidP="00D97E8E">
      <w:pPr>
        <w:spacing w:after="0" w:line="240" w:lineRule="auto"/>
        <w:jc w:val="both"/>
        <w:rPr>
          <w:rFonts w:ascii="Sylfaen" w:hAnsi="Sylfaen"/>
          <w:noProof/>
          <w:sz w:val="20"/>
          <w:szCs w:val="20"/>
        </w:rPr>
      </w:pPr>
      <w:r>
        <w:rPr>
          <w:rFonts w:ascii="Sylfaen" w:hAnsi="Sylfaen"/>
          <w:noProof/>
          <w:sz w:val="20"/>
          <w:szCs w:val="20"/>
        </w:rPr>
        <w:t xml:space="preserve">სატენდერო განცხადებას თან ერთვის: </w:t>
      </w:r>
    </w:p>
    <w:p w14:paraId="423352B3" w14:textId="77777777" w:rsidR="000753E4" w:rsidRDefault="000753E4" w:rsidP="000753E4">
      <w:pPr>
        <w:spacing w:after="0" w:line="360" w:lineRule="auto"/>
        <w:jc w:val="both"/>
        <w:rPr>
          <w:rFonts w:ascii="Sylfaen" w:hAnsi="Sylfaen"/>
          <w:sz w:val="20"/>
          <w:szCs w:val="20"/>
        </w:rPr>
      </w:pPr>
      <w:proofErr w:type="spellStart"/>
      <w:r>
        <w:rPr>
          <w:rFonts w:ascii="Sylfaen" w:hAnsi="Sylfaen"/>
          <w:sz w:val="20"/>
          <w:szCs w:val="20"/>
        </w:rPr>
        <w:t>სატენდერო</w:t>
      </w:r>
      <w:proofErr w:type="spellEnd"/>
      <w:r>
        <w:rPr>
          <w:rFonts w:ascii="Sylfaen" w:hAnsi="Sylfaen"/>
          <w:sz w:val="20"/>
          <w:szCs w:val="20"/>
        </w:rPr>
        <w:t xml:space="preserve"> </w:t>
      </w:r>
      <w:proofErr w:type="spellStart"/>
      <w:r>
        <w:rPr>
          <w:rFonts w:ascii="Sylfaen" w:hAnsi="Sylfaen"/>
          <w:sz w:val="20"/>
          <w:szCs w:val="20"/>
        </w:rPr>
        <w:t>განაცხადს</w:t>
      </w:r>
      <w:proofErr w:type="spellEnd"/>
      <w:r>
        <w:rPr>
          <w:rFonts w:ascii="Sylfaen" w:hAnsi="Sylfaen"/>
          <w:sz w:val="20"/>
          <w:szCs w:val="20"/>
        </w:rPr>
        <w:t xml:space="preserve"> </w:t>
      </w:r>
      <w:proofErr w:type="spellStart"/>
      <w:r>
        <w:rPr>
          <w:rFonts w:ascii="Sylfaen" w:hAnsi="Sylfaen"/>
          <w:sz w:val="20"/>
          <w:szCs w:val="20"/>
        </w:rPr>
        <w:t>თან</w:t>
      </w:r>
      <w:proofErr w:type="spellEnd"/>
      <w:r>
        <w:rPr>
          <w:rFonts w:ascii="Sylfaen" w:hAnsi="Sylfaen"/>
          <w:sz w:val="20"/>
          <w:szCs w:val="20"/>
        </w:rPr>
        <w:t xml:space="preserve"> </w:t>
      </w:r>
      <w:proofErr w:type="spellStart"/>
      <w:r>
        <w:rPr>
          <w:rFonts w:ascii="Sylfaen" w:hAnsi="Sylfaen"/>
          <w:sz w:val="20"/>
          <w:szCs w:val="20"/>
        </w:rPr>
        <w:t>ერთვის</w:t>
      </w:r>
      <w:proofErr w:type="spellEnd"/>
      <w:r>
        <w:rPr>
          <w:rFonts w:ascii="Sylfaen" w:hAnsi="Sylfaen"/>
          <w:sz w:val="20"/>
          <w:szCs w:val="20"/>
        </w:rPr>
        <w:t xml:space="preserve"> </w:t>
      </w:r>
      <w:proofErr w:type="spellStart"/>
      <w:r>
        <w:rPr>
          <w:rFonts w:ascii="Sylfaen" w:hAnsi="Sylfaen"/>
          <w:sz w:val="20"/>
          <w:szCs w:val="20"/>
        </w:rPr>
        <w:t>შემდეგი</w:t>
      </w:r>
      <w:proofErr w:type="spellEnd"/>
      <w:r>
        <w:rPr>
          <w:rFonts w:ascii="Sylfaen" w:hAnsi="Sylfaen"/>
          <w:sz w:val="20"/>
          <w:szCs w:val="20"/>
        </w:rPr>
        <w:t xml:space="preserve"> </w:t>
      </w:r>
      <w:proofErr w:type="spellStart"/>
      <w:r>
        <w:rPr>
          <w:rFonts w:ascii="Sylfaen" w:hAnsi="Sylfaen"/>
          <w:sz w:val="20"/>
          <w:szCs w:val="20"/>
        </w:rPr>
        <w:t>დოკუმენტები</w:t>
      </w:r>
      <w:proofErr w:type="spellEnd"/>
      <w:r>
        <w:rPr>
          <w:rFonts w:ascii="Sylfaen" w:hAnsi="Sylfaen"/>
          <w:sz w:val="20"/>
          <w:szCs w:val="20"/>
        </w:rPr>
        <w:t xml:space="preserve">: </w:t>
      </w:r>
    </w:p>
    <w:p w14:paraId="45F86B54" w14:textId="7B02523D" w:rsidR="000753E4" w:rsidRPr="00136471" w:rsidRDefault="000753E4" w:rsidP="000753E4">
      <w:pPr>
        <w:pStyle w:val="ListParagraph"/>
        <w:numPr>
          <w:ilvl w:val="0"/>
          <w:numId w:val="43"/>
        </w:numPr>
        <w:spacing w:after="0" w:line="360" w:lineRule="auto"/>
        <w:jc w:val="both"/>
        <w:rPr>
          <w:rFonts w:ascii="Sylfaen" w:hAnsi="Sylfaen"/>
          <w:b/>
          <w:bCs/>
          <w:sz w:val="20"/>
          <w:szCs w:val="20"/>
        </w:rPr>
      </w:pPr>
      <w:proofErr w:type="spellStart"/>
      <w:r w:rsidRPr="00136471">
        <w:rPr>
          <w:rFonts w:ascii="Sylfaen" w:hAnsi="Sylfaen"/>
          <w:b/>
          <w:bCs/>
          <w:sz w:val="20"/>
          <w:szCs w:val="20"/>
        </w:rPr>
        <w:t>ლოტი</w:t>
      </w:r>
      <w:proofErr w:type="spellEnd"/>
      <w:r w:rsidRPr="00136471">
        <w:rPr>
          <w:rFonts w:ascii="Sylfaen" w:hAnsi="Sylfaen"/>
          <w:b/>
          <w:bCs/>
          <w:sz w:val="20"/>
          <w:szCs w:val="20"/>
        </w:rPr>
        <w:t xml:space="preserve"> 1 - </w:t>
      </w:r>
      <w:proofErr w:type="spellStart"/>
      <w:r>
        <w:rPr>
          <w:rFonts w:ascii="Sylfaen" w:hAnsi="Sylfaen"/>
          <w:b/>
          <w:bCs/>
          <w:sz w:val="20"/>
          <w:szCs w:val="20"/>
        </w:rPr>
        <w:t>გ</w:t>
      </w:r>
      <w:r>
        <w:rPr>
          <w:rFonts w:ascii="Sylfaen" w:hAnsi="Sylfaen"/>
          <w:b/>
          <w:bCs/>
          <w:sz w:val="20"/>
          <w:szCs w:val="20"/>
        </w:rPr>
        <w:t>ანფასება</w:t>
      </w:r>
      <w:proofErr w:type="spellEnd"/>
    </w:p>
    <w:p w14:paraId="663A483C" w14:textId="0B99587A" w:rsidR="000753E4" w:rsidRPr="00136471" w:rsidRDefault="000753E4" w:rsidP="000753E4">
      <w:pPr>
        <w:pStyle w:val="ListParagraph"/>
        <w:numPr>
          <w:ilvl w:val="0"/>
          <w:numId w:val="43"/>
        </w:numPr>
        <w:spacing w:after="0" w:line="360" w:lineRule="auto"/>
        <w:jc w:val="both"/>
        <w:rPr>
          <w:rFonts w:ascii="Sylfaen" w:hAnsi="Sylfaen"/>
          <w:b/>
          <w:bCs/>
          <w:sz w:val="20"/>
          <w:szCs w:val="20"/>
        </w:rPr>
      </w:pPr>
      <w:proofErr w:type="spellStart"/>
      <w:r w:rsidRPr="00136471">
        <w:rPr>
          <w:rFonts w:ascii="Sylfaen" w:hAnsi="Sylfaen"/>
          <w:b/>
          <w:bCs/>
          <w:sz w:val="20"/>
          <w:szCs w:val="20"/>
        </w:rPr>
        <w:t>ლოტი</w:t>
      </w:r>
      <w:proofErr w:type="spellEnd"/>
      <w:r w:rsidRPr="00136471">
        <w:rPr>
          <w:rFonts w:ascii="Sylfaen" w:hAnsi="Sylfaen"/>
          <w:b/>
          <w:bCs/>
          <w:sz w:val="20"/>
          <w:szCs w:val="20"/>
        </w:rPr>
        <w:t xml:space="preserve"> 2 - </w:t>
      </w:r>
      <w:proofErr w:type="spellStart"/>
      <w:r>
        <w:rPr>
          <w:rFonts w:ascii="Sylfaen" w:hAnsi="Sylfaen"/>
          <w:b/>
          <w:bCs/>
          <w:sz w:val="20"/>
          <w:szCs w:val="20"/>
        </w:rPr>
        <w:t>განფასება</w:t>
      </w:r>
      <w:proofErr w:type="spellEnd"/>
    </w:p>
    <w:p w14:paraId="64F21404" w14:textId="75B5F215" w:rsidR="000753E4" w:rsidRPr="00136471" w:rsidRDefault="000753E4" w:rsidP="000753E4">
      <w:pPr>
        <w:pStyle w:val="ListParagraph"/>
        <w:numPr>
          <w:ilvl w:val="0"/>
          <w:numId w:val="43"/>
        </w:numPr>
        <w:spacing w:after="0" w:line="360" w:lineRule="auto"/>
        <w:jc w:val="both"/>
        <w:rPr>
          <w:rFonts w:ascii="Sylfaen" w:hAnsi="Sylfaen"/>
          <w:b/>
          <w:bCs/>
          <w:sz w:val="20"/>
          <w:szCs w:val="20"/>
        </w:rPr>
      </w:pPr>
      <w:proofErr w:type="spellStart"/>
      <w:r w:rsidRPr="00136471">
        <w:rPr>
          <w:rFonts w:ascii="Sylfaen" w:hAnsi="Sylfaen"/>
          <w:b/>
          <w:bCs/>
          <w:sz w:val="20"/>
          <w:szCs w:val="20"/>
        </w:rPr>
        <w:t>ლოტი</w:t>
      </w:r>
      <w:proofErr w:type="spellEnd"/>
      <w:r w:rsidRPr="00136471">
        <w:rPr>
          <w:rFonts w:ascii="Sylfaen" w:hAnsi="Sylfaen"/>
          <w:b/>
          <w:bCs/>
          <w:sz w:val="20"/>
          <w:szCs w:val="20"/>
        </w:rPr>
        <w:t xml:space="preserve"> 3 - </w:t>
      </w:r>
      <w:proofErr w:type="spellStart"/>
      <w:r>
        <w:rPr>
          <w:rFonts w:ascii="Sylfaen" w:hAnsi="Sylfaen"/>
          <w:b/>
          <w:bCs/>
          <w:sz w:val="20"/>
          <w:szCs w:val="20"/>
        </w:rPr>
        <w:t>განფასება</w:t>
      </w:r>
      <w:proofErr w:type="spellEnd"/>
    </w:p>
    <w:p w14:paraId="370CC8F0" w14:textId="4D2EB492" w:rsidR="000753E4" w:rsidRDefault="000753E4" w:rsidP="000753E4">
      <w:pPr>
        <w:pStyle w:val="ListParagraph"/>
        <w:numPr>
          <w:ilvl w:val="0"/>
          <w:numId w:val="43"/>
        </w:numPr>
        <w:spacing w:after="0" w:line="360" w:lineRule="auto"/>
        <w:jc w:val="both"/>
        <w:rPr>
          <w:rFonts w:ascii="Sylfaen" w:hAnsi="Sylfaen"/>
          <w:sz w:val="20"/>
          <w:szCs w:val="20"/>
        </w:rPr>
      </w:pPr>
      <w:proofErr w:type="spellStart"/>
      <w:r w:rsidRPr="00136471">
        <w:rPr>
          <w:rFonts w:ascii="Sylfaen" w:hAnsi="Sylfaen"/>
          <w:sz w:val="20"/>
          <w:szCs w:val="20"/>
        </w:rPr>
        <w:t>ეთიკის</w:t>
      </w:r>
      <w:proofErr w:type="spellEnd"/>
      <w:r>
        <w:rPr>
          <w:rFonts w:ascii="Sylfaen" w:hAnsi="Sylfaen"/>
          <w:sz w:val="20"/>
          <w:szCs w:val="20"/>
        </w:rPr>
        <w:t xml:space="preserve"> </w:t>
      </w:r>
      <w:proofErr w:type="spellStart"/>
      <w:r w:rsidRPr="00136471">
        <w:rPr>
          <w:rFonts w:ascii="Sylfaen" w:hAnsi="Sylfaen"/>
          <w:sz w:val="20"/>
          <w:szCs w:val="20"/>
        </w:rPr>
        <w:t>და</w:t>
      </w:r>
      <w:proofErr w:type="spellEnd"/>
      <w:r>
        <w:rPr>
          <w:rFonts w:ascii="Sylfaen" w:hAnsi="Sylfaen"/>
          <w:sz w:val="20"/>
          <w:szCs w:val="20"/>
        </w:rPr>
        <w:t xml:space="preserve"> </w:t>
      </w:r>
      <w:proofErr w:type="spellStart"/>
      <w:r w:rsidRPr="00136471">
        <w:rPr>
          <w:rFonts w:ascii="Sylfaen" w:hAnsi="Sylfaen"/>
          <w:sz w:val="20"/>
          <w:szCs w:val="20"/>
        </w:rPr>
        <w:t>ქცევის</w:t>
      </w:r>
      <w:proofErr w:type="spellEnd"/>
      <w:r>
        <w:rPr>
          <w:rFonts w:ascii="Sylfaen" w:hAnsi="Sylfaen"/>
          <w:sz w:val="20"/>
          <w:szCs w:val="20"/>
        </w:rPr>
        <w:t xml:space="preserve"> </w:t>
      </w:r>
      <w:proofErr w:type="spellStart"/>
      <w:r w:rsidRPr="00136471">
        <w:rPr>
          <w:rFonts w:ascii="Sylfaen" w:hAnsi="Sylfaen"/>
          <w:sz w:val="20"/>
          <w:szCs w:val="20"/>
        </w:rPr>
        <w:t>კოდექსი</w:t>
      </w:r>
      <w:proofErr w:type="spellEnd"/>
    </w:p>
    <w:p w14:paraId="00856C25" w14:textId="08AE1545" w:rsidR="000753E4" w:rsidRDefault="000753E4" w:rsidP="000753E4">
      <w:pPr>
        <w:pStyle w:val="ListParagraph"/>
        <w:numPr>
          <w:ilvl w:val="0"/>
          <w:numId w:val="43"/>
        </w:numPr>
        <w:spacing w:after="0" w:line="360" w:lineRule="auto"/>
        <w:jc w:val="both"/>
        <w:rPr>
          <w:rFonts w:ascii="Sylfaen" w:hAnsi="Sylfaen"/>
          <w:sz w:val="20"/>
          <w:szCs w:val="20"/>
        </w:rPr>
      </w:pPr>
      <w:proofErr w:type="spellStart"/>
      <w:r w:rsidRPr="00136471">
        <w:rPr>
          <w:rFonts w:ascii="Sylfaen" w:hAnsi="Sylfaen"/>
          <w:sz w:val="20"/>
          <w:szCs w:val="20"/>
        </w:rPr>
        <w:t>ხელშეკრულების</w:t>
      </w:r>
      <w:proofErr w:type="spellEnd"/>
      <w:r>
        <w:rPr>
          <w:rFonts w:ascii="Sylfaen" w:hAnsi="Sylfaen"/>
          <w:sz w:val="20"/>
          <w:szCs w:val="20"/>
        </w:rPr>
        <w:t xml:space="preserve"> </w:t>
      </w:r>
      <w:proofErr w:type="spellStart"/>
      <w:r w:rsidRPr="00136471">
        <w:rPr>
          <w:rFonts w:ascii="Sylfaen" w:hAnsi="Sylfaen"/>
          <w:sz w:val="20"/>
          <w:szCs w:val="20"/>
        </w:rPr>
        <w:t>შესრულების</w:t>
      </w:r>
      <w:proofErr w:type="spellEnd"/>
      <w:r>
        <w:rPr>
          <w:rFonts w:ascii="Sylfaen" w:hAnsi="Sylfaen"/>
          <w:sz w:val="20"/>
          <w:szCs w:val="20"/>
        </w:rPr>
        <w:t xml:space="preserve"> </w:t>
      </w:r>
      <w:proofErr w:type="spellStart"/>
      <w:r w:rsidRPr="00136471">
        <w:rPr>
          <w:rFonts w:ascii="Sylfaen" w:hAnsi="Sylfaen"/>
          <w:sz w:val="20"/>
          <w:szCs w:val="20"/>
        </w:rPr>
        <w:t>უზრუნველყოფის</w:t>
      </w:r>
      <w:proofErr w:type="spellEnd"/>
      <w:r>
        <w:rPr>
          <w:rFonts w:ascii="Sylfaen" w:hAnsi="Sylfaen"/>
          <w:sz w:val="20"/>
          <w:szCs w:val="20"/>
        </w:rPr>
        <w:t xml:space="preserve"> </w:t>
      </w:r>
      <w:proofErr w:type="spellStart"/>
      <w:r w:rsidRPr="00136471">
        <w:rPr>
          <w:rFonts w:ascii="Sylfaen" w:hAnsi="Sylfaen"/>
          <w:sz w:val="20"/>
          <w:szCs w:val="20"/>
        </w:rPr>
        <w:t>გარანტია</w:t>
      </w:r>
      <w:proofErr w:type="spellEnd"/>
    </w:p>
    <w:p w14:paraId="19926976" w14:textId="6222A306" w:rsidR="000753E4" w:rsidRDefault="000753E4" w:rsidP="000753E4">
      <w:pPr>
        <w:pStyle w:val="ListParagraph"/>
        <w:numPr>
          <w:ilvl w:val="0"/>
          <w:numId w:val="43"/>
        </w:numPr>
        <w:spacing w:after="0" w:line="360" w:lineRule="auto"/>
        <w:jc w:val="both"/>
        <w:rPr>
          <w:rFonts w:ascii="Sylfaen" w:hAnsi="Sylfaen"/>
          <w:sz w:val="20"/>
          <w:szCs w:val="20"/>
        </w:rPr>
      </w:pPr>
      <w:proofErr w:type="spellStart"/>
      <w:r w:rsidRPr="00136471">
        <w:rPr>
          <w:rFonts w:ascii="Sylfaen" w:hAnsi="Sylfaen"/>
          <w:sz w:val="20"/>
          <w:szCs w:val="20"/>
        </w:rPr>
        <w:t>კონტრაქტორის</w:t>
      </w:r>
      <w:proofErr w:type="spellEnd"/>
      <w:r>
        <w:rPr>
          <w:rFonts w:ascii="Sylfaen" w:hAnsi="Sylfaen"/>
          <w:sz w:val="20"/>
          <w:szCs w:val="20"/>
        </w:rPr>
        <w:t xml:space="preserve"> </w:t>
      </w:r>
      <w:proofErr w:type="spellStart"/>
      <w:r w:rsidRPr="00136471">
        <w:rPr>
          <w:rFonts w:ascii="Sylfaen" w:hAnsi="Sylfaen"/>
          <w:sz w:val="20"/>
          <w:szCs w:val="20"/>
        </w:rPr>
        <w:t>განაცხადი</w:t>
      </w:r>
      <w:proofErr w:type="spellEnd"/>
    </w:p>
    <w:p w14:paraId="20E4992E" w14:textId="2F6DD7FD" w:rsidR="000753E4" w:rsidRDefault="000753E4" w:rsidP="000753E4">
      <w:pPr>
        <w:pStyle w:val="ListParagraph"/>
        <w:numPr>
          <w:ilvl w:val="0"/>
          <w:numId w:val="43"/>
        </w:numPr>
        <w:spacing w:after="0" w:line="360" w:lineRule="auto"/>
        <w:jc w:val="both"/>
        <w:rPr>
          <w:rFonts w:ascii="Sylfaen" w:hAnsi="Sylfaen"/>
          <w:sz w:val="20"/>
          <w:szCs w:val="20"/>
        </w:rPr>
      </w:pPr>
      <w:proofErr w:type="spellStart"/>
      <w:r w:rsidRPr="00136471">
        <w:rPr>
          <w:rFonts w:ascii="Sylfaen" w:hAnsi="Sylfaen"/>
          <w:sz w:val="20"/>
          <w:szCs w:val="20"/>
        </w:rPr>
        <w:t>კონტრაქტორის</w:t>
      </w:r>
      <w:proofErr w:type="spellEnd"/>
      <w:r>
        <w:rPr>
          <w:rFonts w:ascii="Sylfaen" w:hAnsi="Sylfaen"/>
          <w:sz w:val="20"/>
          <w:szCs w:val="20"/>
        </w:rPr>
        <w:t xml:space="preserve"> </w:t>
      </w:r>
      <w:proofErr w:type="spellStart"/>
      <w:r w:rsidRPr="00136471">
        <w:rPr>
          <w:rFonts w:ascii="Sylfaen" w:hAnsi="Sylfaen"/>
          <w:sz w:val="20"/>
          <w:szCs w:val="20"/>
        </w:rPr>
        <w:t>მართვის</w:t>
      </w:r>
      <w:proofErr w:type="spellEnd"/>
      <w:r>
        <w:rPr>
          <w:rFonts w:ascii="Sylfaen" w:hAnsi="Sylfaen"/>
          <w:sz w:val="20"/>
          <w:szCs w:val="20"/>
        </w:rPr>
        <w:t xml:space="preserve"> </w:t>
      </w:r>
      <w:proofErr w:type="spellStart"/>
      <w:r w:rsidRPr="00136471">
        <w:rPr>
          <w:rFonts w:ascii="Sylfaen" w:hAnsi="Sylfaen"/>
          <w:sz w:val="20"/>
          <w:szCs w:val="20"/>
        </w:rPr>
        <w:t>გეგმა</w:t>
      </w:r>
      <w:proofErr w:type="spellEnd"/>
    </w:p>
    <w:p w14:paraId="7CD5395C" w14:textId="77777777" w:rsidR="000753E4" w:rsidRDefault="000753E4" w:rsidP="000753E4">
      <w:pPr>
        <w:pStyle w:val="ListParagraph"/>
        <w:numPr>
          <w:ilvl w:val="0"/>
          <w:numId w:val="43"/>
        </w:numPr>
        <w:spacing w:after="0" w:line="360" w:lineRule="auto"/>
        <w:jc w:val="both"/>
        <w:rPr>
          <w:rFonts w:ascii="Sylfaen" w:hAnsi="Sylfaen"/>
          <w:sz w:val="20"/>
          <w:szCs w:val="20"/>
        </w:rPr>
      </w:pPr>
      <w:proofErr w:type="spellStart"/>
      <w:r w:rsidRPr="00136471">
        <w:rPr>
          <w:rFonts w:ascii="Sylfaen" w:hAnsi="Sylfaen"/>
          <w:sz w:val="20"/>
          <w:szCs w:val="20"/>
        </w:rPr>
        <w:t>ხელშეკრულების</w:t>
      </w:r>
      <w:proofErr w:type="spellEnd"/>
      <w:r w:rsidRPr="00136471">
        <w:rPr>
          <w:rFonts w:ascii="Sylfaen" w:hAnsi="Sylfaen"/>
          <w:sz w:val="20"/>
          <w:szCs w:val="20"/>
        </w:rPr>
        <w:t xml:space="preserve"> </w:t>
      </w:r>
      <w:proofErr w:type="spellStart"/>
      <w:r w:rsidRPr="00136471">
        <w:rPr>
          <w:rFonts w:ascii="Sylfaen" w:hAnsi="Sylfaen"/>
          <w:sz w:val="20"/>
          <w:szCs w:val="20"/>
        </w:rPr>
        <w:t>დრაფტი</w:t>
      </w:r>
      <w:proofErr w:type="spellEnd"/>
    </w:p>
    <w:p w14:paraId="1B067719" w14:textId="77777777" w:rsidR="000753E4" w:rsidRDefault="000753E4" w:rsidP="000753E4">
      <w:pPr>
        <w:pStyle w:val="ListParagraph"/>
        <w:numPr>
          <w:ilvl w:val="0"/>
          <w:numId w:val="43"/>
        </w:numPr>
        <w:spacing w:after="0" w:line="360" w:lineRule="auto"/>
        <w:jc w:val="both"/>
        <w:rPr>
          <w:rFonts w:ascii="Sylfaen" w:hAnsi="Sylfaen"/>
          <w:sz w:val="20"/>
          <w:szCs w:val="20"/>
        </w:rPr>
      </w:pPr>
      <w:proofErr w:type="spellStart"/>
      <w:r w:rsidRPr="002B3294">
        <w:rPr>
          <w:rFonts w:ascii="Sylfaen" w:hAnsi="Sylfaen"/>
          <w:sz w:val="20"/>
          <w:szCs w:val="20"/>
        </w:rPr>
        <w:t>კითხვარი</w:t>
      </w:r>
      <w:proofErr w:type="spellEnd"/>
      <w:r w:rsidRPr="002B3294">
        <w:rPr>
          <w:rFonts w:ascii="Sylfaen" w:hAnsi="Sylfaen"/>
          <w:sz w:val="20"/>
          <w:szCs w:val="20"/>
        </w:rPr>
        <w:t xml:space="preserve"> 01. HMG-202X-XX - Suppliers' Certification </w:t>
      </w:r>
      <w:proofErr w:type="spellStart"/>
      <w:r w:rsidRPr="002B3294">
        <w:rPr>
          <w:rFonts w:ascii="Sylfaen" w:hAnsi="Sylfaen"/>
          <w:sz w:val="20"/>
          <w:szCs w:val="20"/>
        </w:rPr>
        <w:t>Questionnaire_GEO</w:t>
      </w:r>
      <w:proofErr w:type="spellEnd"/>
      <w:r w:rsidRPr="002B3294">
        <w:rPr>
          <w:rFonts w:ascii="Sylfaen" w:hAnsi="Sylfaen"/>
          <w:sz w:val="20"/>
          <w:szCs w:val="20"/>
        </w:rPr>
        <w:t>-Final</w:t>
      </w:r>
    </w:p>
    <w:p w14:paraId="6213AEE8" w14:textId="77777777" w:rsidR="000753E4" w:rsidRDefault="000753E4" w:rsidP="000753E4">
      <w:pPr>
        <w:pStyle w:val="ListParagraph"/>
        <w:numPr>
          <w:ilvl w:val="0"/>
          <w:numId w:val="43"/>
        </w:numPr>
        <w:spacing w:after="0" w:line="360" w:lineRule="auto"/>
        <w:jc w:val="both"/>
        <w:rPr>
          <w:rFonts w:ascii="Sylfaen" w:hAnsi="Sylfaen"/>
          <w:sz w:val="20"/>
          <w:szCs w:val="20"/>
        </w:rPr>
      </w:pPr>
      <w:proofErr w:type="spellStart"/>
      <w:r w:rsidRPr="002B3294">
        <w:rPr>
          <w:rFonts w:ascii="Sylfaen" w:hAnsi="Sylfaen"/>
          <w:sz w:val="20"/>
          <w:szCs w:val="20"/>
        </w:rPr>
        <w:t>კითხვარი</w:t>
      </w:r>
      <w:proofErr w:type="spellEnd"/>
      <w:r w:rsidRPr="002B3294">
        <w:rPr>
          <w:rFonts w:ascii="Sylfaen" w:hAnsi="Sylfaen"/>
          <w:sz w:val="20"/>
          <w:szCs w:val="20"/>
        </w:rPr>
        <w:t xml:space="preserve"> 02. Responsible Statement - FCC Code of Ethics and </w:t>
      </w:r>
      <w:proofErr w:type="spellStart"/>
      <w:r w:rsidRPr="002B3294">
        <w:rPr>
          <w:rFonts w:ascii="Sylfaen" w:hAnsi="Sylfaen"/>
          <w:sz w:val="20"/>
          <w:szCs w:val="20"/>
        </w:rPr>
        <w:t>Conduct_GEO</w:t>
      </w:r>
      <w:proofErr w:type="spellEnd"/>
      <w:r w:rsidRPr="002B3294">
        <w:rPr>
          <w:rFonts w:ascii="Sylfaen" w:hAnsi="Sylfaen"/>
          <w:sz w:val="20"/>
          <w:szCs w:val="20"/>
        </w:rPr>
        <w:t>-Final</w:t>
      </w:r>
    </w:p>
    <w:p w14:paraId="2829D64C" w14:textId="77777777" w:rsidR="000753E4" w:rsidRPr="00173D3E" w:rsidRDefault="000753E4" w:rsidP="000753E4">
      <w:pPr>
        <w:pStyle w:val="ListParagraph"/>
        <w:numPr>
          <w:ilvl w:val="0"/>
          <w:numId w:val="43"/>
        </w:numPr>
        <w:spacing w:after="0" w:line="360" w:lineRule="auto"/>
        <w:jc w:val="both"/>
        <w:rPr>
          <w:rFonts w:ascii="Sylfaen" w:hAnsi="Sylfaen"/>
          <w:sz w:val="20"/>
          <w:szCs w:val="20"/>
        </w:rPr>
      </w:pPr>
      <w:r w:rsidRPr="005B7235">
        <w:rPr>
          <w:rFonts w:ascii="Sylfaen" w:hAnsi="Sylfaen"/>
          <w:sz w:val="20"/>
          <w:szCs w:val="20"/>
        </w:rPr>
        <w:t>ГОСТ 9128 — 2013</w:t>
      </w:r>
    </w:p>
    <w:p w14:paraId="5EE9CFCD" w14:textId="5AF0E0B5" w:rsidR="000753E4" w:rsidRPr="000753E4" w:rsidRDefault="000753E4" w:rsidP="000753E4">
      <w:pPr>
        <w:spacing w:after="0" w:line="240" w:lineRule="auto"/>
        <w:ind w:left="360"/>
        <w:jc w:val="both"/>
        <w:rPr>
          <w:rFonts w:ascii="Sylfaen" w:hAnsi="Sylfaen"/>
          <w:noProof/>
          <w:sz w:val="20"/>
          <w:szCs w:val="20"/>
        </w:rPr>
      </w:pPr>
    </w:p>
    <w:p w14:paraId="4149A126" w14:textId="77777777" w:rsidR="000753E4" w:rsidRPr="00D97E8E" w:rsidRDefault="000753E4" w:rsidP="00D97E8E">
      <w:pPr>
        <w:spacing w:after="0" w:line="240" w:lineRule="auto"/>
        <w:jc w:val="both"/>
        <w:rPr>
          <w:rFonts w:ascii="Sylfaen" w:hAnsi="Sylfaen"/>
          <w:noProof/>
          <w:sz w:val="20"/>
          <w:szCs w:val="20"/>
        </w:rPr>
      </w:pPr>
    </w:p>
    <w:p w14:paraId="3FB269B7" w14:textId="77777777" w:rsidR="007877CA" w:rsidRPr="00D97E8E" w:rsidRDefault="007877CA" w:rsidP="00D97E8E">
      <w:pPr>
        <w:spacing w:after="0" w:line="240" w:lineRule="auto"/>
        <w:ind w:left="360"/>
        <w:jc w:val="both"/>
        <w:rPr>
          <w:rFonts w:ascii="Sylfaen" w:hAnsi="Sylfaen"/>
          <w:sz w:val="20"/>
          <w:szCs w:val="20"/>
          <w:lang w:val="ka-GE"/>
        </w:rPr>
      </w:pPr>
    </w:p>
    <w:p w14:paraId="4B45BE62" w14:textId="65F3914E" w:rsidR="00C41C03" w:rsidRPr="00D97E8E" w:rsidRDefault="00F47570" w:rsidP="00D97E8E">
      <w:pPr>
        <w:spacing w:after="0" w:line="240" w:lineRule="auto"/>
        <w:jc w:val="both"/>
        <w:rPr>
          <w:rFonts w:ascii="AcadNusx" w:hAnsi="AcadNusx"/>
          <w:b/>
          <w:sz w:val="20"/>
          <w:szCs w:val="20"/>
          <w:u w:val="single"/>
          <w:lang w:val="ka-GE"/>
        </w:rPr>
      </w:pPr>
      <w:r w:rsidRPr="00D97E8E">
        <w:rPr>
          <w:rFonts w:ascii="Sylfaen" w:hAnsi="Sylfaen" w:cs="Sylfaen"/>
          <w:b/>
          <w:sz w:val="20"/>
          <w:szCs w:val="20"/>
          <w:u w:val="single"/>
          <w:lang w:val="ka-GE"/>
        </w:rPr>
        <w:t>საკონტაქტო</w:t>
      </w:r>
      <w:r w:rsidRPr="00D97E8E">
        <w:rPr>
          <w:rFonts w:ascii="Sylfaen" w:hAnsi="Sylfaen"/>
          <w:b/>
          <w:sz w:val="20"/>
          <w:szCs w:val="20"/>
          <w:u w:val="single"/>
          <w:lang w:val="ka-GE"/>
        </w:rPr>
        <w:t xml:space="preserve"> </w:t>
      </w:r>
      <w:r w:rsidRPr="00D97E8E">
        <w:rPr>
          <w:rFonts w:ascii="Sylfaen" w:hAnsi="Sylfaen" w:cs="Sylfaen"/>
          <w:b/>
          <w:sz w:val="20"/>
          <w:szCs w:val="20"/>
          <w:u w:val="single"/>
          <w:lang w:val="ka-GE"/>
        </w:rPr>
        <w:t>ინფორმაცია</w:t>
      </w:r>
      <w:r w:rsidRPr="00D97E8E">
        <w:rPr>
          <w:rFonts w:ascii="AcadNusx" w:hAnsi="AcadNusx"/>
          <w:b/>
          <w:sz w:val="20"/>
          <w:szCs w:val="20"/>
          <w:u w:val="single"/>
          <w:lang w:val="ka-GE"/>
        </w:rPr>
        <w:t>:</w:t>
      </w:r>
    </w:p>
    <w:p w14:paraId="4DA59D87" w14:textId="38E8BBA1" w:rsidR="00C41C03" w:rsidRPr="00D97E8E" w:rsidRDefault="00C41C03" w:rsidP="00D97E8E">
      <w:pPr>
        <w:spacing w:after="0" w:line="240" w:lineRule="auto"/>
        <w:jc w:val="both"/>
        <w:rPr>
          <w:rFonts w:ascii="Sylfaen" w:hAnsi="Sylfaen"/>
          <w:b/>
          <w:sz w:val="20"/>
          <w:szCs w:val="20"/>
          <w:lang w:val="ka-GE"/>
        </w:rPr>
      </w:pPr>
      <w:r w:rsidRPr="00D97E8E">
        <w:rPr>
          <w:rFonts w:ascii="Sylfaen" w:hAnsi="Sylfaen"/>
          <w:b/>
          <w:sz w:val="20"/>
          <w:szCs w:val="20"/>
          <w:lang w:val="ka-GE"/>
        </w:rPr>
        <w:t>შესყიდვების წარმომადგენელი</w:t>
      </w:r>
    </w:p>
    <w:p w14:paraId="4E446840" w14:textId="77777777" w:rsidR="004D3679" w:rsidRPr="00D97E8E" w:rsidRDefault="004D3679" w:rsidP="00D97E8E">
      <w:pPr>
        <w:spacing w:after="0" w:line="240" w:lineRule="auto"/>
        <w:jc w:val="both"/>
        <w:rPr>
          <w:rFonts w:ascii="Sylfaen" w:hAnsi="Sylfaen"/>
          <w:b/>
          <w:sz w:val="20"/>
          <w:szCs w:val="20"/>
          <w:lang w:val="ka-GE"/>
        </w:rPr>
      </w:pPr>
    </w:p>
    <w:p w14:paraId="226F626E" w14:textId="22B26BC6" w:rsidR="005E130F" w:rsidRPr="00D97E8E" w:rsidRDefault="005E130F" w:rsidP="00D97E8E">
      <w:pPr>
        <w:spacing w:after="0" w:line="240" w:lineRule="auto"/>
        <w:jc w:val="both"/>
        <w:rPr>
          <w:sz w:val="20"/>
          <w:szCs w:val="20"/>
          <w:lang w:val="ka-GE"/>
        </w:rPr>
      </w:pPr>
      <w:r w:rsidRPr="00D97E8E">
        <w:rPr>
          <w:rFonts w:ascii="Sylfaen" w:hAnsi="Sylfaen" w:cs="Sylfaen"/>
          <w:sz w:val="20"/>
          <w:szCs w:val="20"/>
          <w:lang w:val="ka-GE"/>
        </w:rPr>
        <w:t>საკონტაქტო</w:t>
      </w:r>
      <w:r w:rsidRPr="00D97E8E">
        <w:rPr>
          <w:sz w:val="20"/>
          <w:szCs w:val="20"/>
          <w:lang w:val="ka-GE"/>
        </w:rPr>
        <w:t xml:space="preserve"> </w:t>
      </w:r>
      <w:r w:rsidRPr="00D97E8E">
        <w:rPr>
          <w:rFonts w:ascii="Sylfaen" w:hAnsi="Sylfaen" w:cs="Sylfaen"/>
          <w:sz w:val="20"/>
          <w:szCs w:val="20"/>
          <w:lang w:val="ka-GE"/>
        </w:rPr>
        <w:t>პირი</w:t>
      </w:r>
      <w:r w:rsidRPr="00D97E8E">
        <w:rPr>
          <w:sz w:val="20"/>
          <w:szCs w:val="20"/>
          <w:lang w:val="ka-GE"/>
        </w:rPr>
        <w:t xml:space="preserve">: </w:t>
      </w:r>
      <w:r w:rsidR="00506B14" w:rsidRPr="00D97E8E">
        <w:rPr>
          <w:rFonts w:ascii="Sylfaen" w:hAnsi="Sylfaen" w:cs="Sylfaen"/>
          <w:sz w:val="20"/>
          <w:szCs w:val="20"/>
          <w:lang w:val="ka-GE"/>
        </w:rPr>
        <w:t>ქეთევან კანდელაკი</w:t>
      </w:r>
      <w:r w:rsidRPr="00D97E8E">
        <w:rPr>
          <w:rFonts w:ascii="Sylfaen" w:hAnsi="Sylfaen" w:cs="Sylfaen"/>
          <w:sz w:val="20"/>
          <w:szCs w:val="20"/>
          <w:lang w:val="ka-GE"/>
        </w:rPr>
        <w:t xml:space="preserve"> </w:t>
      </w:r>
    </w:p>
    <w:p w14:paraId="261FD56D" w14:textId="1D19D207" w:rsidR="005E130F" w:rsidRPr="00D97E8E" w:rsidRDefault="005E130F" w:rsidP="00D97E8E">
      <w:pPr>
        <w:spacing w:after="0" w:line="240" w:lineRule="auto"/>
        <w:jc w:val="both"/>
        <w:rPr>
          <w:sz w:val="20"/>
          <w:szCs w:val="20"/>
          <w:lang w:val="ka-GE"/>
        </w:rPr>
      </w:pPr>
      <w:r w:rsidRPr="00D97E8E">
        <w:rPr>
          <w:rFonts w:ascii="Sylfaen" w:hAnsi="Sylfaen" w:cs="Sylfaen"/>
          <w:sz w:val="20"/>
          <w:szCs w:val="20"/>
          <w:lang w:val="ka-GE"/>
        </w:rPr>
        <w:t>მის</w:t>
      </w:r>
      <w:r w:rsidRPr="00D97E8E">
        <w:rPr>
          <w:sz w:val="20"/>
          <w:szCs w:val="20"/>
          <w:lang w:val="ka-GE"/>
        </w:rPr>
        <w:t xml:space="preserve">.: </w:t>
      </w:r>
      <w:r w:rsidRPr="00D97E8E">
        <w:rPr>
          <w:rFonts w:ascii="Sylfaen" w:hAnsi="Sylfaen" w:cs="Sylfaen"/>
          <w:sz w:val="20"/>
          <w:szCs w:val="20"/>
          <w:lang w:val="ka-GE"/>
        </w:rPr>
        <w:t>ქ</w:t>
      </w:r>
      <w:r w:rsidRPr="00D97E8E">
        <w:rPr>
          <w:sz w:val="20"/>
          <w:szCs w:val="20"/>
          <w:lang w:val="ka-GE"/>
        </w:rPr>
        <w:t xml:space="preserve">. </w:t>
      </w:r>
      <w:r w:rsidRPr="00D97E8E">
        <w:rPr>
          <w:rFonts w:ascii="Sylfaen" w:hAnsi="Sylfaen" w:cs="Sylfaen"/>
          <w:sz w:val="20"/>
          <w:szCs w:val="20"/>
          <w:lang w:val="ka-GE"/>
        </w:rPr>
        <w:t>თბილისი</w:t>
      </w:r>
      <w:r w:rsidRPr="00D97E8E">
        <w:rPr>
          <w:sz w:val="20"/>
          <w:szCs w:val="20"/>
          <w:lang w:val="ka-GE"/>
        </w:rPr>
        <w:t xml:space="preserve">, </w:t>
      </w:r>
      <w:r w:rsidR="00506B14" w:rsidRPr="00D97E8E">
        <w:rPr>
          <w:rFonts w:ascii="Sylfaen" w:hAnsi="Sylfaen" w:cs="Sylfaen"/>
          <w:sz w:val="20"/>
          <w:szCs w:val="20"/>
          <w:lang w:val="ka-GE"/>
        </w:rPr>
        <w:t>მედეა (მზია) ჯუღელის ქ 10</w:t>
      </w:r>
    </w:p>
    <w:p w14:paraId="2E4B8AAB" w14:textId="262C8872" w:rsidR="005E130F" w:rsidRPr="00D97E8E" w:rsidRDefault="005E130F" w:rsidP="00D97E8E">
      <w:pPr>
        <w:spacing w:after="0" w:line="240" w:lineRule="auto"/>
        <w:jc w:val="both"/>
        <w:rPr>
          <w:rFonts w:ascii="Sylfaen" w:hAnsi="Sylfaen" w:cs="Arial"/>
          <w:sz w:val="20"/>
          <w:szCs w:val="20"/>
        </w:rPr>
      </w:pPr>
      <w:r w:rsidRPr="00D97E8E">
        <w:rPr>
          <w:rFonts w:ascii="Sylfaen" w:hAnsi="Sylfaen" w:cs="Sylfaen"/>
          <w:sz w:val="20"/>
          <w:szCs w:val="20"/>
          <w:lang w:val="ka-GE"/>
        </w:rPr>
        <w:t>ელ</w:t>
      </w:r>
      <w:r w:rsidRPr="00D97E8E">
        <w:rPr>
          <w:sz w:val="20"/>
          <w:szCs w:val="20"/>
          <w:lang w:val="ka-GE"/>
        </w:rPr>
        <w:t xml:space="preserve">. </w:t>
      </w:r>
      <w:r w:rsidRPr="00D97E8E">
        <w:rPr>
          <w:rFonts w:ascii="Sylfaen" w:hAnsi="Sylfaen" w:cs="Sylfaen"/>
          <w:sz w:val="20"/>
          <w:szCs w:val="20"/>
          <w:lang w:val="ka-GE"/>
        </w:rPr>
        <w:t>ფოსტა</w:t>
      </w:r>
      <w:r w:rsidRPr="00D97E8E">
        <w:rPr>
          <w:sz w:val="20"/>
          <w:szCs w:val="20"/>
          <w:lang w:val="ka-GE"/>
        </w:rPr>
        <w:t xml:space="preserve">: </w:t>
      </w:r>
      <w:hyperlink r:id="rId15" w:history="1">
        <w:r w:rsidR="00506B14" w:rsidRPr="00D97E8E">
          <w:rPr>
            <w:rStyle w:val="Hyperlink"/>
            <w:rFonts w:ascii="Sylfaen" w:hAnsi="Sylfaen"/>
            <w:sz w:val="20"/>
            <w:szCs w:val="20"/>
          </w:rPr>
          <w:t>kekandelaki@gwp.ge</w:t>
        </w:r>
      </w:hyperlink>
      <w:r w:rsidR="00FA263E" w:rsidRPr="00D97E8E">
        <w:rPr>
          <w:rFonts w:ascii="Sylfaen" w:hAnsi="Sylfaen"/>
          <w:sz w:val="20"/>
          <w:szCs w:val="20"/>
        </w:rPr>
        <w:t xml:space="preserve"> </w:t>
      </w:r>
    </w:p>
    <w:p w14:paraId="23139452" w14:textId="35964EDB" w:rsidR="005E130F" w:rsidRDefault="005E130F" w:rsidP="00D97E8E">
      <w:pPr>
        <w:spacing w:after="0" w:line="240" w:lineRule="auto"/>
        <w:jc w:val="both"/>
        <w:rPr>
          <w:rFonts w:ascii="Sylfaen" w:hAnsi="Sylfaen" w:cs="Arial"/>
          <w:sz w:val="20"/>
          <w:szCs w:val="20"/>
          <w:lang w:val="ka-GE"/>
        </w:rPr>
      </w:pPr>
      <w:r w:rsidRPr="00D97E8E">
        <w:rPr>
          <w:rFonts w:ascii="Sylfaen" w:hAnsi="Sylfaen" w:cs="Sylfaen"/>
          <w:sz w:val="20"/>
          <w:szCs w:val="20"/>
          <w:lang w:val="ka-GE"/>
        </w:rPr>
        <w:t>ტელ</w:t>
      </w:r>
      <w:r w:rsidRPr="00D97E8E">
        <w:rPr>
          <w:sz w:val="20"/>
          <w:szCs w:val="20"/>
          <w:lang w:val="ka-GE"/>
        </w:rPr>
        <w:t>.</w:t>
      </w:r>
      <w:r w:rsidRPr="00D97E8E">
        <w:rPr>
          <w:rFonts w:cs="Arial"/>
          <w:sz w:val="20"/>
          <w:szCs w:val="20"/>
          <w:lang w:val="ka-GE"/>
        </w:rPr>
        <w:t>: +995 322 931111</w:t>
      </w:r>
      <w:r w:rsidR="00D2709F" w:rsidRPr="00D97E8E">
        <w:rPr>
          <w:rFonts w:ascii="Sylfaen" w:hAnsi="Sylfaen" w:cs="Arial"/>
          <w:sz w:val="20"/>
          <w:szCs w:val="20"/>
          <w:lang w:val="ka-GE"/>
        </w:rPr>
        <w:t xml:space="preserve"> (1</w:t>
      </w:r>
      <w:r w:rsidR="00506B14" w:rsidRPr="00D97E8E">
        <w:rPr>
          <w:rFonts w:ascii="Sylfaen" w:hAnsi="Sylfaen" w:cs="Arial"/>
          <w:sz w:val="20"/>
          <w:szCs w:val="20"/>
          <w:lang w:val="ka-GE"/>
        </w:rPr>
        <w:t>456</w:t>
      </w:r>
      <w:r w:rsidR="00D2709F" w:rsidRPr="00D97E8E">
        <w:rPr>
          <w:rFonts w:ascii="Sylfaen" w:hAnsi="Sylfaen" w:cs="Arial"/>
          <w:sz w:val="20"/>
          <w:szCs w:val="20"/>
          <w:lang w:val="ka-GE"/>
        </w:rPr>
        <w:t>)</w:t>
      </w:r>
      <w:r w:rsidRPr="00D97E8E">
        <w:rPr>
          <w:rFonts w:cs="Arial"/>
          <w:sz w:val="20"/>
          <w:szCs w:val="20"/>
          <w:lang w:val="ka-GE"/>
        </w:rPr>
        <w:t xml:space="preserve">; </w:t>
      </w:r>
      <w:r w:rsidR="00506B14" w:rsidRPr="00D97E8E">
        <w:rPr>
          <w:rFonts w:ascii="Sylfaen" w:hAnsi="Sylfaen" w:cs="Arial"/>
          <w:sz w:val="20"/>
          <w:szCs w:val="20"/>
          <w:lang w:val="ka-GE"/>
        </w:rPr>
        <w:t>+995 599192500</w:t>
      </w:r>
    </w:p>
    <w:p w14:paraId="643258A4" w14:textId="77777777" w:rsidR="009227BE" w:rsidRPr="00D97E8E" w:rsidRDefault="009227BE" w:rsidP="00D97E8E">
      <w:pPr>
        <w:spacing w:after="0" w:line="240" w:lineRule="auto"/>
        <w:jc w:val="both"/>
        <w:rPr>
          <w:rFonts w:ascii="Sylfaen" w:hAnsi="Sylfaen" w:cs="Arial"/>
          <w:sz w:val="20"/>
          <w:szCs w:val="20"/>
        </w:rPr>
      </w:pPr>
    </w:p>
    <w:sectPr w:rsidR="009227BE" w:rsidRPr="00D97E8E" w:rsidSect="005111AB">
      <w:headerReference w:type="default" r:id="rId16"/>
      <w:footerReference w:type="default" r:id="rId17"/>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8AA77" w14:textId="77777777" w:rsidR="009E5FC3" w:rsidRDefault="009E5FC3" w:rsidP="007902EA">
      <w:pPr>
        <w:spacing w:after="0" w:line="240" w:lineRule="auto"/>
      </w:pPr>
      <w:r>
        <w:separator/>
      </w:r>
    </w:p>
  </w:endnote>
  <w:endnote w:type="continuationSeparator" w:id="0">
    <w:p w14:paraId="0339F17D" w14:textId="77777777" w:rsidR="009E5FC3" w:rsidRDefault="009E5FC3"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Nusx">
    <w:altName w:val="Calibri"/>
    <w:charset w:val="00"/>
    <w:family w:val="auto"/>
    <w:pitch w:val="variable"/>
    <w:sig w:usb0="00000001"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6640"/>
      <w:docPartObj>
        <w:docPartGallery w:val="Page Numbers (Bottom of Page)"/>
        <w:docPartUnique/>
      </w:docPartObj>
    </w:sdtPr>
    <w:sdtContent>
      <w:p w14:paraId="78573FCC" w14:textId="71A29D58" w:rsidR="00140C61" w:rsidRDefault="00140C61">
        <w:pPr>
          <w:pStyle w:val="Footer"/>
          <w:jc w:val="right"/>
        </w:pPr>
        <w:r>
          <w:fldChar w:fldCharType="begin"/>
        </w:r>
        <w:r>
          <w:instrText xml:space="preserve"> PAGE   \* MERGEFORMAT </w:instrText>
        </w:r>
        <w:r>
          <w:fldChar w:fldCharType="separate"/>
        </w:r>
        <w:r w:rsidR="00C60BCD">
          <w:rPr>
            <w:noProof/>
          </w:rPr>
          <w:t>7</w:t>
        </w:r>
        <w:r>
          <w:rPr>
            <w:noProof/>
          </w:rPr>
          <w:fldChar w:fldCharType="end"/>
        </w:r>
      </w:p>
    </w:sdtContent>
  </w:sdt>
  <w:p w14:paraId="4637608E" w14:textId="77777777" w:rsidR="00140C61" w:rsidRDefault="00140C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C8F0B" w14:textId="77777777" w:rsidR="009E5FC3" w:rsidRDefault="009E5FC3" w:rsidP="007902EA">
      <w:pPr>
        <w:spacing w:after="0" w:line="240" w:lineRule="auto"/>
      </w:pPr>
      <w:r>
        <w:separator/>
      </w:r>
    </w:p>
  </w:footnote>
  <w:footnote w:type="continuationSeparator" w:id="0">
    <w:p w14:paraId="7D903469" w14:textId="77777777" w:rsidR="009E5FC3" w:rsidRDefault="009E5FC3"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AD15" w14:textId="0CDC814E" w:rsidR="00140C61" w:rsidRDefault="00140C61" w:rsidP="00A74B75">
    <w:pPr>
      <w:spacing w:after="0" w:line="360" w:lineRule="auto"/>
      <w:jc w:val="right"/>
      <w:rPr>
        <w:rFonts w:ascii="Sylfaen" w:hAnsi="Sylfaen"/>
        <w:b/>
        <w:sz w:val="18"/>
        <w:szCs w:val="18"/>
        <w:lang w:val="ka-GE"/>
      </w:rPr>
    </w:pPr>
  </w:p>
  <w:p w14:paraId="1459A3AD" w14:textId="77777777" w:rsidR="00140C61" w:rsidRDefault="00140C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3C3B"/>
    <w:multiLevelType w:val="multilevel"/>
    <w:tmpl w:val="BD502058"/>
    <w:lvl w:ilvl="0">
      <w:start w:val="1"/>
      <w:numFmt w:val="decimal"/>
      <w:lvlText w:val="%1"/>
      <w:lvlJc w:val="left"/>
      <w:pPr>
        <w:ind w:left="360" w:hanging="360"/>
      </w:pPr>
      <w:rPr>
        <w:rFonts w:cs="Sylfaen" w:hint="default"/>
      </w:rPr>
    </w:lvl>
    <w:lvl w:ilvl="1">
      <w:start w:val="9"/>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720" w:hanging="72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1" w15:restartNumberingAfterBreak="0">
    <w:nsid w:val="03C4330A"/>
    <w:multiLevelType w:val="hybridMultilevel"/>
    <w:tmpl w:val="822E89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6C563E4"/>
    <w:multiLevelType w:val="multilevel"/>
    <w:tmpl w:val="99306144"/>
    <w:lvl w:ilvl="0">
      <w:start w:val="6"/>
      <w:numFmt w:val="decimal"/>
      <w:lvlText w:val="%1."/>
      <w:lvlJc w:val="left"/>
      <w:pPr>
        <w:ind w:left="720" w:hanging="360"/>
      </w:pPr>
      <w:rPr>
        <w:rFonts w:cs="Sylfaen" w:hint="default"/>
      </w:rPr>
    </w:lvl>
    <w:lvl w:ilvl="1">
      <w:start w:val="1"/>
      <w:numFmt w:val="decimal"/>
      <w:isLgl/>
      <w:lvlText w:val="%1.%2"/>
      <w:lvlJc w:val="left"/>
      <w:pPr>
        <w:ind w:left="720" w:hanging="36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080" w:hanging="720"/>
      </w:pPr>
      <w:rPr>
        <w:rFonts w:cs="Sylfaen" w:hint="default"/>
      </w:rPr>
    </w:lvl>
    <w:lvl w:ilvl="5">
      <w:start w:val="1"/>
      <w:numFmt w:val="decimal"/>
      <w:isLgl/>
      <w:lvlText w:val="%1.%2.%3.%4.%5.%6"/>
      <w:lvlJc w:val="left"/>
      <w:pPr>
        <w:ind w:left="1440" w:hanging="1080"/>
      </w:pPr>
      <w:rPr>
        <w:rFonts w:cs="Sylfaen" w:hint="default"/>
      </w:rPr>
    </w:lvl>
    <w:lvl w:ilvl="6">
      <w:start w:val="1"/>
      <w:numFmt w:val="decimal"/>
      <w:isLgl/>
      <w:lvlText w:val="%1.%2.%3.%4.%5.%6.%7"/>
      <w:lvlJc w:val="left"/>
      <w:pPr>
        <w:ind w:left="1440" w:hanging="1080"/>
      </w:pPr>
      <w:rPr>
        <w:rFonts w:cs="Sylfaen" w:hint="default"/>
      </w:rPr>
    </w:lvl>
    <w:lvl w:ilvl="7">
      <w:start w:val="1"/>
      <w:numFmt w:val="decimal"/>
      <w:isLgl/>
      <w:lvlText w:val="%1.%2.%3.%4.%5.%6.%7.%8"/>
      <w:lvlJc w:val="left"/>
      <w:pPr>
        <w:ind w:left="1800" w:hanging="1440"/>
      </w:pPr>
      <w:rPr>
        <w:rFonts w:cs="Sylfaen" w:hint="default"/>
      </w:rPr>
    </w:lvl>
    <w:lvl w:ilvl="8">
      <w:start w:val="1"/>
      <w:numFmt w:val="decimal"/>
      <w:isLgl/>
      <w:lvlText w:val="%1.%2.%3.%4.%5.%6.%7.%8.%9"/>
      <w:lvlJc w:val="left"/>
      <w:pPr>
        <w:ind w:left="1800" w:hanging="1440"/>
      </w:pPr>
      <w:rPr>
        <w:rFonts w:cs="Sylfaen" w:hint="default"/>
      </w:rPr>
    </w:lvl>
  </w:abstractNum>
  <w:abstractNum w:abstractNumId="3" w15:restartNumberingAfterBreak="0">
    <w:nsid w:val="07957D97"/>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4" w15:restartNumberingAfterBreak="0">
    <w:nsid w:val="09012566"/>
    <w:multiLevelType w:val="multilevel"/>
    <w:tmpl w:val="C660045C"/>
    <w:lvl w:ilvl="0">
      <w:start w:val="3"/>
      <w:numFmt w:val="decimal"/>
      <w:lvlText w:val="%1"/>
      <w:lvlJc w:val="left"/>
      <w:pPr>
        <w:ind w:left="360" w:hanging="360"/>
      </w:pPr>
      <w:rPr>
        <w:rFonts w:hint="default"/>
      </w:rPr>
    </w:lvl>
    <w:lvl w:ilvl="1">
      <w:start w:val="1"/>
      <w:numFmt w:val="decimal"/>
      <w:lvlText w:val="%1.%2"/>
      <w:lvlJc w:val="left"/>
      <w:pPr>
        <w:ind w:left="30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9397212"/>
    <w:multiLevelType w:val="multilevel"/>
    <w:tmpl w:val="27D22C40"/>
    <w:lvl w:ilvl="0">
      <w:start w:val="3"/>
      <w:numFmt w:val="decimal"/>
      <w:lvlText w:val="%1"/>
      <w:lvlJc w:val="left"/>
      <w:pPr>
        <w:ind w:left="360" w:hanging="360"/>
      </w:pPr>
      <w:rPr>
        <w:rFonts w:cs="Times New Roman" w:hint="default"/>
      </w:rPr>
    </w:lvl>
    <w:lvl w:ilvl="1">
      <w:start w:val="2"/>
      <w:numFmt w:val="decimal"/>
      <w:lvlText w:val="%1.%2"/>
      <w:lvlJc w:val="left"/>
      <w:pPr>
        <w:ind w:left="1260" w:hanging="36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6" w15:restartNumberingAfterBreak="0">
    <w:nsid w:val="0C30475E"/>
    <w:multiLevelType w:val="hybridMultilevel"/>
    <w:tmpl w:val="846A783C"/>
    <w:lvl w:ilvl="0" w:tplc="B816CF84">
      <w:start w:val="1"/>
      <w:numFmt w:val="decimal"/>
      <w:lvlText w:val="%1."/>
      <w:lvlJc w:val="left"/>
      <w:pPr>
        <w:ind w:left="720" w:hanging="360"/>
      </w:pPr>
      <w:rPr>
        <w:rFonts w:ascii="Sylfaen" w:hAnsi="Sylfaen" w:cs="Sylfaen"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53033F"/>
    <w:multiLevelType w:val="multilevel"/>
    <w:tmpl w:val="6714DC9C"/>
    <w:lvl w:ilvl="0">
      <w:start w:val="1"/>
      <w:numFmt w:val="decimal"/>
      <w:lvlText w:val="%1"/>
      <w:lvlJc w:val="left"/>
      <w:pPr>
        <w:ind w:left="560" w:hanging="560"/>
      </w:pPr>
      <w:rPr>
        <w:rFonts w:ascii="Sylfaen" w:hAnsi="Sylfaen" w:cs="Sylfaen" w:hint="default"/>
        <w:b w:val="0"/>
      </w:rPr>
    </w:lvl>
    <w:lvl w:ilvl="1">
      <w:start w:val="12"/>
      <w:numFmt w:val="decimal"/>
      <w:lvlText w:val="%1.%2"/>
      <w:lvlJc w:val="left"/>
      <w:pPr>
        <w:ind w:left="560" w:hanging="560"/>
      </w:pPr>
      <w:rPr>
        <w:rFonts w:ascii="Sylfaen" w:hAnsi="Sylfaen" w:cs="Sylfaen" w:hint="default"/>
        <w:b w:val="0"/>
      </w:rPr>
    </w:lvl>
    <w:lvl w:ilvl="2">
      <w:start w:val="2"/>
      <w:numFmt w:val="decimal"/>
      <w:lvlText w:val="%1.%2.%3"/>
      <w:lvlJc w:val="left"/>
      <w:pPr>
        <w:ind w:left="720" w:hanging="720"/>
      </w:pPr>
      <w:rPr>
        <w:rFonts w:ascii="Sylfaen" w:hAnsi="Sylfaen" w:cs="Sylfaen" w:hint="default"/>
        <w:b w:val="0"/>
      </w:rPr>
    </w:lvl>
    <w:lvl w:ilvl="3">
      <w:start w:val="1"/>
      <w:numFmt w:val="decimal"/>
      <w:lvlText w:val="%1.%2.%3.%4"/>
      <w:lvlJc w:val="left"/>
      <w:pPr>
        <w:ind w:left="720" w:hanging="720"/>
      </w:pPr>
      <w:rPr>
        <w:rFonts w:ascii="Sylfaen" w:hAnsi="Sylfaen" w:cs="Sylfaen" w:hint="default"/>
        <w:b w:val="0"/>
      </w:rPr>
    </w:lvl>
    <w:lvl w:ilvl="4">
      <w:start w:val="1"/>
      <w:numFmt w:val="decimal"/>
      <w:lvlText w:val="%1.%2.%3.%4.%5"/>
      <w:lvlJc w:val="left"/>
      <w:pPr>
        <w:ind w:left="1080" w:hanging="1080"/>
      </w:pPr>
      <w:rPr>
        <w:rFonts w:ascii="Sylfaen" w:hAnsi="Sylfaen" w:cs="Sylfaen" w:hint="default"/>
        <w:b w:val="0"/>
      </w:rPr>
    </w:lvl>
    <w:lvl w:ilvl="5">
      <w:start w:val="1"/>
      <w:numFmt w:val="decimal"/>
      <w:lvlText w:val="%1.%2.%3.%4.%5.%6"/>
      <w:lvlJc w:val="left"/>
      <w:pPr>
        <w:ind w:left="1080" w:hanging="1080"/>
      </w:pPr>
      <w:rPr>
        <w:rFonts w:ascii="Sylfaen" w:hAnsi="Sylfaen" w:cs="Sylfaen" w:hint="default"/>
        <w:b w:val="0"/>
      </w:rPr>
    </w:lvl>
    <w:lvl w:ilvl="6">
      <w:start w:val="1"/>
      <w:numFmt w:val="decimal"/>
      <w:lvlText w:val="%1.%2.%3.%4.%5.%6.%7"/>
      <w:lvlJc w:val="left"/>
      <w:pPr>
        <w:ind w:left="1440" w:hanging="1440"/>
      </w:pPr>
      <w:rPr>
        <w:rFonts w:ascii="Sylfaen" w:hAnsi="Sylfaen" w:cs="Sylfaen" w:hint="default"/>
        <w:b w:val="0"/>
      </w:rPr>
    </w:lvl>
    <w:lvl w:ilvl="7">
      <w:start w:val="1"/>
      <w:numFmt w:val="decimal"/>
      <w:lvlText w:val="%1.%2.%3.%4.%5.%6.%7.%8"/>
      <w:lvlJc w:val="left"/>
      <w:pPr>
        <w:ind w:left="1440" w:hanging="1440"/>
      </w:pPr>
      <w:rPr>
        <w:rFonts w:ascii="Sylfaen" w:hAnsi="Sylfaen" w:cs="Sylfaen" w:hint="default"/>
        <w:b w:val="0"/>
      </w:rPr>
    </w:lvl>
    <w:lvl w:ilvl="8">
      <w:start w:val="1"/>
      <w:numFmt w:val="decimal"/>
      <w:lvlText w:val="%1.%2.%3.%4.%5.%6.%7.%8.%9"/>
      <w:lvlJc w:val="left"/>
      <w:pPr>
        <w:ind w:left="1800" w:hanging="1800"/>
      </w:pPr>
      <w:rPr>
        <w:rFonts w:ascii="Sylfaen" w:hAnsi="Sylfaen" w:cs="Sylfaen" w:hint="default"/>
        <w:b w:val="0"/>
      </w:rPr>
    </w:lvl>
  </w:abstractNum>
  <w:abstractNum w:abstractNumId="8" w15:restartNumberingAfterBreak="0">
    <w:nsid w:val="10931D2C"/>
    <w:multiLevelType w:val="hybridMultilevel"/>
    <w:tmpl w:val="F858E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4C289C"/>
    <w:multiLevelType w:val="multilevel"/>
    <w:tmpl w:val="D964673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4A2337E"/>
    <w:multiLevelType w:val="hybridMultilevel"/>
    <w:tmpl w:val="FD426584"/>
    <w:lvl w:ilvl="0" w:tplc="F4ECB21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22541C"/>
    <w:multiLevelType w:val="hybridMultilevel"/>
    <w:tmpl w:val="E43EC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34675B"/>
    <w:multiLevelType w:val="hybridMultilevel"/>
    <w:tmpl w:val="B352F4A8"/>
    <w:lvl w:ilvl="0" w:tplc="DA406B08">
      <w:start w:val="4"/>
      <w:numFmt w:val="decimal"/>
      <w:lvlText w:val="%1"/>
      <w:lvlJc w:val="left"/>
      <w:pPr>
        <w:ind w:left="770" w:hanging="360"/>
      </w:pPr>
      <w:rPr>
        <w:rFonts w:cs="Sylfaen"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3" w15:restartNumberingAfterBreak="0">
    <w:nsid w:val="204D6F32"/>
    <w:multiLevelType w:val="hybridMultilevel"/>
    <w:tmpl w:val="5C2444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3D4685"/>
    <w:multiLevelType w:val="multilevel"/>
    <w:tmpl w:val="962A3D18"/>
    <w:lvl w:ilvl="0">
      <w:start w:val="3"/>
      <w:numFmt w:val="decimal"/>
      <w:lvlText w:val="%1"/>
      <w:lvlJc w:val="left"/>
      <w:pPr>
        <w:ind w:left="360" w:hanging="360"/>
      </w:pPr>
      <w:rPr>
        <w:rFonts w:ascii="Sylfaen" w:hAnsi="Sylfaen" w:hint="default"/>
      </w:rPr>
    </w:lvl>
    <w:lvl w:ilvl="1">
      <w:start w:val="1"/>
      <w:numFmt w:val="decimal"/>
      <w:lvlText w:val="%1.%2"/>
      <w:lvlJc w:val="left"/>
      <w:pPr>
        <w:ind w:left="360" w:hanging="360"/>
      </w:pPr>
      <w:rPr>
        <w:rFonts w:ascii="Sylfaen" w:hAnsi="Sylfaen" w:hint="default"/>
        <w:b w:val="0"/>
        <w:sz w:val="20"/>
        <w:szCs w:val="20"/>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720" w:hanging="72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080" w:hanging="108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440" w:hanging="1440"/>
      </w:pPr>
      <w:rPr>
        <w:rFonts w:ascii="Sylfaen" w:hAnsi="Sylfaen" w:hint="default"/>
      </w:rPr>
    </w:lvl>
  </w:abstractNum>
  <w:abstractNum w:abstractNumId="15" w15:restartNumberingAfterBreak="0">
    <w:nsid w:val="23FD568E"/>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16" w15:restartNumberingAfterBreak="0">
    <w:nsid w:val="2E2039E0"/>
    <w:multiLevelType w:val="hybridMultilevel"/>
    <w:tmpl w:val="27B48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6E34A3"/>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18" w15:restartNumberingAfterBreak="0">
    <w:nsid w:val="376B3655"/>
    <w:multiLevelType w:val="hybridMultilevel"/>
    <w:tmpl w:val="388A759C"/>
    <w:lvl w:ilvl="0" w:tplc="5DDE89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A73F71"/>
    <w:multiLevelType w:val="multilevel"/>
    <w:tmpl w:val="9C8AFF3C"/>
    <w:lvl w:ilvl="0">
      <w:start w:val="1"/>
      <w:numFmt w:val="decimal"/>
      <w:lvlText w:val="%1."/>
      <w:lvlJc w:val="left"/>
      <w:pPr>
        <w:ind w:left="360" w:hanging="360"/>
      </w:pPr>
      <w:rPr>
        <w:rFonts w:ascii="Sylfaen" w:hAnsi="Sylfaen" w:hint="default"/>
        <w:color w:val="auto"/>
        <w:sz w:val="20"/>
        <w:szCs w:val="20"/>
      </w:rPr>
    </w:lvl>
    <w:lvl w:ilvl="1">
      <w:start w:val="1"/>
      <w:numFmt w:val="decimal"/>
      <w:isLgl/>
      <w:lvlText w:val="%1.%2"/>
      <w:lvlJc w:val="left"/>
      <w:pPr>
        <w:ind w:left="1080" w:hanging="720"/>
      </w:pPr>
      <w:rPr>
        <w:rFonts w:ascii="Sylfaen" w:hAnsi="Sylfaen" w:hint="default"/>
      </w:rPr>
    </w:lvl>
    <w:lvl w:ilvl="2">
      <w:start w:val="1"/>
      <w:numFmt w:val="decimal"/>
      <w:isLgl/>
      <w:lvlText w:val="%1.%2.%3"/>
      <w:lvlJc w:val="left"/>
      <w:pPr>
        <w:ind w:left="1080" w:hanging="720"/>
      </w:pPr>
      <w:rPr>
        <w:rFonts w:ascii="Sylfaen" w:hAnsi="Sylfaen" w:hint="default"/>
      </w:rPr>
    </w:lvl>
    <w:lvl w:ilvl="3">
      <w:start w:val="1"/>
      <w:numFmt w:val="decimal"/>
      <w:isLgl/>
      <w:lvlText w:val="%1.%2.%3.%4"/>
      <w:lvlJc w:val="left"/>
      <w:pPr>
        <w:ind w:left="1440" w:hanging="1080"/>
      </w:pPr>
      <w:rPr>
        <w:rFonts w:ascii="Sylfaen" w:hAnsi="Sylfaen" w:hint="default"/>
      </w:rPr>
    </w:lvl>
    <w:lvl w:ilvl="4">
      <w:start w:val="1"/>
      <w:numFmt w:val="decimal"/>
      <w:isLgl/>
      <w:lvlText w:val="%1.%2.%3.%4.%5"/>
      <w:lvlJc w:val="left"/>
      <w:pPr>
        <w:ind w:left="1440" w:hanging="1080"/>
      </w:pPr>
      <w:rPr>
        <w:rFonts w:ascii="Sylfaen" w:hAnsi="Sylfaen"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2160" w:hanging="1800"/>
      </w:pPr>
      <w:rPr>
        <w:rFonts w:ascii="Sylfaen" w:hAnsi="Sylfaen" w:hint="default"/>
      </w:rPr>
    </w:lvl>
    <w:lvl w:ilvl="7">
      <w:start w:val="1"/>
      <w:numFmt w:val="decimal"/>
      <w:isLgl/>
      <w:lvlText w:val="%1.%2.%3.%4.%5.%6.%7.%8"/>
      <w:lvlJc w:val="left"/>
      <w:pPr>
        <w:ind w:left="2160" w:hanging="1800"/>
      </w:pPr>
      <w:rPr>
        <w:rFonts w:ascii="Sylfaen" w:hAnsi="Sylfaen" w:hint="default"/>
      </w:rPr>
    </w:lvl>
    <w:lvl w:ilvl="8">
      <w:start w:val="1"/>
      <w:numFmt w:val="decimal"/>
      <w:isLgl/>
      <w:lvlText w:val="%1.%2.%3.%4.%5.%6.%7.%8.%9"/>
      <w:lvlJc w:val="left"/>
      <w:pPr>
        <w:ind w:left="2520" w:hanging="2160"/>
      </w:pPr>
      <w:rPr>
        <w:rFonts w:ascii="Sylfaen" w:hAnsi="Sylfaen" w:hint="default"/>
      </w:rPr>
    </w:lvl>
  </w:abstractNum>
  <w:abstractNum w:abstractNumId="20" w15:restartNumberingAfterBreak="0">
    <w:nsid w:val="3BBD09D9"/>
    <w:multiLevelType w:val="multilevel"/>
    <w:tmpl w:val="0B0E9C4C"/>
    <w:lvl w:ilvl="0">
      <w:start w:val="5"/>
      <w:numFmt w:val="decimal"/>
      <w:lvlText w:val="%1"/>
      <w:lvlJc w:val="left"/>
      <w:pPr>
        <w:ind w:left="360" w:hanging="360"/>
      </w:pPr>
      <w:rPr>
        <w:rFonts w:hint="default"/>
        <w:b w:val="0"/>
        <w:u w:val="none"/>
      </w:rPr>
    </w:lvl>
    <w:lvl w:ilvl="1">
      <w:start w:val="1"/>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800" w:hanging="180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21" w15:restartNumberingAfterBreak="0">
    <w:nsid w:val="3E9C283B"/>
    <w:multiLevelType w:val="multilevel"/>
    <w:tmpl w:val="2870BCD0"/>
    <w:lvl w:ilvl="0">
      <w:start w:val="1"/>
      <w:numFmt w:val="decimal"/>
      <w:lvlText w:val="%1."/>
      <w:lvlJc w:val="left"/>
      <w:pPr>
        <w:ind w:left="720" w:hanging="360"/>
      </w:pPr>
      <w:rPr>
        <w:rFonts w:cs="Times New Roman" w:hint="default"/>
      </w:rPr>
    </w:lvl>
    <w:lvl w:ilvl="1">
      <w:start w:val="1"/>
      <w:numFmt w:val="decimal"/>
      <w:isLgl/>
      <w:lvlText w:val="%1.%2"/>
      <w:lvlJc w:val="left"/>
      <w:pPr>
        <w:ind w:left="126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2" w15:restartNumberingAfterBreak="0">
    <w:nsid w:val="3F1F4394"/>
    <w:multiLevelType w:val="multilevel"/>
    <w:tmpl w:val="7BFE5D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801EC3"/>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24" w15:restartNumberingAfterBreak="0">
    <w:nsid w:val="48984332"/>
    <w:multiLevelType w:val="multilevel"/>
    <w:tmpl w:val="13BC7B90"/>
    <w:lvl w:ilvl="0">
      <w:start w:val="1"/>
      <w:numFmt w:val="decimal"/>
      <w:lvlText w:val="%1"/>
      <w:lvlJc w:val="left"/>
      <w:pPr>
        <w:ind w:left="410" w:hanging="410"/>
      </w:pPr>
      <w:rPr>
        <w:rFonts w:hint="default"/>
      </w:rPr>
    </w:lvl>
    <w:lvl w:ilvl="1">
      <w:start w:val="12"/>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14D39C8"/>
    <w:multiLevelType w:val="hybridMultilevel"/>
    <w:tmpl w:val="E4F4EFA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61B1C8E"/>
    <w:multiLevelType w:val="hybridMultilevel"/>
    <w:tmpl w:val="005E9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AB141B"/>
    <w:multiLevelType w:val="hybridMultilevel"/>
    <w:tmpl w:val="A48E8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5A2FF3"/>
    <w:multiLevelType w:val="hybridMultilevel"/>
    <w:tmpl w:val="99C8F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360984"/>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30" w15:restartNumberingAfterBreak="0">
    <w:nsid w:val="5B46651A"/>
    <w:multiLevelType w:val="multilevel"/>
    <w:tmpl w:val="4C78FDBE"/>
    <w:lvl w:ilvl="0">
      <w:start w:val="5"/>
      <w:numFmt w:val="decimal"/>
      <w:lvlText w:val="%1."/>
      <w:lvlJc w:val="left"/>
      <w:pPr>
        <w:ind w:left="720" w:hanging="360"/>
      </w:pPr>
      <w:rPr>
        <w:rFonts w:cs="Sylfae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5CFD1B66"/>
    <w:multiLevelType w:val="multilevel"/>
    <w:tmpl w:val="327AE83E"/>
    <w:lvl w:ilvl="0">
      <w:start w:val="1"/>
      <w:numFmt w:val="decimal"/>
      <w:lvlText w:val="%1"/>
      <w:lvlJc w:val="left"/>
      <w:pPr>
        <w:ind w:left="500" w:hanging="500"/>
      </w:pPr>
      <w:rPr>
        <w:rFonts w:ascii="Sylfaen" w:hAnsi="Sylfaen" w:cs="Sylfaen" w:hint="default"/>
        <w:b w:val="0"/>
      </w:rPr>
    </w:lvl>
    <w:lvl w:ilvl="1">
      <w:start w:val="13"/>
      <w:numFmt w:val="decimal"/>
      <w:lvlText w:val="%1.%2"/>
      <w:lvlJc w:val="left"/>
      <w:pPr>
        <w:ind w:left="860" w:hanging="500"/>
      </w:pPr>
      <w:rPr>
        <w:rFonts w:ascii="Sylfaen" w:hAnsi="Sylfaen" w:cs="Sylfaen" w:hint="default"/>
        <w:b w:val="0"/>
      </w:rPr>
    </w:lvl>
    <w:lvl w:ilvl="2">
      <w:start w:val="2"/>
      <w:numFmt w:val="decimal"/>
      <w:lvlText w:val="%1.%2.%3"/>
      <w:lvlJc w:val="left"/>
      <w:pPr>
        <w:ind w:left="1440" w:hanging="720"/>
      </w:pPr>
      <w:rPr>
        <w:rFonts w:ascii="Sylfaen" w:hAnsi="Sylfaen" w:cs="Sylfaen" w:hint="default"/>
        <w:b w:val="0"/>
      </w:rPr>
    </w:lvl>
    <w:lvl w:ilvl="3">
      <w:start w:val="1"/>
      <w:numFmt w:val="decimal"/>
      <w:lvlText w:val="%1.%2.%3.%4"/>
      <w:lvlJc w:val="left"/>
      <w:pPr>
        <w:ind w:left="1800" w:hanging="720"/>
      </w:pPr>
      <w:rPr>
        <w:rFonts w:ascii="Sylfaen" w:hAnsi="Sylfaen" w:cs="Sylfaen" w:hint="default"/>
        <w:b w:val="0"/>
      </w:rPr>
    </w:lvl>
    <w:lvl w:ilvl="4">
      <w:start w:val="1"/>
      <w:numFmt w:val="decimal"/>
      <w:lvlText w:val="%1.%2.%3.%4.%5"/>
      <w:lvlJc w:val="left"/>
      <w:pPr>
        <w:ind w:left="2160" w:hanging="720"/>
      </w:pPr>
      <w:rPr>
        <w:rFonts w:ascii="Sylfaen" w:hAnsi="Sylfaen" w:cs="Sylfaen" w:hint="default"/>
        <w:b w:val="0"/>
      </w:rPr>
    </w:lvl>
    <w:lvl w:ilvl="5">
      <w:start w:val="1"/>
      <w:numFmt w:val="decimal"/>
      <w:lvlText w:val="%1.%2.%3.%4.%5.%6"/>
      <w:lvlJc w:val="left"/>
      <w:pPr>
        <w:ind w:left="2880" w:hanging="1080"/>
      </w:pPr>
      <w:rPr>
        <w:rFonts w:ascii="Sylfaen" w:hAnsi="Sylfaen" w:cs="Sylfaen" w:hint="default"/>
        <w:b w:val="0"/>
      </w:rPr>
    </w:lvl>
    <w:lvl w:ilvl="6">
      <w:start w:val="1"/>
      <w:numFmt w:val="decimal"/>
      <w:lvlText w:val="%1.%2.%3.%4.%5.%6.%7"/>
      <w:lvlJc w:val="left"/>
      <w:pPr>
        <w:ind w:left="3240" w:hanging="1080"/>
      </w:pPr>
      <w:rPr>
        <w:rFonts w:ascii="Sylfaen" w:hAnsi="Sylfaen" w:cs="Sylfaen" w:hint="default"/>
        <w:b w:val="0"/>
      </w:rPr>
    </w:lvl>
    <w:lvl w:ilvl="7">
      <w:start w:val="1"/>
      <w:numFmt w:val="decimal"/>
      <w:lvlText w:val="%1.%2.%3.%4.%5.%6.%7.%8"/>
      <w:lvlJc w:val="left"/>
      <w:pPr>
        <w:ind w:left="3960" w:hanging="1440"/>
      </w:pPr>
      <w:rPr>
        <w:rFonts w:ascii="Sylfaen" w:hAnsi="Sylfaen" w:cs="Sylfaen" w:hint="default"/>
        <w:b w:val="0"/>
      </w:rPr>
    </w:lvl>
    <w:lvl w:ilvl="8">
      <w:start w:val="1"/>
      <w:numFmt w:val="decimal"/>
      <w:lvlText w:val="%1.%2.%3.%4.%5.%6.%7.%8.%9"/>
      <w:lvlJc w:val="left"/>
      <w:pPr>
        <w:ind w:left="4320" w:hanging="1440"/>
      </w:pPr>
      <w:rPr>
        <w:rFonts w:ascii="Sylfaen" w:hAnsi="Sylfaen" w:cs="Sylfaen" w:hint="default"/>
        <w:b w:val="0"/>
      </w:rPr>
    </w:lvl>
  </w:abstractNum>
  <w:abstractNum w:abstractNumId="32" w15:restartNumberingAfterBreak="0">
    <w:nsid w:val="5DA42497"/>
    <w:multiLevelType w:val="hybridMultilevel"/>
    <w:tmpl w:val="25546C6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E2A45BC"/>
    <w:multiLevelType w:val="hybridMultilevel"/>
    <w:tmpl w:val="245E7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590E36"/>
    <w:multiLevelType w:val="multilevel"/>
    <w:tmpl w:val="9C8AFF3C"/>
    <w:lvl w:ilvl="0">
      <w:start w:val="1"/>
      <w:numFmt w:val="decimal"/>
      <w:lvlText w:val="%1."/>
      <w:lvlJc w:val="left"/>
      <w:pPr>
        <w:ind w:left="360" w:hanging="360"/>
      </w:pPr>
      <w:rPr>
        <w:rFonts w:ascii="Sylfaen" w:hAnsi="Sylfaen" w:hint="default"/>
        <w:color w:val="auto"/>
        <w:sz w:val="20"/>
        <w:szCs w:val="20"/>
      </w:rPr>
    </w:lvl>
    <w:lvl w:ilvl="1">
      <w:start w:val="1"/>
      <w:numFmt w:val="decimal"/>
      <w:isLgl/>
      <w:lvlText w:val="%1.%2"/>
      <w:lvlJc w:val="left"/>
      <w:pPr>
        <w:ind w:left="1080" w:hanging="720"/>
      </w:pPr>
      <w:rPr>
        <w:rFonts w:ascii="Sylfaen" w:hAnsi="Sylfaen" w:hint="default"/>
      </w:rPr>
    </w:lvl>
    <w:lvl w:ilvl="2">
      <w:start w:val="1"/>
      <w:numFmt w:val="decimal"/>
      <w:isLgl/>
      <w:lvlText w:val="%1.%2.%3"/>
      <w:lvlJc w:val="left"/>
      <w:pPr>
        <w:ind w:left="1080" w:hanging="720"/>
      </w:pPr>
      <w:rPr>
        <w:rFonts w:ascii="Sylfaen" w:hAnsi="Sylfaen" w:hint="default"/>
      </w:rPr>
    </w:lvl>
    <w:lvl w:ilvl="3">
      <w:start w:val="1"/>
      <w:numFmt w:val="decimal"/>
      <w:isLgl/>
      <w:lvlText w:val="%1.%2.%3.%4"/>
      <w:lvlJc w:val="left"/>
      <w:pPr>
        <w:ind w:left="1440" w:hanging="1080"/>
      </w:pPr>
      <w:rPr>
        <w:rFonts w:ascii="Sylfaen" w:hAnsi="Sylfaen" w:hint="default"/>
      </w:rPr>
    </w:lvl>
    <w:lvl w:ilvl="4">
      <w:start w:val="1"/>
      <w:numFmt w:val="decimal"/>
      <w:isLgl/>
      <w:lvlText w:val="%1.%2.%3.%4.%5"/>
      <w:lvlJc w:val="left"/>
      <w:pPr>
        <w:ind w:left="1440" w:hanging="1080"/>
      </w:pPr>
      <w:rPr>
        <w:rFonts w:ascii="Sylfaen" w:hAnsi="Sylfaen"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2160" w:hanging="1800"/>
      </w:pPr>
      <w:rPr>
        <w:rFonts w:ascii="Sylfaen" w:hAnsi="Sylfaen" w:hint="default"/>
      </w:rPr>
    </w:lvl>
    <w:lvl w:ilvl="7">
      <w:start w:val="1"/>
      <w:numFmt w:val="decimal"/>
      <w:isLgl/>
      <w:lvlText w:val="%1.%2.%3.%4.%5.%6.%7.%8"/>
      <w:lvlJc w:val="left"/>
      <w:pPr>
        <w:ind w:left="2160" w:hanging="1800"/>
      </w:pPr>
      <w:rPr>
        <w:rFonts w:ascii="Sylfaen" w:hAnsi="Sylfaen" w:hint="default"/>
      </w:rPr>
    </w:lvl>
    <w:lvl w:ilvl="8">
      <w:start w:val="1"/>
      <w:numFmt w:val="decimal"/>
      <w:isLgl/>
      <w:lvlText w:val="%1.%2.%3.%4.%5.%6.%7.%8.%9"/>
      <w:lvlJc w:val="left"/>
      <w:pPr>
        <w:ind w:left="2520" w:hanging="2160"/>
      </w:pPr>
      <w:rPr>
        <w:rFonts w:ascii="Sylfaen" w:hAnsi="Sylfaen" w:hint="default"/>
      </w:rPr>
    </w:lvl>
  </w:abstractNum>
  <w:abstractNum w:abstractNumId="35" w15:restartNumberingAfterBreak="0">
    <w:nsid w:val="65274A6E"/>
    <w:multiLevelType w:val="multilevel"/>
    <w:tmpl w:val="46989388"/>
    <w:lvl w:ilvl="0">
      <w:start w:val="1"/>
      <w:numFmt w:val="decimal"/>
      <w:lvlText w:val="%1"/>
      <w:lvlJc w:val="left"/>
      <w:pPr>
        <w:ind w:left="370" w:hanging="370"/>
      </w:pPr>
      <w:rPr>
        <w:rFonts w:hint="default"/>
      </w:rPr>
    </w:lvl>
    <w:lvl w:ilvl="1">
      <w:start w:val="13"/>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6D00811"/>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37" w15:restartNumberingAfterBreak="0">
    <w:nsid w:val="697E63E3"/>
    <w:multiLevelType w:val="multilevel"/>
    <w:tmpl w:val="B05E7C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9F70657"/>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39" w15:restartNumberingAfterBreak="0">
    <w:nsid w:val="6C5B2A8D"/>
    <w:multiLevelType w:val="multilevel"/>
    <w:tmpl w:val="327AE83E"/>
    <w:lvl w:ilvl="0">
      <w:start w:val="1"/>
      <w:numFmt w:val="decimal"/>
      <w:lvlText w:val="%1"/>
      <w:lvlJc w:val="left"/>
      <w:pPr>
        <w:ind w:left="500" w:hanging="500"/>
      </w:pPr>
      <w:rPr>
        <w:rFonts w:ascii="Sylfaen" w:hAnsi="Sylfaen" w:cs="Sylfaen" w:hint="default"/>
        <w:b w:val="0"/>
      </w:rPr>
    </w:lvl>
    <w:lvl w:ilvl="1">
      <w:start w:val="13"/>
      <w:numFmt w:val="decimal"/>
      <w:lvlText w:val="%1.%2"/>
      <w:lvlJc w:val="left"/>
      <w:pPr>
        <w:ind w:left="860" w:hanging="500"/>
      </w:pPr>
      <w:rPr>
        <w:rFonts w:ascii="Sylfaen" w:hAnsi="Sylfaen" w:cs="Sylfaen" w:hint="default"/>
        <w:b w:val="0"/>
      </w:rPr>
    </w:lvl>
    <w:lvl w:ilvl="2">
      <w:start w:val="2"/>
      <w:numFmt w:val="decimal"/>
      <w:lvlText w:val="%1.%2.%3"/>
      <w:lvlJc w:val="left"/>
      <w:pPr>
        <w:ind w:left="1440" w:hanging="720"/>
      </w:pPr>
      <w:rPr>
        <w:rFonts w:ascii="Sylfaen" w:hAnsi="Sylfaen" w:cs="Sylfaen" w:hint="default"/>
        <w:b w:val="0"/>
      </w:rPr>
    </w:lvl>
    <w:lvl w:ilvl="3">
      <w:start w:val="1"/>
      <w:numFmt w:val="decimal"/>
      <w:lvlText w:val="%1.%2.%3.%4"/>
      <w:lvlJc w:val="left"/>
      <w:pPr>
        <w:ind w:left="1800" w:hanging="720"/>
      </w:pPr>
      <w:rPr>
        <w:rFonts w:ascii="Sylfaen" w:hAnsi="Sylfaen" w:cs="Sylfaen" w:hint="default"/>
        <w:b w:val="0"/>
      </w:rPr>
    </w:lvl>
    <w:lvl w:ilvl="4">
      <w:start w:val="1"/>
      <w:numFmt w:val="decimal"/>
      <w:lvlText w:val="%1.%2.%3.%4.%5"/>
      <w:lvlJc w:val="left"/>
      <w:pPr>
        <w:ind w:left="2160" w:hanging="720"/>
      </w:pPr>
      <w:rPr>
        <w:rFonts w:ascii="Sylfaen" w:hAnsi="Sylfaen" w:cs="Sylfaen" w:hint="default"/>
        <w:b w:val="0"/>
      </w:rPr>
    </w:lvl>
    <w:lvl w:ilvl="5">
      <w:start w:val="1"/>
      <w:numFmt w:val="decimal"/>
      <w:lvlText w:val="%1.%2.%3.%4.%5.%6"/>
      <w:lvlJc w:val="left"/>
      <w:pPr>
        <w:ind w:left="2880" w:hanging="1080"/>
      </w:pPr>
      <w:rPr>
        <w:rFonts w:ascii="Sylfaen" w:hAnsi="Sylfaen" w:cs="Sylfaen" w:hint="default"/>
        <w:b w:val="0"/>
      </w:rPr>
    </w:lvl>
    <w:lvl w:ilvl="6">
      <w:start w:val="1"/>
      <w:numFmt w:val="decimal"/>
      <w:lvlText w:val="%1.%2.%3.%4.%5.%6.%7"/>
      <w:lvlJc w:val="left"/>
      <w:pPr>
        <w:ind w:left="3240" w:hanging="1080"/>
      </w:pPr>
      <w:rPr>
        <w:rFonts w:ascii="Sylfaen" w:hAnsi="Sylfaen" w:cs="Sylfaen" w:hint="default"/>
        <w:b w:val="0"/>
      </w:rPr>
    </w:lvl>
    <w:lvl w:ilvl="7">
      <w:start w:val="1"/>
      <w:numFmt w:val="decimal"/>
      <w:lvlText w:val="%1.%2.%3.%4.%5.%6.%7.%8"/>
      <w:lvlJc w:val="left"/>
      <w:pPr>
        <w:ind w:left="3960" w:hanging="1440"/>
      </w:pPr>
      <w:rPr>
        <w:rFonts w:ascii="Sylfaen" w:hAnsi="Sylfaen" w:cs="Sylfaen" w:hint="default"/>
        <w:b w:val="0"/>
      </w:rPr>
    </w:lvl>
    <w:lvl w:ilvl="8">
      <w:start w:val="1"/>
      <w:numFmt w:val="decimal"/>
      <w:lvlText w:val="%1.%2.%3.%4.%5.%6.%7.%8.%9"/>
      <w:lvlJc w:val="left"/>
      <w:pPr>
        <w:ind w:left="4320" w:hanging="1440"/>
      </w:pPr>
      <w:rPr>
        <w:rFonts w:ascii="Sylfaen" w:hAnsi="Sylfaen" w:cs="Sylfaen" w:hint="default"/>
        <w:b w:val="0"/>
      </w:rPr>
    </w:lvl>
  </w:abstractNum>
  <w:abstractNum w:abstractNumId="40" w15:restartNumberingAfterBreak="0">
    <w:nsid w:val="70D2756D"/>
    <w:multiLevelType w:val="hybridMultilevel"/>
    <w:tmpl w:val="5936E936"/>
    <w:lvl w:ilvl="0" w:tplc="10585730">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42" w15:restartNumberingAfterBreak="0">
    <w:nsid w:val="73EB5997"/>
    <w:multiLevelType w:val="hybridMultilevel"/>
    <w:tmpl w:val="7826B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3" w15:restartNumberingAfterBreak="0">
    <w:nsid w:val="79D708E9"/>
    <w:multiLevelType w:val="hybridMultilevel"/>
    <w:tmpl w:val="6D1089D0"/>
    <w:lvl w:ilvl="0" w:tplc="E29C2B6E">
      <w:start w:val="1"/>
      <w:numFmt w:val="decimal"/>
      <w:lvlText w:val="%1."/>
      <w:lvlJc w:val="left"/>
      <w:pPr>
        <w:ind w:left="720" w:hanging="360"/>
      </w:pPr>
      <w:rPr>
        <w:rFonts w:ascii="Sylfaen" w:eastAsia="Times New Roman" w:hAnsi="Sylfaen" w:cs="Sylfae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6906815">
    <w:abstractNumId w:val="21"/>
  </w:num>
  <w:num w:numId="2" w16cid:durableId="864291259">
    <w:abstractNumId w:val="1"/>
  </w:num>
  <w:num w:numId="3" w16cid:durableId="394939262">
    <w:abstractNumId w:val="3"/>
  </w:num>
  <w:num w:numId="4" w16cid:durableId="2093042523">
    <w:abstractNumId w:val="42"/>
  </w:num>
  <w:num w:numId="5" w16cid:durableId="35547618">
    <w:abstractNumId w:val="20"/>
  </w:num>
  <w:num w:numId="6" w16cid:durableId="1176841129">
    <w:abstractNumId w:val="10"/>
  </w:num>
  <w:num w:numId="7" w16cid:durableId="461534892">
    <w:abstractNumId w:val="9"/>
  </w:num>
  <w:num w:numId="8" w16cid:durableId="698093175">
    <w:abstractNumId w:val="34"/>
  </w:num>
  <w:num w:numId="9" w16cid:durableId="924875732">
    <w:abstractNumId w:val="38"/>
  </w:num>
  <w:num w:numId="10" w16cid:durableId="1505244735">
    <w:abstractNumId w:val="22"/>
  </w:num>
  <w:num w:numId="11" w16cid:durableId="1837528777">
    <w:abstractNumId w:val="15"/>
  </w:num>
  <w:num w:numId="12" w16cid:durableId="691414110">
    <w:abstractNumId w:val="18"/>
  </w:num>
  <w:num w:numId="13" w16cid:durableId="1321038292">
    <w:abstractNumId w:val="29"/>
  </w:num>
  <w:num w:numId="14" w16cid:durableId="963389701">
    <w:abstractNumId w:val="23"/>
  </w:num>
  <w:num w:numId="15" w16cid:durableId="1226915049">
    <w:abstractNumId w:val="17"/>
  </w:num>
  <w:num w:numId="16" w16cid:durableId="1338728862">
    <w:abstractNumId w:val="36"/>
  </w:num>
  <w:num w:numId="17" w16cid:durableId="812333024">
    <w:abstractNumId w:val="27"/>
  </w:num>
  <w:num w:numId="18" w16cid:durableId="1157457613">
    <w:abstractNumId w:val="25"/>
  </w:num>
  <w:num w:numId="19" w16cid:durableId="1328441410">
    <w:abstractNumId w:val="14"/>
  </w:num>
  <w:num w:numId="20" w16cid:durableId="1897159534">
    <w:abstractNumId w:val="5"/>
  </w:num>
  <w:num w:numId="21" w16cid:durableId="972713388">
    <w:abstractNumId w:val="41"/>
  </w:num>
  <w:num w:numId="22" w16cid:durableId="920993499">
    <w:abstractNumId w:val="43"/>
  </w:num>
  <w:num w:numId="23" w16cid:durableId="1961256790">
    <w:abstractNumId w:val="19"/>
  </w:num>
  <w:num w:numId="24" w16cid:durableId="964043615">
    <w:abstractNumId w:val="37"/>
  </w:num>
  <w:num w:numId="25" w16cid:durableId="1086345451">
    <w:abstractNumId w:val="16"/>
  </w:num>
  <w:num w:numId="26" w16cid:durableId="1340233831">
    <w:abstractNumId w:val="33"/>
  </w:num>
  <w:num w:numId="27" w16cid:durableId="1230723875">
    <w:abstractNumId w:val="6"/>
  </w:num>
  <w:num w:numId="28" w16cid:durableId="1490364194">
    <w:abstractNumId w:val="30"/>
  </w:num>
  <w:num w:numId="29" w16cid:durableId="1736468300">
    <w:abstractNumId w:val="28"/>
  </w:num>
  <w:num w:numId="30" w16cid:durableId="1301881983">
    <w:abstractNumId w:val="35"/>
  </w:num>
  <w:num w:numId="31" w16cid:durableId="193811503">
    <w:abstractNumId w:val="39"/>
  </w:num>
  <w:num w:numId="32" w16cid:durableId="1361932543">
    <w:abstractNumId w:val="31"/>
  </w:num>
  <w:num w:numId="33" w16cid:durableId="1914462917">
    <w:abstractNumId w:val="4"/>
  </w:num>
  <w:num w:numId="34" w16cid:durableId="1382291587">
    <w:abstractNumId w:val="2"/>
  </w:num>
  <w:num w:numId="35" w16cid:durableId="594436665">
    <w:abstractNumId w:val="24"/>
  </w:num>
  <w:num w:numId="36" w16cid:durableId="1845631723">
    <w:abstractNumId w:val="7"/>
  </w:num>
  <w:num w:numId="37" w16cid:durableId="2102674403">
    <w:abstractNumId w:val="12"/>
  </w:num>
  <w:num w:numId="38" w16cid:durableId="520165525">
    <w:abstractNumId w:val="40"/>
  </w:num>
  <w:num w:numId="39" w16cid:durableId="1879589989">
    <w:abstractNumId w:val="32"/>
  </w:num>
  <w:num w:numId="40" w16cid:durableId="743836756">
    <w:abstractNumId w:val="13"/>
  </w:num>
  <w:num w:numId="41" w16cid:durableId="450903119">
    <w:abstractNumId w:val="0"/>
  </w:num>
  <w:num w:numId="42" w16cid:durableId="627203538">
    <w:abstractNumId w:val="8"/>
  </w:num>
  <w:num w:numId="43" w16cid:durableId="1547256609">
    <w:abstractNumId w:val="26"/>
  </w:num>
  <w:num w:numId="44" w16cid:durableId="1923374837">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yNDExNzM0MDQwNTVS0lEKTi0uzszPAymwqAUArYHbbCwAAAA="/>
  </w:docVars>
  <w:rsids>
    <w:rsidRoot w:val="006E1729"/>
    <w:rsid w:val="00000015"/>
    <w:rsid w:val="00000982"/>
    <w:rsid w:val="00004295"/>
    <w:rsid w:val="00005642"/>
    <w:rsid w:val="00010C7C"/>
    <w:rsid w:val="00014051"/>
    <w:rsid w:val="00015E1B"/>
    <w:rsid w:val="000202A5"/>
    <w:rsid w:val="00026B30"/>
    <w:rsid w:val="00027D70"/>
    <w:rsid w:val="00031452"/>
    <w:rsid w:val="00033C07"/>
    <w:rsid w:val="000353F8"/>
    <w:rsid w:val="00042E39"/>
    <w:rsid w:val="00044E70"/>
    <w:rsid w:val="00046082"/>
    <w:rsid w:val="00046388"/>
    <w:rsid w:val="0004786C"/>
    <w:rsid w:val="00051E54"/>
    <w:rsid w:val="000527CB"/>
    <w:rsid w:val="00053EAB"/>
    <w:rsid w:val="0005435C"/>
    <w:rsid w:val="00055E1E"/>
    <w:rsid w:val="00056A31"/>
    <w:rsid w:val="00064AB9"/>
    <w:rsid w:val="0006542B"/>
    <w:rsid w:val="000753E4"/>
    <w:rsid w:val="00081D42"/>
    <w:rsid w:val="00082939"/>
    <w:rsid w:val="00083334"/>
    <w:rsid w:val="000839D9"/>
    <w:rsid w:val="00092A77"/>
    <w:rsid w:val="00092E77"/>
    <w:rsid w:val="00095292"/>
    <w:rsid w:val="000974B9"/>
    <w:rsid w:val="000A0D72"/>
    <w:rsid w:val="000B1C85"/>
    <w:rsid w:val="000B1F4E"/>
    <w:rsid w:val="000B4C5E"/>
    <w:rsid w:val="000B5D0F"/>
    <w:rsid w:val="000C3223"/>
    <w:rsid w:val="000D5BB4"/>
    <w:rsid w:val="000D68A2"/>
    <w:rsid w:val="000E5617"/>
    <w:rsid w:val="000E6272"/>
    <w:rsid w:val="000F03A0"/>
    <w:rsid w:val="000F3872"/>
    <w:rsid w:val="000F4D71"/>
    <w:rsid w:val="000F63C5"/>
    <w:rsid w:val="00103FDD"/>
    <w:rsid w:val="00110CCE"/>
    <w:rsid w:val="00116D4F"/>
    <w:rsid w:val="00117164"/>
    <w:rsid w:val="00117A87"/>
    <w:rsid w:val="00120724"/>
    <w:rsid w:val="00122148"/>
    <w:rsid w:val="0012302C"/>
    <w:rsid w:val="001258A9"/>
    <w:rsid w:val="00127F44"/>
    <w:rsid w:val="00131B75"/>
    <w:rsid w:val="00133611"/>
    <w:rsid w:val="00136124"/>
    <w:rsid w:val="00137719"/>
    <w:rsid w:val="00137B7A"/>
    <w:rsid w:val="00140C61"/>
    <w:rsid w:val="0014156D"/>
    <w:rsid w:val="001433C2"/>
    <w:rsid w:val="001461E6"/>
    <w:rsid w:val="00154280"/>
    <w:rsid w:val="00155AF1"/>
    <w:rsid w:val="00156D6D"/>
    <w:rsid w:val="001575CA"/>
    <w:rsid w:val="00160518"/>
    <w:rsid w:val="00161226"/>
    <w:rsid w:val="00161677"/>
    <w:rsid w:val="00162053"/>
    <w:rsid w:val="00171C91"/>
    <w:rsid w:val="00172F99"/>
    <w:rsid w:val="001750E8"/>
    <w:rsid w:val="0017792E"/>
    <w:rsid w:val="00185C9D"/>
    <w:rsid w:val="001921BE"/>
    <w:rsid w:val="00194044"/>
    <w:rsid w:val="001A0977"/>
    <w:rsid w:val="001A09F5"/>
    <w:rsid w:val="001A2225"/>
    <w:rsid w:val="001A47AF"/>
    <w:rsid w:val="001A507F"/>
    <w:rsid w:val="001A5BDB"/>
    <w:rsid w:val="001B055A"/>
    <w:rsid w:val="001B0D00"/>
    <w:rsid w:val="001B6BD5"/>
    <w:rsid w:val="001B738F"/>
    <w:rsid w:val="001B740A"/>
    <w:rsid w:val="001B75E0"/>
    <w:rsid w:val="001B7903"/>
    <w:rsid w:val="001C112D"/>
    <w:rsid w:val="001C2BF2"/>
    <w:rsid w:val="001C7577"/>
    <w:rsid w:val="001D3B12"/>
    <w:rsid w:val="001D63C9"/>
    <w:rsid w:val="001E0606"/>
    <w:rsid w:val="001E20B2"/>
    <w:rsid w:val="001E4BB0"/>
    <w:rsid w:val="001F1874"/>
    <w:rsid w:val="001F3FAC"/>
    <w:rsid w:val="002007EE"/>
    <w:rsid w:val="00201939"/>
    <w:rsid w:val="00202305"/>
    <w:rsid w:val="00202451"/>
    <w:rsid w:val="00205330"/>
    <w:rsid w:val="002056E8"/>
    <w:rsid w:val="00207B93"/>
    <w:rsid w:val="00207CEA"/>
    <w:rsid w:val="0021119E"/>
    <w:rsid w:val="0021503D"/>
    <w:rsid w:val="0021692F"/>
    <w:rsid w:val="00216B88"/>
    <w:rsid w:val="00217988"/>
    <w:rsid w:val="002319CA"/>
    <w:rsid w:val="002347BF"/>
    <w:rsid w:val="00237416"/>
    <w:rsid w:val="00240D77"/>
    <w:rsid w:val="00241768"/>
    <w:rsid w:val="002422D6"/>
    <w:rsid w:val="002468A9"/>
    <w:rsid w:val="002511C0"/>
    <w:rsid w:val="0025658B"/>
    <w:rsid w:val="002568CE"/>
    <w:rsid w:val="00257F36"/>
    <w:rsid w:val="0026043B"/>
    <w:rsid w:val="00266CA0"/>
    <w:rsid w:val="00270BF2"/>
    <w:rsid w:val="00275958"/>
    <w:rsid w:val="00276F7A"/>
    <w:rsid w:val="002778A0"/>
    <w:rsid w:val="00277B37"/>
    <w:rsid w:val="0029272A"/>
    <w:rsid w:val="002A1A7F"/>
    <w:rsid w:val="002A4E62"/>
    <w:rsid w:val="002A60C4"/>
    <w:rsid w:val="002B2970"/>
    <w:rsid w:val="002B6F69"/>
    <w:rsid w:val="002C05F5"/>
    <w:rsid w:val="002C066E"/>
    <w:rsid w:val="002C21C7"/>
    <w:rsid w:val="002C42C6"/>
    <w:rsid w:val="002D06EE"/>
    <w:rsid w:val="002D1E74"/>
    <w:rsid w:val="002D2F27"/>
    <w:rsid w:val="002D611B"/>
    <w:rsid w:val="002E0E5E"/>
    <w:rsid w:val="002F1C09"/>
    <w:rsid w:val="002F57F1"/>
    <w:rsid w:val="003011B3"/>
    <w:rsid w:val="00302948"/>
    <w:rsid w:val="00303697"/>
    <w:rsid w:val="00303E82"/>
    <w:rsid w:val="00305795"/>
    <w:rsid w:val="00316A29"/>
    <w:rsid w:val="00316C88"/>
    <w:rsid w:val="00320435"/>
    <w:rsid w:val="00320878"/>
    <w:rsid w:val="0033101C"/>
    <w:rsid w:val="00332458"/>
    <w:rsid w:val="00333059"/>
    <w:rsid w:val="0033397E"/>
    <w:rsid w:val="00336AEF"/>
    <w:rsid w:val="00340CC3"/>
    <w:rsid w:val="00346AE5"/>
    <w:rsid w:val="00357317"/>
    <w:rsid w:val="003573F4"/>
    <w:rsid w:val="00357B68"/>
    <w:rsid w:val="003645AF"/>
    <w:rsid w:val="003657A5"/>
    <w:rsid w:val="00377D43"/>
    <w:rsid w:val="00385373"/>
    <w:rsid w:val="003859BA"/>
    <w:rsid w:val="00385DEB"/>
    <w:rsid w:val="00387591"/>
    <w:rsid w:val="00387AB5"/>
    <w:rsid w:val="00391AB5"/>
    <w:rsid w:val="003930BB"/>
    <w:rsid w:val="003A4DAA"/>
    <w:rsid w:val="003A5D91"/>
    <w:rsid w:val="003B460D"/>
    <w:rsid w:val="003B5A5E"/>
    <w:rsid w:val="003C568B"/>
    <w:rsid w:val="003C6F22"/>
    <w:rsid w:val="003D04D5"/>
    <w:rsid w:val="003D6473"/>
    <w:rsid w:val="003E024B"/>
    <w:rsid w:val="003E15FA"/>
    <w:rsid w:val="003F370C"/>
    <w:rsid w:val="003F5521"/>
    <w:rsid w:val="003F699A"/>
    <w:rsid w:val="00410EC6"/>
    <w:rsid w:val="0041258C"/>
    <w:rsid w:val="00412E4D"/>
    <w:rsid w:val="004147A6"/>
    <w:rsid w:val="00430AF7"/>
    <w:rsid w:val="00431665"/>
    <w:rsid w:val="00431B3C"/>
    <w:rsid w:val="0043279D"/>
    <w:rsid w:val="004342BD"/>
    <w:rsid w:val="004375BF"/>
    <w:rsid w:val="00442F86"/>
    <w:rsid w:val="004446E6"/>
    <w:rsid w:val="0044581D"/>
    <w:rsid w:val="00446516"/>
    <w:rsid w:val="00451CFF"/>
    <w:rsid w:val="00452128"/>
    <w:rsid w:val="004533A4"/>
    <w:rsid w:val="00453909"/>
    <w:rsid w:val="00457067"/>
    <w:rsid w:val="00462CA0"/>
    <w:rsid w:val="0046501B"/>
    <w:rsid w:val="004717AB"/>
    <w:rsid w:val="00483B17"/>
    <w:rsid w:val="004849B5"/>
    <w:rsid w:val="0048659C"/>
    <w:rsid w:val="00497393"/>
    <w:rsid w:val="004A0871"/>
    <w:rsid w:val="004A3BD8"/>
    <w:rsid w:val="004A66FB"/>
    <w:rsid w:val="004A7C56"/>
    <w:rsid w:val="004B09C9"/>
    <w:rsid w:val="004B481D"/>
    <w:rsid w:val="004B7C5D"/>
    <w:rsid w:val="004C1E0D"/>
    <w:rsid w:val="004D3679"/>
    <w:rsid w:val="004D3D1C"/>
    <w:rsid w:val="004D747F"/>
    <w:rsid w:val="004E69C3"/>
    <w:rsid w:val="00504F1A"/>
    <w:rsid w:val="00506B14"/>
    <w:rsid w:val="005111AB"/>
    <w:rsid w:val="005240EB"/>
    <w:rsid w:val="0052656B"/>
    <w:rsid w:val="005359D9"/>
    <w:rsid w:val="00536345"/>
    <w:rsid w:val="00540038"/>
    <w:rsid w:val="00544856"/>
    <w:rsid w:val="00544D57"/>
    <w:rsid w:val="00546A46"/>
    <w:rsid w:val="005553C3"/>
    <w:rsid w:val="00567ACA"/>
    <w:rsid w:val="0057140B"/>
    <w:rsid w:val="0057474B"/>
    <w:rsid w:val="00575D3E"/>
    <w:rsid w:val="00580531"/>
    <w:rsid w:val="005832A4"/>
    <w:rsid w:val="00583B48"/>
    <w:rsid w:val="005856A3"/>
    <w:rsid w:val="00586056"/>
    <w:rsid w:val="00586C84"/>
    <w:rsid w:val="00595E4B"/>
    <w:rsid w:val="005A0827"/>
    <w:rsid w:val="005A0872"/>
    <w:rsid w:val="005A427F"/>
    <w:rsid w:val="005B1399"/>
    <w:rsid w:val="005C14A4"/>
    <w:rsid w:val="005C684C"/>
    <w:rsid w:val="005D0256"/>
    <w:rsid w:val="005D25DA"/>
    <w:rsid w:val="005D3B83"/>
    <w:rsid w:val="005E05B1"/>
    <w:rsid w:val="005E130F"/>
    <w:rsid w:val="005F3357"/>
    <w:rsid w:val="00610FC8"/>
    <w:rsid w:val="0061327C"/>
    <w:rsid w:val="00615BD2"/>
    <w:rsid w:val="00615DED"/>
    <w:rsid w:val="00617237"/>
    <w:rsid w:val="00631387"/>
    <w:rsid w:val="00632910"/>
    <w:rsid w:val="00633210"/>
    <w:rsid w:val="00634B58"/>
    <w:rsid w:val="0063733E"/>
    <w:rsid w:val="00643E20"/>
    <w:rsid w:val="006447A4"/>
    <w:rsid w:val="0064660B"/>
    <w:rsid w:val="006531A9"/>
    <w:rsid w:val="006602F6"/>
    <w:rsid w:val="00661B3E"/>
    <w:rsid w:val="00665219"/>
    <w:rsid w:val="00665C42"/>
    <w:rsid w:val="00667B1F"/>
    <w:rsid w:val="00670159"/>
    <w:rsid w:val="00670B37"/>
    <w:rsid w:val="00674470"/>
    <w:rsid w:val="0067481E"/>
    <w:rsid w:val="00674F71"/>
    <w:rsid w:val="006752F4"/>
    <w:rsid w:val="00680844"/>
    <w:rsid w:val="00681B23"/>
    <w:rsid w:val="006856E8"/>
    <w:rsid w:val="00692B13"/>
    <w:rsid w:val="0069500B"/>
    <w:rsid w:val="006A256D"/>
    <w:rsid w:val="006A3D31"/>
    <w:rsid w:val="006A7B28"/>
    <w:rsid w:val="006C1436"/>
    <w:rsid w:val="006C4F83"/>
    <w:rsid w:val="006C7D3F"/>
    <w:rsid w:val="006C7E00"/>
    <w:rsid w:val="006D054A"/>
    <w:rsid w:val="006D13AB"/>
    <w:rsid w:val="006D672D"/>
    <w:rsid w:val="006E119F"/>
    <w:rsid w:val="006E1729"/>
    <w:rsid w:val="006F056F"/>
    <w:rsid w:val="006F25BD"/>
    <w:rsid w:val="006F2EC3"/>
    <w:rsid w:val="006F3C44"/>
    <w:rsid w:val="006F4857"/>
    <w:rsid w:val="006F7D8B"/>
    <w:rsid w:val="00700BA7"/>
    <w:rsid w:val="00710F57"/>
    <w:rsid w:val="00711C86"/>
    <w:rsid w:val="00712E16"/>
    <w:rsid w:val="00713EFC"/>
    <w:rsid w:val="007146D2"/>
    <w:rsid w:val="007151B6"/>
    <w:rsid w:val="00715A5D"/>
    <w:rsid w:val="00717D5F"/>
    <w:rsid w:val="007309AA"/>
    <w:rsid w:val="00730DF3"/>
    <w:rsid w:val="00733967"/>
    <w:rsid w:val="00734570"/>
    <w:rsid w:val="00735828"/>
    <w:rsid w:val="0074540C"/>
    <w:rsid w:val="0076434C"/>
    <w:rsid w:val="00764A65"/>
    <w:rsid w:val="00772078"/>
    <w:rsid w:val="0077408A"/>
    <w:rsid w:val="0077561F"/>
    <w:rsid w:val="007778CE"/>
    <w:rsid w:val="007850DE"/>
    <w:rsid w:val="007877CA"/>
    <w:rsid w:val="007902EA"/>
    <w:rsid w:val="0079252D"/>
    <w:rsid w:val="00794191"/>
    <w:rsid w:val="00796BF5"/>
    <w:rsid w:val="007A28C4"/>
    <w:rsid w:val="007A5CB0"/>
    <w:rsid w:val="007A6E1A"/>
    <w:rsid w:val="007A7424"/>
    <w:rsid w:val="007B0E18"/>
    <w:rsid w:val="007B4C58"/>
    <w:rsid w:val="007B7D53"/>
    <w:rsid w:val="007C1229"/>
    <w:rsid w:val="007C3107"/>
    <w:rsid w:val="007C482E"/>
    <w:rsid w:val="007C4D48"/>
    <w:rsid w:val="007D3F97"/>
    <w:rsid w:val="007D5161"/>
    <w:rsid w:val="007D73CE"/>
    <w:rsid w:val="007E0304"/>
    <w:rsid w:val="007E1E28"/>
    <w:rsid w:val="007E4BDA"/>
    <w:rsid w:val="007E50C0"/>
    <w:rsid w:val="007E7120"/>
    <w:rsid w:val="007F1D40"/>
    <w:rsid w:val="007F3AA0"/>
    <w:rsid w:val="007F489B"/>
    <w:rsid w:val="007F4C15"/>
    <w:rsid w:val="007F4F2B"/>
    <w:rsid w:val="007F7804"/>
    <w:rsid w:val="007F7ADB"/>
    <w:rsid w:val="0081634F"/>
    <w:rsid w:val="00816890"/>
    <w:rsid w:val="0081788D"/>
    <w:rsid w:val="008219B3"/>
    <w:rsid w:val="008246F4"/>
    <w:rsid w:val="00824EDA"/>
    <w:rsid w:val="00827056"/>
    <w:rsid w:val="00833770"/>
    <w:rsid w:val="0083614B"/>
    <w:rsid w:val="008374C0"/>
    <w:rsid w:val="008401B6"/>
    <w:rsid w:val="008421EC"/>
    <w:rsid w:val="008473E6"/>
    <w:rsid w:val="00855E55"/>
    <w:rsid w:val="00856F93"/>
    <w:rsid w:val="00857FF5"/>
    <w:rsid w:val="008647CD"/>
    <w:rsid w:val="008649A8"/>
    <w:rsid w:val="00865556"/>
    <w:rsid w:val="00865E22"/>
    <w:rsid w:val="00867825"/>
    <w:rsid w:val="00874B86"/>
    <w:rsid w:val="008751D7"/>
    <w:rsid w:val="00875254"/>
    <w:rsid w:val="00876B2D"/>
    <w:rsid w:val="00876B9D"/>
    <w:rsid w:val="0088287D"/>
    <w:rsid w:val="008872BD"/>
    <w:rsid w:val="00890026"/>
    <w:rsid w:val="008918CD"/>
    <w:rsid w:val="00894C67"/>
    <w:rsid w:val="00896274"/>
    <w:rsid w:val="008978B9"/>
    <w:rsid w:val="008A02A1"/>
    <w:rsid w:val="008A3D28"/>
    <w:rsid w:val="008A5094"/>
    <w:rsid w:val="008A673F"/>
    <w:rsid w:val="008B04EA"/>
    <w:rsid w:val="008B394A"/>
    <w:rsid w:val="008B67F1"/>
    <w:rsid w:val="008C04FA"/>
    <w:rsid w:val="008C0A74"/>
    <w:rsid w:val="008C1049"/>
    <w:rsid w:val="008C35CC"/>
    <w:rsid w:val="008C70F6"/>
    <w:rsid w:val="008D04C5"/>
    <w:rsid w:val="008E16DA"/>
    <w:rsid w:val="008E3D20"/>
    <w:rsid w:val="008E55E0"/>
    <w:rsid w:val="008F38DE"/>
    <w:rsid w:val="008F419D"/>
    <w:rsid w:val="0090279D"/>
    <w:rsid w:val="00904044"/>
    <w:rsid w:val="00913646"/>
    <w:rsid w:val="009227BE"/>
    <w:rsid w:val="00922889"/>
    <w:rsid w:val="009228A8"/>
    <w:rsid w:val="00925DC2"/>
    <w:rsid w:val="009261B9"/>
    <w:rsid w:val="00926883"/>
    <w:rsid w:val="00931A9A"/>
    <w:rsid w:val="00940D2A"/>
    <w:rsid w:val="00941F10"/>
    <w:rsid w:val="0094424C"/>
    <w:rsid w:val="00950D10"/>
    <w:rsid w:val="00954423"/>
    <w:rsid w:val="00954527"/>
    <w:rsid w:val="009567A7"/>
    <w:rsid w:val="00957E8C"/>
    <w:rsid w:val="009621F5"/>
    <w:rsid w:val="009712C3"/>
    <w:rsid w:val="0097136C"/>
    <w:rsid w:val="009804B1"/>
    <w:rsid w:val="009815C7"/>
    <w:rsid w:val="00982C0D"/>
    <w:rsid w:val="00985307"/>
    <w:rsid w:val="0099130F"/>
    <w:rsid w:val="00993D47"/>
    <w:rsid w:val="0099429F"/>
    <w:rsid w:val="00997CB4"/>
    <w:rsid w:val="009A2F37"/>
    <w:rsid w:val="009A7535"/>
    <w:rsid w:val="009C5EE2"/>
    <w:rsid w:val="009C7B5B"/>
    <w:rsid w:val="009C7E56"/>
    <w:rsid w:val="009D07D1"/>
    <w:rsid w:val="009D5E96"/>
    <w:rsid w:val="009D6EEF"/>
    <w:rsid w:val="009D733B"/>
    <w:rsid w:val="009E05DE"/>
    <w:rsid w:val="009E5FC3"/>
    <w:rsid w:val="009F003A"/>
    <w:rsid w:val="009F0B8A"/>
    <w:rsid w:val="009F1D8B"/>
    <w:rsid w:val="009F3DE6"/>
    <w:rsid w:val="009F41E3"/>
    <w:rsid w:val="009F4538"/>
    <w:rsid w:val="009F4DC4"/>
    <w:rsid w:val="00A0023E"/>
    <w:rsid w:val="00A035A1"/>
    <w:rsid w:val="00A0388F"/>
    <w:rsid w:val="00A10161"/>
    <w:rsid w:val="00A1171F"/>
    <w:rsid w:val="00A117DC"/>
    <w:rsid w:val="00A11F8F"/>
    <w:rsid w:val="00A167BC"/>
    <w:rsid w:val="00A21BAB"/>
    <w:rsid w:val="00A221DF"/>
    <w:rsid w:val="00A225F5"/>
    <w:rsid w:val="00A22F9F"/>
    <w:rsid w:val="00A23B72"/>
    <w:rsid w:val="00A25792"/>
    <w:rsid w:val="00A260FB"/>
    <w:rsid w:val="00A32F9F"/>
    <w:rsid w:val="00A34531"/>
    <w:rsid w:val="00A35317"/>
    <w:rsid w:val="00A35A9C"/>
    <w:rsid w:val="00A37671"/>
    <w:rsid w:val="00A37FB1"/>
    <w:rsid w:val="00A46D11"/>
    <w:rsid w:val="00A478F8"/>
    <w:rsid w:val="00A50438"/>
    <w:rsid w:val="00A53CF0"/>
    <w:rsid w:val="00A55463"/>
    <w:rsid w:val="00A5597B"/>
    <w:rsid w:val="00A5620B"/>
    <w:rsid w:val="00A61028"/>
    <w:rsid w:val="00A62AC7"/>
    <w:rsid w:val="00A63C87"/>
    <w:rsid w:val="00A74B75"/>
    <w:rsid w:val="00A74E61"/>
    <w:rsid w:val="00A804C4"/>
    <w:rsid w:val="00A81360"/>
    <w:rsid w:val="00A847D4"/>
    <w:rsid w:val="00A87A44"/>
    <w:rsid w:val="00A935AC"/>
    <w:rsid w:val="00A95A29"/>
    <w:rsid w:val="00A96330"/>
    <w:rsid w:val="00AA511B"/>
    <w:rsid w:val="00AC32F5"/>
    <w:rsid w:val="00AC494C"/>
    <w:rsid w:val="00AC66C8"/>
    <w:rsid w:val="00AE1909"/>
    <w:rsid w:val="00AE4033"/>
    <w:rsid w:val="00AE6EE6"/>
    <w:rsid w:val="00AE77E5"/>
    <w:rsid w:val="00AE7884"/>
    <w:rsid w:val="00AF25B5"/>
    <w:rsid w:val="00AF56A2"/>
    <w:rsid w:val="00AF6B33"/>
    <w:rsid w:val="00AF6D9B"/>
    <w:rsid w:val="00AF7DC3"/>
    <w:rsid w:val="00B049C5"/>
    <w:rsid w:val="00B04BAA"/>
    <w:rsid w:val="00B077AA"/>
    <w:rsid w:val="00B07BFB"/>
    <w:rsid w:val="00B110A0"/>
    <w:rsid w:val="00B11F93"/>
    <w:rsid w:val="00B137F3"/>
    <w:rsid w:val="00B13D6C"/>
    <w:rsid w:val="00B156A3"/>
    <w:rsid w:val="00B23313"/>
    <w:rsid w:val="00B25981"/>
    <w:rsid w:val="00B30838"/>
    <w:rsid w:val="00B35065"/>
    <w:rsid w:val="00B42689"/>
    <w:rsid w:val="00B42DB0"/>
    <w:rsid w:val="00B47896"/>
    <w:rsid w:val="00B47D4C"/>
    <w:rsid w:val="00B51A5F"/>
    <w:rsid w:val="00B5249E"/>
    <w:rsid w:val="00B52D12"/>
    <w:rsid w:val="00B5452A"/>
    <w:rsid w:val="00B616CF"/>
    <w:rsid w:val="00B649FA"/>
    <w:rsid w:val="00B806AE"/>
    <w:rsid w:val="00B830F8"/>
    <w:rsid w:val="00B83F1F"/>
    <w:rsid w:val="00B84106"/>
    <w:rsid w:val="00B92B05"/>
    <w:rsid w:val="00B92FBE"/>
    <w:rsid w:val="00B942E0"/>
    <w:rsid w:val="00B97F4F"/>
    <w:rsid w:val="00BA32C4"/>
    <w:rsid w:val="00BA4CC6"/>
    <w:rsid w:val="00BB0F01"/>
    <w:rsid w:val="00BC151F"/>
    <w:rsid w:val="00BC3407"/>
    <w:rsid w:val="00BC364F"/>
    <w:rsid w:val="00BD1501"/>
    <w:rsid w:val="00BE0965"/>
    <w:rsid w:val="00BE0C5D"/>
    <w:rsid w:val="00BE178F"/>
    <w:rsid w:val="00BE187B"/>
    <w:rsid w:val="00BE1A34"/>
    <w:rsid w:val="00BE3060"/>
    <w:rsid w:val="00BE4678"/>
    <w:rsid w:val="00BF5EFE"/>
    <w:rsid w:val="00C01CD2"/>
    <w:rsid w:val="00C021B6"/>
    <w:rsid w:val="00C06F22"/>
    <w:rsid w:val="00C11B8E"/>
    <w:rsid w:val="00C11E7E"/>
    <w:rsid w:val="00C12270"/>
    <w:rsid w:val="00C14986"/>
    <w:rsid w:val="00C14D7A"/>
    <w:rsid w:val="00C3290E"/>
    <w:rsid w:val="00C33D82"/>
    <w:rsid w:val="00C40C8C"/>
    <w:rsid w:val="00C41C03"/>
    <w:rsid w:val="00C55BCF"/>
    <w:rsid w:val="00C60BCD"/>
    <w:rsid w:val="00C67999"/>
    <w:rsid w:val="00C73981"/>
    <w:rsid w:val="00C761CC"/>
    <w:rsid w:val="00C83494"/>
    <w:rsid w:val="00C854BC"/>
    <w:rsid w:val="00C86CD0"/>
    <w:rsid w:val="00C87ABD"/>
    <w:rsid w:val="00C91067"/>
    <w:rsid w:val="00C91AFC"/>
    <w:rsid w:val="00C9205D"/>
    <w:rsid w:val="00CA1326"/>
    <w:rsid w:val="00CA1443"/>
    <w:rsid w:val="00CA4A83"/>
    <w:rsid w:val="00CA54EE"/>
    <w:rsid w:val="00CB0049"/>
    <w:rsid w:val="00CB2B75"/>
    <w:rsid w:val="00CB730B"/>
    <w:rsid w:val="00CB736E"/>
    <w:rsid w:val="00CC3C0A"/>
    <w:rsid w:val="00CC4789"/>
    <w:rsid w:val="00CD295B"/>
    <w:rsid w:val="00CD3EA4"/>
    <w:rsid w:val="00CD7F43"/>
    <w:rsid w:val="00CE1D05"/>
    <w:rsid w:val="00CE1D66"/>
    <w:rsid w:val="00CE2754"/>
    <w:rsid w:val="00CE69DB"/>
    <w:rsid w:val="00CE7176"/>
    <w:rsid w:val="00CF1EF9"/>
    <w:rsid w:val="00CF4119"/>
    <w:rsid w:val="00CF41C6"/>
    <w:rsid w:val="00CF42C7"/>
    <w:rsid w:val="00CF45D3"/>
    <w:rsid w:val="00CF4F77"/>
    <w:rsid w:val="00CF65CF"/>
    <w:rsid w:val="00CF7A57"/>
    <w:rsid w:val="00D01EFB"/>
    <w:rsid w:val="00D02031"/>
    <w:rsid w:val="00D03900"/>
    <w:rsid w:val="00D1186B"/>
    <w:rsid w:val="00D11CAA"/>
    <w:rsid w:val="00D13C42"/>
    <w:rsid w:val="00D150F5"/>
    <w:rsid w:val="00D16A7A"/>
    <w:rsid w:val="00D20CC6"/>
    <w:rsid w:val="00D251BD"/>
    <w:rsid w:val="00D261A9"/>
    <w:rsid w:val="00D2709F"/>
    <w:rsid w:val="00D30223"/>
    <w:rsid w:val="00D32A75"/>
    <w:rsid w:val="00D33895"/>
    <w:rsid w:val="00D3468A"/>
    <w:rsid w:val="00D374EE"/>
    <w:rsid w:val="00D43A2F"/>
    <w:rsid w:val="00D513C2"/>
    <w:rsid w:val="00D51D10"/>
    <w:rsid w:val="00D527CB"/>
    <w:rsid w:val="00D557E5"/>
    <w:rsid w:val="00D55C6F"/>
    <w:rsid w:val="00D57017"/>
    <w:rsid w:val="00D624C5"/>
    <w:rsid w:val="00D663A7"/>
    <w:rsid w:val="00D7128A"/>
    <w:rsid w:val="00D71549"/>
    <w:rsid w:val="00D80CDB"/>
    <w:rsid w:val="00D8245F"/>
    <w:rsid w:val="00D836DE"/>
    <w:rsid w:val="00D959AB"/>
    <w:rsid w:val="00D95A0F"/>
    <w:rsid w:val="00D96566"/>
    <w:rsid w:val="00D97E8E"/>
    <w:rsid w:val="00DA4009"/>
    <w:rsid w:val="00DA50DE"/>
    <w:rsid w:val="00DA5376"/>
    <w:rsid w:val="00DA6E08"/>
    <w:rsid w:val="00DB4255"/>
    <w:rsid w:val="00DB4D6B"/>
    <w:rsid w:val="00DB77E8"/>
    <w:rsid w:val="00DC2AA1"/>
    <w:rsid w:val="00DC4440"/>
    <w:rsid w:val="00DC6664"/>
    <w:rsid w:val="00DD1F94"/>
    <w:rsid w:val="00DD41A8"/>
    <w:rsid w:val="00DE4A0A"/>
    <w:rsid w:val="00DE5016"/>
    <w:rsid w:val="00DF0E2A"/>
    <w:rsid w:val="00DF1125"/>
    <w:rsid w:val="00DF5F26"/>
    <w:rsid w:val="00DF7B68"/>
    <w:rsid w:val="00E00726"/>
    <w:rsid w:val="00E00D0C"/>
    <w:rsid w:val="00E07483"/>
    <w:rsid w:val="00E123C2"/>
    <w:rsid w:val="00E14853"/>
    <w:rsid w:val="00E2134C"/>
    <w:rsid w:val="00E25748"/>
    <w:rsid w:val="00E262FC"/>
    <w:rsid w:val="00E272FF"/>
    <w:rsid w:val="00E3022B"/>
    <w:rsid w:val="00E3189C"/>
    <w:rsid w:val="00E31EC7"/>
    <w:rsid w:val="00E33A8F"/>
    <w:rsid w:val="00E37C5C"/>
    <w:rsid w:val="00E4143A"/>
    <w:rsid w:val="00E42B0C"/>
    <w:rsid w:val="00E45E7B"/>
    <w:rsid w:val="00E46395"/>
    <w:rsid w:val="00E46922"/>
    <w:rsid w:val="00E5014E"/>
    <w:rsid w:val="00E537F2"/>
    <w:rsid w:val="00E54795"/>
    <w:rsid w:val="00E57F10"/>
    <w:rsid w:val="00E6248F"/>
    <w:rsid w:val="00E65074"/>
    <w:rsid w:val="00E6523B"/>
    <w:rsid w:val="00E66A3D"/>
    <w:rsid w:val="00E67F9B"/>
    <w:rsid w:val="00E72214"/>
    <w:rsid w:val="00E7240E"/>
    <w:rsid w:val="00E751A2"/>
    <w:rsid w:val="00E76057"/>
    <w:rsid w:val="00E8201E"/>
    <w:rsid w:val="00E94223"/>
    <w:rsid w:val="00E948D8"/>
    <w:rsid w:val="00E94ED1"/>
    <w:rsid w:val="00E95292"/>
    <w:rsid w:val="00E957F7"/>
    <w:rsid w:val="00EA22AE"/>
    <w:rsid w:val="00EA344B"/>
    <w:rsid w:val="00EA5CD5"/>
    <w:rsid w:val="00EB217E"/>
    <w:rsid w:val="00EC2046"/>
    <w:rsid w:val="00EF1B1F"/>
    <w:rsid w:val="00EF34FE"/>
    <w:rsid w:val="00EF7F05"/>
    <w:rsid w:val="00F0075A"/>
    <w:rsid w:val="00F0297E"/>
    <w:rsid w:val="00F0659D"/>
    <w:rsid w:val="00F069C7"/>
    <w:rsid w:val="00F115A1"/>
    <w:rsid w:val="00F14024"/>
    <w:rsid w:val="00F17B32"/>
    <w:rsid w:val="00F20E56"/>
    <w:rsid w:val="00F22E5C"/>
    <w:rsid w:val="00F27A96"/>
    <w:rsid w:val="00F33518"/>
    <w:rsid w:val="00F34574"/>
    <w:rsid w:val="00F35853"/>
    <w:rsid w:val="00F3662E"/>
    <w:rsid w:val="00F40803"/>
    <w:rsid w:val="00F46AB9"/>
    <w:rsid w:val="00F47570"/>
    <w:rsid w:val="00F516B6"/>
    <w:rsid w:val="00F612B0"/>
    <w:rsid w:val="00F75728"/>
    <w:rsid w:val="00F761D0"/>
    <w:rsid w:val="00F8037E"/>
    <w:rsid w:val="00F827AD"/>
    <w:rsid w:val="00F829B7"/>
    <w:rsid w:val="00F844E2"/>
    <w:rsid w:val="00F8495A"/>
    <w:rsid w:val="00F84B51"/>
    <w:rsid w:val="00F85D24"/>
    <w:rsid w:val="00F90B03"/>
    <w:rsid w:val="00FA263E"/>
    <w:rsid w:val="00FA41A9"/>
    <w:rsid w:val="00FA51EE"/>
    <w:rsid w:val="00FA55F2"/>
    <w:rsid w:val="00FB16F9"/>
    <w:rsid w:val="00FB1802"/>
    <w:rsid w:val="00FB230D"/>
    <w:rsid w:val="00FC0E26"/>
    <w:rsid w:val="00FC16A2"/>
    <w:rsid w:val="00FC3141"/>
    <w:rsid w:val="00FC68DD"/>
    <w:rsid w:val="00FC6D74"/>
    <w:rsid w:val="00FD0815"/>
    <w:rsid w:val="00FD0DCD"/>
    <w:rsid w:val="00FD0E8D"/>
    <w:rsid w:val="00FD1276"/>
    <w:rsid w:val="00FD1F8E"/>
    <w:rsid w:val="00FD35B5"/>
    <w:rsid w:val="00FD3C95"/>
    <w:rsid w:val="00FD4288"/>
    <w:rsid w:val="00FE3548"/>
    <w:rsid w:val="00FE6CD8"/>
    <w:rsid w:val="00FE783B"/>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character" w:styleId="Strong">
    <w:name w:val="Strong"/>
    <w:basedOn w:val="DefaultParagraphFont"/>
    <w:uiPriority w:val="22"/>
    <w:qFormat/>
    <w:locked/>
    <w:rsid w:val="0012302C"/>
    <w:rPr>
      <w:b/>
      <w:bCs/>
    </w:rPr>
  </w:style>
  <w:style w:type="character" w:styleId="UnresolvedMention">
    <w:name w:val="Unresolved Mention"/>
    <w:basedOn w:val="DefaultParagraphFont"/>
    <w:uiPriority w:val="99"/>
    <w:semiHidden/>
    <w:unhideWhenUsed/>
    <w:rsid w:val="00506B14"/>
    <w:rPr>
      <w:color w:val="605E5C"/>
      <w:shd w:val="clear" w:color="auto" w:fill="E1DFDD"/>
    </w:rPr>
  </w:style>
  <w:style w:type="paragraph" w:styleId="Revision">
    <w:name w:val="Revision"/>
    <w:hidden/>
    <w:uiPriority w:val="99"/>
    <w:semiHidden/>
    <w:rsid w:val="00B07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1036849410">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96962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nders.g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rsonaldata.ge)" TargetMode="External"/><Relationship Id="rId5" Type="http://schemas.openxmlformats.org/officeDocument/2006/relationships/webSettings" Target="webSettings.xml"/><Relationship Id="rId15" Type="http://schemas.openxmlformats.org/officeDocument/2006/relationships/hyperlink" Target="mailto:kekandelaki@gwp.ge" TargetMode="External"/><Relationship Id="rId10" Type="http://schemas.openxmlformats.org/officeDocument/2006/relationships/hyperlink" Target="mailto:pdpo@gwp.g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dpo@gwp.ge"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8DB00-8DE4-446D-812F-B46F67043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1866</Words>
  <Characters>10639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12481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dgadelia</dc:creator>
  <cp:lastModifiedBy>Ketevan Kandelaki</cp:lastModifiedBy>
  <cp:revision>4</cp:revision>
  <cp:lastPrinted>2015-07-27T06:36:00Z</cp:lastPrinted>
  <dcterms:created xsi:type="dcterms:W3CDTF">2026-07-16T08:38:00Z</dcterms:created>
  <dcterms:modified xsi:type="dcterms:W3CDTF">2026-07-24T12:48:00Z</dcterms:modified>
</cp:coreProperties>
</file>