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2CEF1" w14:textId="1FF0413E" w:rsidR="007D73CE" w:rsidRPr="00D329E2" w:rsidRDefault="007D73CE" w:rsidP="00A74B75">
      <w:pPr>
        <w:spacing w:after="0" w:line="360" w:lineRule="auto"/>
        <w:jc w:val="center"/>
        <w:rPr>
          <w:rFonts w:asciiTheme="minorHAnsi" w:hAnsiTheme="minorHAnsi" w:cstheme="minorHAnsi"/>
          <w:b/>
          <w:sz w:val="20"/>
          <w:szCs w:val="20"/>
          <w:lang w:val="ka-GE"/>
        </w:rPr>
      </w:pPr>
    </w:p>
    <w:p w14:paraId="32D9DB2E" w14:textId="77777777" w:rsidR="009815C7" w:rsidRPr="00D329E2" w:rsidRDefault="00340161" w:rsidP="00340161">
      <w:pPr>
        <w:spacing w:after="0" w:line="240" w:lineRule="auto"/>
        <w:jc w:val="center"/>
        <w:rPr>
          <w:rFonts w:asciiTheme="minorHAnsi" w:hAnsiTheme="minorHAnsi" w:cstheme="minorHAnsi"/>
          <w:b/>
          <w:sz w:val="20"/>
          <w:szCs w:val="20"/>
        </w:rPr>
      </w:pPr>
      <w:r w:rsidRPr="00D329E2">
        <w:rPr>
          <w:rFonts w:asciiTheme="minorHAnsi" w:hAnsiTheme="minorHAnsi" w:cstheme="minorHAnsi"/>
          <w:b/>
          <w:noProof/>
          <w:sz w:val="20"/>
          <w:szCs w:val="20"/>
        </w:rPr>
        <w:drawing>
          <wp:inline distT="0" distB="0" distL="0" distR="0" wp14:anchorId="2FFDD1D9" wp14:editId="376840CF">
            <wp:extent cx="2076450" cy="1322720"/>
            <wp:effectExtent l="19050" t="0" r="19050" b="391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jpg"/>
                    <pic:cNvPicPr/>
                  </pic:nvPicPr>
                  <pic:blipFill>
                    <a:blip r:embed="rId8">
                      <a:extLst>
                        <a:ext uri="{28A0092B-C50C-407E-A947-70E740481C1C}">
                          <a14:useLocalDpi xmlns:a14="http://schemas.microsoft.com/office/drawing/2010/main" val="0"/>
                        </a:ext>
                      </a:extLst>
                    </a:blip>
                    <a:stretch>
                      <a:fillRect/>
                    </a:stretch>
                  </pic:blipFill>
                  <pic:spPr>
                    <a:xfrm>
                      <a:off x="0" y="0"/>
                      <a:ext cx="2076450" cy="13227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ABA2F47" w14:textId="77777777" w:rsidR="009815C7" w:rsidRPr="00D329E2" w:rsidRDefault="009815C7" w:rsidP="00EB505F">
      <w:pPr>
        <w:spacing w:after="0" w:line="240" w:lineRule="auto"/>
        <w:jc w:val="center"/>
        <w:rPr>
          <w:rFonts w:asciiTheme="minorHAnsi" w:hAnsiTheme="minorHAnsi" w:cstheme="minorHAnsi"/>
          <w:b/>
          <w:sz w:val="20"/>
          <w:szCs w:val="20"/>
          <w:lang w:val="ka-GE"/>
        </w:rPr>
      </w:pPr>
    </w:p>
    <w:p w14:paraId="4B2F5570" w14:textId="72EA8725" w:rsidR="00FD0DCD" w:rsidRPr="00D329E2" w:rsidRDefault="008D44FB" w:rsidP="00704AFD">
      <w:pPr>
        <w:spacing w:after="0" w:line="240" w:lineRule="auto"/>
        <w:jc w:val="center"/>
        <w:rPr>
          <w:rFonts w:asciiTheme="minorHAnsi" w:hAnsiTheme="minorHAnsi" w:cstheme="minorHAnsi"/>
          <w:b/>
          <w:sz w:val="28"/>
          <w:szCs w:val="28"/>
        </w:rPr>
      </w:pPr>
      <w:r w:rsidRPr="00D329E2">
        <w:rPr>
          <w:rFonts w:asciiTheme="minorHAnsi" w:hAnsiTheme="minorHAnsi" w:cstheme="minorHAnsi"/>
          <w:b/>
          <w:sz w:val="28"/>
          <w:szCs w:val="28"/>
        </w:rPr>
        <w:t>L</w:t>
      </w:r>
      <w:r w:rsidR="001F688E" w:rsidRPr="00D329E2">
        <w:rPr>
          <w:rFonts w:asciiTheme="minorHAnsi" w:hAnsiTheme="minorHAnsi" w:cstheme="minorHAnsi"/>
          <w:b/>
          <w:sz w:val="28"/>
          <w:szCs w:val="28"/>
        </w:rPr>
        <w:t>LC</w:t>
      </w:r>
      <w:r w:rsidRPr="00D329E2">
        <w:rPr>
          <w:rFonts w:asciiTheme="minorHAnsi" w:hAnsiTheme="minorHAnsi" w:cstheme="minorHAnsi"/>
          <w:b/>
          <w:sz w:val="28"/>
          <w:szCs w:val="28"/>
        </w:rPr>
        <w:t xml:space="preserve"> </w:t>
      </w:r>
      <w:r w:rsidR="00FB098F" w:rsidRPr="00D329E2">
        <w:rPr>
          <w:rFonts w:asciiTheme="minorHAnsi" w:hAnsiTheme="minorHAnsi" w:cstheme="minorHAnsi"/>
          <w:b/>
          <w:sz w:val="28"/>
          <w:szCs w:val="28"/>
        </w:rPr>
        <w:t>Gardabani Sewage Treatment Plant</w:t>
      </w:r>
      <w:r w:rsidRPr="00D329E2">
        <w:rPr>
          <w:rFonts w:asciiTheme="minorHAnsi" w:hAnsiTheme="minorHAnsi" w:cstheme="minorHAnsi"/>
          <w:b/>
          <w:sz w:val="28"/>
          <w:szCs w:val="28"/>
        </w:rPr>
        <w:t xml:space="preserve"> </w:t>
      </w:r>
      <w:r w:rsidR="00FA5C99" w:rsidRPr="00D329E2">
        <w:rPr>
          <w:rFonts w:asciiTheme="minorHAnsi" w:hAnsiTheme="minorHAnsi" w:cstheme="minorHAnsi"/>
          <w:b/>
          <w:sz w:val="28"/>
          <w:szCs w:val="28"/>
          <w:lang w:val="ka-GE"/>
        </w:rPr>
        <w:t>(</w:t>
      </w:r>
      <w:r w:rsidR="00FA5C99" w:rsidRPr="00D329E2">
        <w:rPr>
          <w:rFonts w:asciiTheme="minorHAnsi" w:hAnsiTheme="minorHAnsi" w:cstheme="minorHAnsi"/>
          <w:b/>
          <w:sz w:val="28"/>
          <w:szCs w:val="28"/>
        </w:rPr>
        <w:t>G</w:t>
      </w:r>
      <w:r w:rsidR="00FB098F" w:rsidRPr="00D329E2">
        <w:rPr>
          <w:rFonts w:asciiTheme="minorHAnsi" w:hAnsiTheme="minorHAnsi" w:cstheme="minorHAnsi"/>
          <w:b/>
          <w:sz w:val="28"/>
          <w:szCs w:val="28"/>
        </w:rPr>
        <w:t>ST</w:t>
      </w:r>
      <w:r w:rsidR="00FA5C99" w:rsidRPr="00D329E2">
        <w:rPr>
          <w:rFonts w:asciiTheme="minorHAnsi" w:hAnsiTheme="minorHAnsi" w:cstheme="minorHAnsi"/>
          <w:b/>
          <w:sz w:val="28"/>
          <w:szCs w:val="28"/>
        </w:rPr>
        <w:t xml:space="preserve">) </w:t>
      </w:r>
      <w:r w:rsidR="00FB098F" w:rsidRPr="00D329E2">
        <w:rPr>
          <w:rFonts w:asciiTheme="minorHAnsi" w:hAnsiTheme="minorHAnsi" w:cstheme="minorHAnsi"/>
          <w:b/>
          <w:sz w:val="28"/>
          <w:szCs w:val="28"/>
        </w:rPr>
        <w:t>announces</w:t>
      </w:r>
      <w:r w:rsidRPr="00D329E2">
        <w:rPr>
          <w:rFonts w:asciiTheme="minorHAnsi" w:hAnsiTheme="minorHAnsi" w:cstheme="minorHAnsi"/>
          <w:b/>
          <w:sz w:val="28"/>
          <w:szCs w:val="28"/>
        </w:rPr>
        <w:t xml:space="preserve"> an electronic tender </w:t>
      </w:r>
      <w:r w:rsidR="00821063" w:rsidRPr="00D329E2">
        <w:rPr>
          <w:rFonts w:asciiTheme="minorHAnsi" w:hAnsiTheme="minorHAnsi" w:cstheme="minorHAnsi"/>
          <w:b/>
          <w:sz w:val="28"/>
          <w:szCs w:val="28"/>
        </w:rPr>
        <w:t>on</w:t>
      </w:r>
      <w:r w:rsidR="0055422E" w:rsidRPr="00D329E2">
        <w:rPr>
          <w:rFonts w:asciiTheme="minorHAnsi" w:hAnsiTheme="minorHAnsi" w:cstheme="minorHAnsi"/>
          <w:b/>
          <w:sz w:val="28"/>
          <w:szCs w:val="28"/>
        </w:rPr>
        <w:t xml:space="preserve"> procurement </w:t>
      </w:r>
      <w:r w:rsidR="00A41A41" w:rsidRPr="00D329E2">
        <w:rPr>
          <w:rFonts w:asciiTheme="minorHAnsi" w:hAnsiTheme="minorHAnsi" w:cstheme="minorHAnsi"/>
          <w:b/>
          <w:sz w:val="28"/>
          <w:szCs w:val="28"/>
        </w:rPr>
        <w:t>of</w:t>
      </w:r>
      <w:r w:rsidR="00D329E2">
        <w:rPr>
          <w:rFonts w:asciiTheme="minorHAnsi" w:hAnsiTheme="minorHAnsi" w:cstheme="minorHAnsi"/>
          <w:b/>
          <w:sz w:val="28"/>
          <w:szCs w:val="28"/>
        </w:rPr>
        <w:t xml:space="preserve"> the</w:t>
      </w:r>
      <w:r w:rsidR="00704AFD" w:rsidRPr="00D329E2">
        <w:rPr>
          <w:rFonts w:asciiTheme="minorHAnsi" w:hAnsiTheme="minorHAnsi" w:cstheme="minorHAnsi"/>
          <w:b/>
          <w:sz w:val="28"/>
          <w:szCs w:val="28"/>
        </w:rPr>
        <w:t xml:space="preserve"> </w:t>
      </w:r>
      <w:r w:rsidR="00FB098F" w:rsidRPr="00D329E2">
        <w:rPr>
          <w:rFonts w:asciiTheme="minorHAnsi" w:hAnsiTheme="minorHAnsi" w:cstheme="minorHAnsi"/>
          <w:b/>
          <w:sz w:val="28"/>
          <w:szCs w:val="28"/>
        </w:rPr>
        <w:t xml:space="preserve">Dewatered Sludge </w:t>
      </w:r>
      <w:proofErr w:type="spellStart"/>
      <w:r w:rsidR="00FB098F" w:rsidRPr="00D329E2">
        <w:rPr>
          <w:rFonts w:asciiTheme="minorHAnsi" w:hAnsiTheme="minorHAnsi" w:cstheme="minorHAnsi"/>
          <w:b/>
          <w:sz w:val="28"/>
          <w:szCs w:val="28"/>
        </w:rPr>
        <w:t>Hooklift</w:t>
      </w:r>
      <w:proofErr w:type="spellEnd"/>
      <w:r w:rsidR="00FB098F" w:rsidRPr="00D329E2">
        <w:rPr>
          <w:rFonts w:asciiTheme="minorHAnsi" w:hAnsiTheme="minorHAnsi" w:cstheme="minorHAnsi"/>
          <w:b/>
          <w:sz w:val="28"/>
          <w:szCs w:val="28"/>
        </w:rPr>
        <w:t xml:space="preserve"> Containers, </w:t>
      </w:r>
      <w:proofErr w:type="spellStart"/>
      <w:r w:rsidR="00FB098F" w:rsidRPr="00D329E2">
        <w:rPr>
          <w:rFonts w:asciiTheme="minorHAnsi" w:hAnsiTheme="minorHAnsi" w:cstheme="minorHAnsi"/>
          <w:b/>
          <w:sz w:val="28"/>
          <w:szCs w:val="28"/>
        </w:rPr>
        <w:t>Hooklift</w:t>
      </w:r>
      <w:proofErr w:type="spellEnd"/>
      <w:r w:rsidR="00FB098F" w:rsidRPr="00D329E2">
        <w:rPr>
          <w:rFonts w:asciiTheme="minorHAnsi" w:hAnsiTheme="minorHAnsi" w:cstheme="minorHAnsi"/>
          <w:b/>
          <w:sz w:val="28"/>
          <w:szCs w:val="28"/>
        </w:rPr>
        <w:t xml:space="preserve"> System and Tractor.</w:t>
      </w:r>
    </w:p>
    <w:p w14:paraId="71ED78BC" w14:textId="77777777" w:rsidR="00FD0DCD" w:rsidRPr="00D329E2" w:rsidRDefault="00FD0DCD" w:rsidP="00665C42">
      <w:pPr>
        <w:spacing w:after="0" w:line="360" w:lineRule="auto"/>
        <w:jc w:val="center"/>
        <w:rPr>
          <w:rFonts w:asciiTheme="minorHAnsi" w:hAnsiTheme="minorHAnsi" w:cstheme="minorHAnsi"/>
          <w:b/>
          <w:sz w:val="20"/>
          <w:szCs w:val="20"/>
        </w:rPr>
      </w:pPr>
    </w:p>
    <w:p w14:paraId="3E3DB657" w14:textId="77777777" w:rsidR="00FD0DCD" w:rsidRPr="00D329E2" w:rsidRDefault="00FD0DCD" w:rsidP="00665C42">
      <w:pPr>
        <w:spacing w:after="0" w:line="360" w:lineRule="auto"/>
        <w:jc w:val="center"/>
        <w:rPr>
          <w:rFonts w:asciiTheme="minorHAnsi" w:hAnsiTheme="minorHAnsi" w:cstheme="minorHAnsi"/>
          <w:b/>
          <w:sz w:val="20"/>
          <w:szCs w:val="20"/>
        </w:rPr>
      </w:pPr>
    </w:p>
    <w:p w14:paraId="6088ECC3" w14:textId="77777777" w:rsidR="00FD0DCD" w:rsidRPr="00D329E2" w:rsidRDefault="00FD0DCD" w:rsidP="00665C42">
      <w:pPr>
        <w:spacing w:after="0" w:line="360" w:lineRule="auto"/>
        <w:jc w:val="center"/>
        <w:rPr>
          <w:rFonts w:asciiTheme="minorHAnsi" w:hAnsiTheme="minorHAnsi" w:cstheme="minorHAnsi"/>
          <w:b/>
          <w:sz w:val="20"/>
          <w:szCs w:val="20"/>
        </w:rPr>
      </w:pPr>
    </w:p>
    <w:p w14:paraId="7FEFE7C7" w14:textId="77777777" w:rsidR="00FD0DCD" w:rsidRPr="00D329E2" w:rsidRDefault="00FD0DCD" w:rsidP="00665C42">
      <w:pPr>
        <w:spacing w:after="0" w:line="360" w:lineRule="auto"/>
        <w:jc w:val="center"/>
        <w:rPr>
          <w:rFonts w:asciiTheme="minorHAnsi" w:hAnsiTheme="minorHAnsi" w:cstheme="minorHAnsi"/>
          <w:b/>
          <w:sz w:val="20"/>
          <w:szCs w:val="20"/>
        </w:rPr>
      </w:pPr>
    </w:p>
    <w:p w14:paraId="319BAF8F" w14:textId="77777777" w:rsidR="00FD0DCD" w:rsidRPr="00D329E2" w:rsidRDefault="00FD0DCD" w:rsidP="00665C42">
      <w:pPr>
        <w:spacing w:after="0" w:line="360" w:lineRule="auto"/>
        <w:jc w:val="center"/>
        <w:rPr>
          <w:rFonts w:asciiTheme="minorHAnsi" w:hAnsiTheme="minorHAnsi" w:cstheme="minorHAnsi"/>
          <w:b/>
          <w:sz w:val="20"/>
          <w:szCs w:val="20"/>
        </w:rPr>
      </w:pPr>
    </w:p>
    <w:p w14:paraId="3CAADAF0" w14:textId="77777777" w:rsidR="00D30223" w:rsidRPr="00D329E2" w:rsidRDefault="00D30223" w:rsidP="00665C42">
      <w:pPr>
        <w:spacing w:after="0" w:line="360" w:lineRule="auto"/>
        <w:jc w:val="center"/>
        <w:rPr>
          <w:rFonts w:asciiTheme="minorHAnsi" w:hAnsiTheme="minorHAnsi" w:cstheme="minorHAnsi"/>
          <w:b/>
          <w:sz w:val="20"/>
          <w:szCs w:val="20"/>
        </w:rPr>
      </w:pPr>
    </w:p>
    <w:p w14:paraId="019E08CD" w14:textId="77777777" w:rsidR="00D30223" w:rsidRPr="00D329E2" w:rsidRDefault="00D30223" w:rsidP="00665C42">
      <w:pPr>
        <w:spacing w:after="0" w:line="360" w:lineRule="auto"/>
        <w:jc w:val="center"/>
        <w:rPr>
          <w:rFonts w:asciiTheme="minorHAnsi" w:hAnsiTheme="minorHAnsi" w:cstheme="minorHAnsi"/>
          <w:b/>
          <w:sz w:val="20"/>
          <w:szCs w:val="20"/>
        </w:rPr>
      </w:pPr>
    </w:p>
    <w:p w14:paraId="26C44B42" w14:textId="77777777" w:rsidR="00356613" w:rsidRPr="00D329E2" w:rsidRDefault="00356613" w:rsidP="00665C42">
      <w:pPr>
        <w:spacing w:after="0" w:line="360" w:lineRule="auto"/>
        <w:jc w:val="center"/>
        <w:rPr>
          <w:rFonts w:asciiTheme="minorHAnsi" w:hAnsiTheme="minorHAnsi" w:cstheme="minorHAnsi"/>
          <w:b/>
          <w:sz w:val="20"/>
          <w:szCs w:val="20"/>
        </w:rPr>
      </w:pPr>
    </w:p>
    <w:p w14:paraId="5387F1F4" w14:textId="77777777" w:rsidR="00356613" w:rsidRPr="00D329E2" w:rsidRDefault="00356613" w:rsidP="00665C42">
      <w:pPr>
        <w:spacing w:after="0" w:line="360" w:lineRule="auto"/>
        <w:jc w:val="center"/>
        <w:rPr>
          <w:rFonts w:asciiTheme="minorHAnsi" w:hAnsiTheme="minorHAnsi" w:cstheme="minorHAnsi"/>
          <w:b/>
          <w:sz w:val="20"/>
          <w:szCs w:val="20"/>
        </w:rPr>
      </w:pPr>
    </w:p>
    <w:p w14:paraId="2159EDDB" w14:textId="77777777" w:rsidR="00356613" w:rsidRPr="00D329E2" w:rsidRDefault="00356613" w:rsidP="00665C42">
      <w:pPr>
        <w:spacing w:after="0" w:line="360" w:lineRule="auto"/>
        <w:jc w:val="center"/>
        <w:rPr>
          <w:rFonts w:asciiTheme="minorHAnsi" w:hAnsiTheme="minorHAnsi" w:cstheme="minorHAnsi"/>
          <w:b/>
          <w:sz w:val="20"/>
          <w:szCs w:val="20"/>
        </w:rPr>
      </w:pPr>
    </w:p>
    <w:p w14:paraId="12069C04" w14:textId="77777777" w:rsidR="00356613" w:rsidRPr="00D329E2" w:rsidRDefault="00356613" w:rsidP="00665C42">
      <w:pPr>
        <w:spacing w:after="0" w:line="360" w:lineRule="auto"/>
        <w:jc w:val="center"/>
        <w:rPr>
          <w:rFonts w:asciiTheme="minorHAnsi" w:hAnsiTheme="minorHAnsi" w:cstheme="minorHAnsi"/>
          <w:b/>
          <w:sz w:val="20"/>
          <w:szCs w:val="20"/>
        </w:rPr>
      </w:pPr>
    </w:p>
    <w:p w14:paraId="229BF46F" w14:textId="77777777" w:rsidR="00277B37" w:rsidRPr="00D329E2" w:rsidRDefault="00277B37" w:rsidP="00C12ABD">
      <w:pPr>
        <w:spacing w:after="0" w:line="360" w:lineRule="auto"/>
        <w:rPr>
          <w:rFonts w:asciiTheme="minorHAnsi" w:hAnsiTheme="minorHAnsi" w:cstheme="minorHAnsi"/>
          <w:b/>
          <w:sz w:val="20"/>
          <w:szCs w:val="20"/>
        </w:rPr>
      </w:pPr>
    </w:p>
    <w:p w14:paraId="53FD1BE4" w14:textId="77777777" w:rsidR="004B0C7B" w:rsidRPr="00D329E2" w:rsidRDefault="004B0C7B" w:rsidP="00C12ABD">
      <w:pPr>
        <w:spacing w:after="0" w:line="360" w:lineRule="auto"/>
        <w:rPr>
          <w:rFonts w:asciiTheme="minorHAnsi" w:hAnsiTheme="minorHAnsi" w:cstheme="minorHAnsi"/>
          <w:b/>
          <w:sz w:val="20"/>
          <w:szCs w:val="20"/>
        </w:rPr>
      </w:pPr>
    </w:p>
    <w:p w14:paraId="3023E44D" w14:textId="77777777" w:rsidR="004B0C7B" w:rsidRPr="00D329E2" w:rsidRDefault="004B0C7B" w:rsidP="00C12ABD">
      <w:pPr>
        <w:spacing w:after="0" w:line="360" w:lineRule="auto"/>
        <w:rPr>
          <w:rFonts w:asciiTheme="minorHAnsi" w:hAnsiTheme="minorHAnsi" w:cstheme="minorHAnsi"/>
          <w:b/>
          <w:sz w:val="20"/>
          <w:szCs w:val="20"/>
        </w:rPr>
      </w:pPr>
    </w:p>
    <w:p w14:paraId="6BFA3C15" w14:textId="77777777" w:rsidR="004B0C7B" w:rsidRPr="00D329E2" w:rsidRDefault="004B0C7B" w:rsidP="00C12ABD">
      <w:pPr>
        <w:spacing w:after="0" w:line="360" w:lineRule="auto"/>
        <w:rPr>
          <w:rFonts w:asciiTheme="minorHAnsi" w:hAnsiTheme="minorHAnsi" w:cstheme="minorHAnsi"/>
          <w:b/>
          <w:sz w:val="20"/>
          <w:szCs w:val="20"/>
        </w:rPr>
      </w:pPr>
    </w:p>
    <w:p w14:paraId="79DFD0DC" w14:textId="77777777" w:rsidR="004B0C7B" w:rsidRPr="00D329E2" w:rsidRDefault="004B0C7B" w:rsidP="00C12ABD">
      <w:pPr>
        <w:spacing w:after="0" w:line="360" w:lineRule="auto"/>
        <w:rPr>
          <w:rFonts w:asciiTheme="minorHAnsi" w:hAnsiTheme="minorHAnsi" w:cstheme="minorHAnsi"/>
          <w:b/>
          <w:sz w:val="20"/>
          <w:szCs w:val="20"/>
        </w:rPr>
      </w:pPr>
    </w:p>
    <w:p w14:paraId="1A5C8308" w14:textId="77777777" w:rsidR="00CF79AD" w:rsidRPr="00D329E2" w:rsidRDefault="00CF79AD" w:rsidP="00C12ABD">
      <w:pPr>
        <w:spacing w:after="0" w:line="360" w:lineRule="auto"/>
        <w:rPr>
          <w:rFonts w:asciiTheme="minorHAnsi" w:hAnsiTheme="minorHAnsi" w:cstheme="minorHAnsi"/>
          <w:b/>
          <w:sz w:val="20"/>
          <w:szCs w:val="20"/>
        </w:rPr>
      </w:pPr>
    </w:p>
    <w:p w14:paraId="6A1B8E2A" w14:textId="77777777" w:rsidR="00CF79AD" w:rsidRPr="00D329E2" w:rsidRDefault="00CF79AD" w:rsidP="00C12ABD">
      <w:pPr>
        <w:spacing w:after="0" w:line="360" w:lineRule="auto"/>
        <w:rPr>
          <w:rFonts w:asciiTheme="minorHAnsi" w:hAnsiTheme="minorHAnsi" w:cstheme="minorHAnsi"/>
          <w:b/>
          <w:sz w:val="20"/>
          <w:szCs w:val="20"/>
        </w:rPr>
      </w:pPr>
    </w:p>
    <w:p w14:paraId="3E29CD4E" w14:textId="77777777" w:rsidR="00CF79AD" w:rsidRPr="00D329E2" w:rsidRDefault="00CF79AD" w:rsidP="00C12ABD">
      <w:pPr>
        <w:spacing w:after="0" w:line="360" w:lineRule="auto"/>
        <w:rPr>
          <w:rFonts w:asciiTheme="minorHAnsi" w:hAnsiTheme="minorHAnsi" w:cstheme="minorHAnsi"/>
          <w:b/>
          <w:sz w:val="20"/>
          <w:szCs w:val="20"/>
        </w:rPr>
      </w:pPr>
    </w:p>
    <w:p w14:paraId="18453F35" w14:textId="77777777" w:rsidR="00704AFD" w:rsidRPr="00D329E2" w:rsidRDefault="00704AFD" w:rsidP="00C12ABD">
      <w:pPr>
        <w:spacing w:after="0" w:line="360" w:lineRule="auto"/>
        <w:rPr>
          <w:rFonts w:asciiTheme="minorHAnsi" w:hAnsiTheme="minorHAnsi" w:cstheme="minorHAnsi"/>
          <w:b/>
          <w:sz w:val="20"/>
          <w:szCs w:val="20"/>
        </w:rPr>
      </w:pPr>
    </w:p>
    <w:p w14:paraId="3185BB3C" w14:textId="77777777" w:rsidR="00704AFD" w:rsidRPr="00D329E2" w:rsidRDefault="00704AFD" w:rsidP="00C12ABD">
      <w:pPr>
        <w:spacing w:after="0" w:line="360" w:lineRule="auto"/>
        <w:rPr>
          <w:rFonts w:asciiTheme="minorHAnsi" w:hAnsiTheme="minorHAnsi" w:cstheme="minorHAnsi"/>
          <w:b/>
          <w:sz w:val="20"/>
          <w:szCs w:val="20"/>
        </w:rPr>
      </w:pPr>
    </w:p>
    <w:p w14:paraId="64B60053" w14:textId="77777777" w:rsidR="00B84C60" w:rsidRPr="00D329E2" w:rsidRDefault="00B84C60" w:rsidP="00C12ABD">
      <w:pPr>
        <w:spacing w:after="0" w:line="360" w:lineRule="auto"/>
        <w:rPr>
          <w:rFonts w:asciiTheme="minorHAnsi" w:hAnsiTheme="minorHAnsi" w:cstheme="minorHAnsi"/>
          <w:b/>
          <w:sz w:val="20"/>
          <w:szCs w:val="20"/>
        </w:rPr>
      </w:pPr>
    </w:p>
    <w:p w14:paraId="35376BEF" w14:textId="77777777" w:rsidR="0069457C" w:rsidRPr="00D329E2" w:rsidRDefault="0069457C" w:rsidP="00C12ABD">
      <w:pPr>
        <w:spacing w:after="0" w:line="360" w:lineRule="auto"/>
        <w:rPr>
          <w:rFonts w:asciiTheme="minorHAnsi" w:hAnsiTheme="minorHAnsi" w:cstheme="minorHAnsi"/>
          <w:b/>
          <w:sz w:val="20"/>
          <w:szCs w:val="20"/>
        </w:rPr>
      </w:pPr>
    </w:p>
    <w:p w14:paraId="2A348C5D" w14:textId="77777777" w:rsidR="009C7E4E" w:rsidRPr="00D329E2" w:rsidRDefault="009C7E4E" w:rsidP="00C12ABD">
      <w:pPr>
        <w:spacing w:after="0" w:line="360" w:lineRule="auto"/>
        <w:rPr>
          <w:rFonts w:asciiTheme="minorHAnsi" w:hAnsiTheme="minorHAnsi" w:cstheme="minorHAnsi"/>
          <w:b/>
          <w:sz w:val="20"/>
          <w:szCs w:val="20"/>
        </w:rPr>
      </w:pPr>
    </w:p>
    <w:p w14:paraId="3CF98BC6" w14:textId="77777777" w:rsidR="00665C42" w:rsidRPr="00D329E2" w:rsidRDefault="00665C42" w:rsidP="00E76DDA">
      <w:pPr>
        <w:spacing w:after="0" w:line="360" w:lineRule="auto"/>
        <w:rPr>
          <w:rFonts w:asciiTheme="minorHAnsi" w:hAnsiTheme="minorHAnsi" w:cstheme="minorHAnsi"/>
          <w:b/>
          <w:sz w:val="20"/>
          <w:szCs w:val="20"/>
        </w:rPr>
      </w:pPr>
    </w:p>
    <w:p w14:paraId="43FD6BD9" w14:textId="77777777" w:rsidR="001F5BF7" w:rsidRPr="00D329E2" w:rsidRDefault="001F5BF7" w:rsidP="00E76DDA">
      <w:pPr>
        <w:spacing w:after="0" w:line="360" w:lineRule="auto"/>
        <w:rPr>
          <w:rFonts w:asciiTheme="minorHAnsi" w:hAnsiTheme="minorHAnsi" w:cstheme="minorHAnsi"/>
          <w:b/>
          <w:sz w:val="20"/>
          <w:szCs w:val="20"/>
        </w:rPr>
      </w:pPr>
    </w:p>
    <w:p w14:paraId="4C74096A" w14:textId="27FC6706" w:rsidR="00C27890" w:rsidRPr="00D329E2" w:rsidRDefault="008938B0" w:rsidP="007C143E">
      <w:pPr>
        <w:pStyle w:val="ListParagraph"/>
        <w:numPr>
          <w:ilvl w:val="0"/>
          <w:numId w:val="8"/>
        </w:numPr>
        <w:shd w:val="clear" w:color="auto" w:fill="000000" w:themeFill="text1"/>
        <w:spacing w:line="240" w:lineRule="auto"/>
        <w:rPr>
          <w:rFonts w:asciiTheme="minorHAnsi" w:hAnsiTheme="minorHAnsi" w:cstheme="minorHAnsi"/>
          <w:b/>
          <w:lang w:val="ka-GE"/>
        </w:rPr>
      </w:pPr>
      <w:r w:rsidRPr="00D329E2">
        <w:rPr>
          <w:rFonts w:asciiTheme="minorHAnsi" w:hAnsiTheme="minorHAnsi" w:cstheme="minorHAnsi"/>
          <w:b/>
        </w:rPr>
        <w:lastRenderedPageBreak/>
        <w:t>PURCHASER</w:t>
      </w:r>
    </w:p>
    <w:p w14:paraId="217A61C6" w14:textId="153F8F81" w:rsidR="009119E8" w:rsidRPr="00D329E2" w:rsidRDefault="00FB098F" w:rsidP="000428C2">
      <w:pPr>
        <w:spacing w:after="0" w:line="240" w:lineRule="auto"/>
        <w:ind w:firstLine="360"/>
        <w:jc w:val="both"/>
        <w:rPr>
          <w:rFonts w:asciiTheme="minorHAnsi" w:hAnsiTheme="minorHAnsi" w:cstheme="minorHAnsi"/>
        </w:rPr>
      </w:pPr>
      <w:r w:rsidRPr="00D329E2">
        <w:rPr>
          <w:rFonts w:asciiTheme="minorHAnsi" w:hAnsiTheme="minorHAnsi" w:cstheme="minorHAnsi"/>
          <w:lang w:val="ka-GE"/>
        </w:rPr>
        <w:t xml:space="preserve">LLC </w:t>
      </w:r>
      <w:proofErr w:type="spellStart"/>
      <w:r w:rsidRPr="00D329E2">
        <w:rPr>
          <w:rFonts w:asciiTheme="minorHAnsi" w:hAnsiTheme="minorHAnsi" w:cstheme="minorHAnsi"/>
          <w:lang w:val="ka-GE"/>
        </w:rPr>
        <w:t>Gardabani</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Sewage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Treatment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Plant</w:t>
      </w:r>
      <w:proofErr w:type="spellEnd"/>
      <w:r w:rsidRPr="00D329E2">
        <w:rPr>
          <w:rFonts w:asciiTheme="minorHAnsi" w:hAnsiTheme="minorHAnsi" w:cstheme="minorHAnsi"/>
          <w:lang w:val="ka-GE"/>
        </w:rPr>
        <w:t xml:space="preserve"> (GST) </w:t>
      </w:r>
      <w:r w:rsidR="008D44FB" w:rsidRPr="00D329E2">
        <w:rPr>
          <w:rFonts w:asciiTheme="minorHAnsi" w:hAnsiTheme="minorHAnsi" w:cstheme="minorHAnsi"/>
          <w:lang w:val="ka-GE"/>
        </w:rPr>
        <w:t>(</w:t>
      </w:r>
      <w:r w:rsidR="00821063" w:rsidRPr="00D329E2">
        <w:rPr>
          <w:rFonts w:asciiTheme="minorHAnsi" w:hAnsiTheme="minorHAnsi" w:cstheme="minorHAnsi"/>
        </w:rPr>
        <w:t>R</w:t>
      </w:r>
      <w:proofErr w:type="spellStart"/>
      <w:r w:rsidR="009A02D4" w:rsidRPr="00D329E2">
        <w:rPr>
          <w:rFonts w:asciiTheme="minorHAnsi" w:hAnsiTheme="minorHAnsi" w:cstheme="minorHAnsi"/>
          <w:lang w:val="ka-GE"/>
        </w:rPr>
        <w:t>egistration</w:t>
      </w:r>
      <w:proofErr w:type="spellEnd"/>
      <w:r w:rsidR="009A02D4" w:rsidRPr="00D329E2">
        <w:rPr>
          <w:rFonts w:asciiTheme="minorHAnsi" w:hAnsiTheme="minorHAnsi" w:cstheme="minorHAnsi"/>
          <w:lang w:val="ka-GE"/>
        </w:rPr>
        <w:t xml:space="preserve"> </w:t>
      </w:r>
      <w:proofErr w:type="spellStart"/>
      <w:r w:rsidR="009A02D4" w:rsidRPr="00D329E2">
        <w:rPr>
          <w:rFonts w:asciiTheme="minorHAnsi" w:hAnsiTheme="minorHAnsi" w:cstheme="minorHAnsi"/>
          <w:lang w:val="ka-GE"/>
        </w:rPr>
        <w:t>number</w:t>
      </w:r>
      <w:proofErr w:type="spellEnd"/>
      <w:r w:rsidR="009A02D4" w:rsidRPr="00D329E2">
        <w:rPr>
          <w:rFonts w:asciiTheme="minorHAnsi" w:hAnsiTheme="minorHAnsi" w:cstheme="minorHAnsi"/>
          <w:lang w:val="ka-GE"/>
        </w:rPr>
        <w:t xml:space="preserve">: </w:t>
      </w:r>
      <w:r w:rsidRPr="00D329E2">
        <w:rPr>
          <w:rFonts w:asciiTheme="minorHAnsi" w:hAnsiTheme="minorHAnsi" w:cstheme="minorHAnsi"/>
          <w:lang w:val="ka-GE"/>
        </w:rPr>
        <w:t>203828313</w:t>
      </w:r>
      <w:r w:rsidR="009A02D4" w:rsidRPr="00D329E2">
        <w:rPr>
          <w:rFonts w:asciiTheme="minorHAnsi" w:hAnsiTheme="minorHAnsi" w:cstheme="minorHAnsi"/>
          <w:lang w:val="ka-GE"/>
        </w:rPr>
        <w:t xml:space="preserve">; </w:t>
      </w:r>
      <w:r w:rsidR="009A02D4" w:rsidRPr="00D329E2">
        <w:rPr>
          <w:rFonts w:asciiTheme="minorHAnsi" w:hAnsiTheme="minorHAnsi" w:cstheme="minorHAnsi"/>
        </w:rPr>
        <w:t>Registration Country: Georgia)</w:t>
      </w:r>
    </w:p>
    <w:p w14:paraId="0192083B" w14:textId="77777777" w:rsidR="00FB098F" w:rsidRPr="00D329E2" w:rsidRDefault="00FB098F" w:rsidP="009119E8">
      <w:pPr>
        <w:spacing w:after="0" w:line="240" w:lineRule="auto"/>
        <w:jc w:val="both"/>
        <w:rPr>
          <w:rFonts w:asciiTheme="minorHAnsi" w:hAnsiTheme="minorHAnsi" w:cstheme="minorHAnsi"/>
        </w:rPr>
      </w:pPr>
    </w:p>
    <w:p w14:paraId="298A9540" w14:textId="77777777" w:rsidR="00FB098F" w:rsidRPr="00D329E2" w:rsidRDefault="00FB098F" w:rsidP="009119E8">
      <w:pPr>
        <w:spacing w:after="0" w:line="240" w:lineRule="auto"/>
        <w:jc w:val="both"/>
        <w:rPr>
          <w:rFonts w:asciiTheme="minorHAnsi" w:hAnsiTheme="minorHAnsi" w:cstheme="minorHAnsi"/>
        </w:rPr>
      </w:pPr>
    </w:p>
    <w:p w14:paraId="0B890BC6" w14:textId="5FF3A128" w:rsidR="00FB098F" w:rsidRPr="00D329E2" w:rsidRDefault="00FB098F" w:rsidP="007C143E">
      <w:pPr>
        <w:pStyle w:val="ListParagraph"/>
        <w:numPr>
          <w:ilvl w:val="0"/>
          <w:numId w:val="8"/>
        </w:numPr>
        <w:shd w:val="clear" w:color="auto" w:fill="000000" w:themeFill="text1"/>
        <w:spacing w:after="0" w:line="240" w:lineRule="auto"/>
        <w:jc w:val="both"/>
        <w:rPr>
          <w:rFonts w:asciiTheme="minorHAnsi" w:hAnsiTheme="minorHAnsi" w:cstheme="minorHAnsi"/>
          <w:b/>
          <w:bCs/>
          <w:lang w:val="ka-GE"/>
        </w:rPr>
      </w:pPr>
      <w:proofErr w:type="spellStart"/>
      <w:r w:rsidRPr="00D329E2">
        <w:rPr>
          <w:rFonts w:asciiTheme="minorHAnsi" w:hAnsiTheme="minorHAnsi" w:cstheme="minorHAnsi"/>
          <w:b/>
          <w:bCs/>
          <w:lang w:val="ka-GE"/>
        </w:rPr>
        <w:t>Scope</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of</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Supply</w:t>
      </w:r>
      <w:proofErr w:type="spellEnd"/>
    </w:p>
    <w:p w14:paraId="13D30507" w14:textId="77777777" w:rsidR="00FB098F" w:rsidRPr="00D329E2" w:rsidRDefault="00FB098F" w:rsidP="00FB098F">
      <w:pPr>
        <w:spacing w:after="0" w:line="240" w:lineRule="auto"/>
        <w:jc w:val="both"/>
        <w:rPr>
          <w:rFonts w:asciiTheme="minorHAnsi" w:hAnsiTheme="minorHAnsi" w:cstheme="minorHAnsi"/>
          <w:b/>
          <w:bCs/>
          <w:lang w:val="ka-GE"/>
        </w:rPr>
      </w:pPr>
    </w:p>
    <w:p w14:paraId="5082FCA8" w14:textId="77777777" w:rsidR="00FB098F" w:rsidRPr="00D329E2" w:rsidRDefault="00FB098F"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Supplier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provide</w:t>
      </w:r>
      <w:proofErr w:type="spellEnd"/>
      <w:r w:rsidRPr="00D329E2">
        <w:rPr>
          <w:rFonts w:asciiTheme="minorHAnsi" w:hAnsiTheme="minorHAnsi" w:cstheme="minorHAnsi"/>
          <w:lang w:val="ka-GE"/>
        </w:rPr>
        <w:t xml:space="preserve"> a </w:t>
      </w:r>
      <w:proofErr w:type="spellStart"/>
      <w:r w:rsidRPr="00D329E2">
        <w:rPr>
          <w:rFonts w:asciiTheme="minorHAnsi" w:hAnsiTheme="minorHAnsi" w:cstheme="minorHAnsi"/>
          <w:lang w:val="ka-GE"/>
        </w:rPr>
        <w:t>complete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operational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mutually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compatible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system</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consisting</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w:t>
      </w:r>
    </w:p>
    <w:p w14:paraId="343837E3" w14:textId="77777777" w:rsidR="00FB098F" w:rsidRPr="00D329E2" w:rsidRDefault="00FB098F" w:rsidP="00FB098F">
      <w:pPr>
        <w:pStyle w:val="ListParagraph"/>
        <w:numPr>
          <w:ilvl w:val="0"/>
          <w:numId w:val="9"/>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Two</w:t>
      </w:r>
      <w:proofErr w:type="spellEnd"/>
      <w:r w:rsidRPr="00D329E2">
        <w:rPr>
          <w:rFonts w:asciiTheme="minorHAnsi" w:hAnsiTheme="minorHAnsi" w:cstheme="minorHAnsi"/>
          <w:lang w:val="ka-GE"/>
        </w:rPr>
        <w:t xml:space="preserve"> (2) </w:t>
      </w:r>
      <w:proofErr w:type="spellStart"/>
      <w:r w:rsidRPr="00D329E2">
        <w:rPr>
          <w:rFonts w:asciiTheme="minorHAnsi" w:hAnsiTheme="minorHAnsi" w:cstheme="minorHAnsi"/>
          <w:lang w:val="ka-GE"/>
        </w:rPr>
        <w:t>dewatered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sludge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Hooklift-compatible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containers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nominal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capacity</w:t>
      </w:r>
      <w:proofErr w:type="spellEnd"/>
      <w:r w:rsidRPr="00D329E2">
        <w:rPr>
          <w:rFonts w:asciiTheme="minorHAnsi" w:hAnsiTheme="minorHAnsi" w:cstheme="minorHAnsi"/>
          <w:lang w:val="ka-GE"/>
        </w:rPr>
        <w:t xml:space="preserve"> 20 m³ </w:t>
      </w:r>
      <w:proofErr w:type="spellStart"/>
      <w:r w:rsidRPr="00D329E2">
        <w:rPr>
          <w:rFonts w:asciiTheme="minorHAnsi" w:hAnsiTheme="minorHAnsi" w:cstheme="minorHAnsi"/>
          <w:lang w:val="ka-GE"/>
        </w:rPr>
        <w:t>each</w:t>
      </w:r>
      <w:proofErr w:type="spellEnd"/>
      <w:r w:rsidRPr="00D329E2">
        <w:rPr>
          <w:rFonts w:asciiTheme="minorHAnsi" w:hAnsiTheme="minorHAnsi" w:cstheme="minorHAnsi"/>
          <w:lang w:val="ka-GE"/>
        </w:rPr>
        <w:t>;</w:t>
      </w:r>
    </w:p>
    <w:p w14:paraId="09AF2F07" w14:textId="77777777" w:rsidR="00FB098F" w:rsidRPr="00D329E2" w:rsidRDefault="00FB098F" w:rsidP="00FB098F">
      <w:pPr>
        <w:pStyle w:val="ListParagraph"/>
        <w:numPr>
          <w:ilvl w:val="0"/>
          <w:numId w:val="9"/>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One</w:t>
      </w:r>
      <w:proofErr w:type="spellEnd"/>
      <w:r w:rsidRPr="00D329E2">
        <w:rPr>
          <w:rFonts w:asciiTheme="minorHAnsi" w:hAnsiTheme="minorHAnsi" w:cstheme="minorHAnsi"/>
          <w:lang w:val="ka-GE"/>
        </w:rPr>
        <w:t xml:space="preserve"> (1) </w:t>
      </w:r>
      <w:proofErr w:type="spellStart"/>
      <w:r w:rsidRPr="00D329E2">
        <w:rPr>
          <w:rFonts w:asciiTheme="minorHAnsi" w:hAnsiTheme="minorHAnsi" w:cstheme="minorHAnsi"/>
          <w:lang w:val="ka-GE"/>
        </w:rPr>
        <w:t>Hooklift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system</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fully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compatible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with</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supplied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containers</w:t>
      </w:r>
      <w:proofErr w:type="spellEnd"/>
      <w:r w:rsidRPr="00D329E2">
        <w:rPr>
          <w:rFonts w:asciiTheme="minorHAnsi" w:hAnsiTheme="minorHAnsi" w:cstheme="minorHAnsi"/>
          <w:lang w:val="ka-GE"/>
        </w:rPr>
        <w:t>;</w:t>
      </w:r>
    </w:p>
    <w:p w14:paraId="16F093C5" w14:textId="4A6B191C" w:rsidR="00FB098F" w:rsidRPr="00D329E2" w:rsidRDefault="00FB098F" w:rsidP="00FB098F">
      <w:pPr>
        <w:pStyle w:val="ListParagraph"/>
        <w:numPr>
          <w:ilvl w:val="0"/>
          <w:numId w:val="9"/>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One</w:t>
      </w:r>
      <w:proofErr w:type="spellEnd"/>
      <w:r w:rsidRPr="00D329E2">
        <w:rPr>
          <w:rFonts w:asciiTheme="minorHAnsi" w:hAnsiTheme="minorHAnsi" w:cstheme="minorHAnsi"/>
          <w:lang w:val="ka-GE"/>
        </w:rPr>
        <w:t xml:space="preserve"> (1) </w:t>
      </w:r>
      <w:proofErr w:type="spellStart"/>
      <w:r w:rsidRPr="00D329E2">
        <w:rPr>
          <w:rFonts w:asciiTheme="minorHAnsi" w:hAnsiTheme="minorHAnsi" w:cstheme="minorHAnsi"/>
          <w:lang w:val="ka-GE"/>
        </w:rPr>
        <w:t>tractor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suitable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transporting</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operating</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supplied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Hooklift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system</w:t>
      </w:r>
      <w:proofErr w:type="spellEnd"/>
      <w:r w:rsidRPr="00D329E2">
        <w:rPr>
          <w:rFonts w:asciiTheme="minorHAnsi" w:hAnsiTheme="minorHAnsi" w:cstheme="minorHAnsi"/>
          <w:lang w:val="ka-GE"/>
        </w:rPr>
        <w:t>.</w:t>
      </w:r>
    </w:p>
    <w:p w14:paraId="36D136A6" w14:textId="77777777" w:rsidR="00FB098F" w:rsidRPr="00D329E2" w:rsidRDefault="00FB098F" w:rsidP="00FB098F">
      <w:pPr>
        <w:spacing w:after="0" w:line="240" w:lineRule="auto"/>
        <w:jc w:val="both"/>
        <w:rPr>
          <w:rFonts w:asciiTheme="minorHAnsi" w:hAnsiTheme="minorHAnsi" w:cstheme="minorHAnsi"/>
          <w:lang w:val="ka-GE"/>
        </w:rPr>
      </w:pPr>
    </w:p>
    <w:p w14:paraId="2653D998" w14:textId="77777777" w:rsidR="007C143E" w:rsidRPr="00D329E2" w:rsidRDefault="00FB098F" w:rsidP="007C143E">
      <w:pPr>
        <w:spacing w:after="0" w:line="240" w:lineRule="auto"/>
        <w:ind w:firstLine="360"/>
        <w:jc w:val="both"/>
        <w:rPr>
          <w:rFonts w:asciiTheme="minorHAnsi" w:hAnsiTheme="minorHAnsi" w:cstheme="minorHAnsi"/>
          <w:lang w:val="ka-GE"/>
        </w:rPr>
      </w:pPr>
      <w:r w:rsidRPr="00D329E2">
        <w:rPr>
          <w:rFonts w:asciiTheme="minorHAnsi" w:hAnsiTheme="minorHAnsi" w:cstheme="minorHAnsi"/>
          <w:lang w:val="ka-GE"/>
        </w:rPr>
        <w:t xml:space="preserve">The Supplier shall be responsible for ensuring compatibility </w:t>
      </w:r>
      <w:proofErr w:type="spellStart"/>
      <w:r w:rsidRPr="00D329E2">
        <w:rPr>
          <w:rFonts w:asciiTheme="minorHAnsi" w:hAnsiTheme="minorHAnsi" w:cstheme="minorHAnsi"/>
          <w:lang w:val="ka-GE"/>
        </w:rPr>
        <w:t>between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tractor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Hooklift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system</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containers</w:t>
      </w:r>
      <w:proofErr w:type="spellEnd"/>
      <w:r w:rsidRPr="00D329E2">
        <w:rPr>
          <w:rFonts w:asciiTheme="minorHAnsi" w:hAnsiTheme="minorHAnsi" w:cstheme="minorHAnsi"/>
          <w:lang w:val="ka-GE"/>
        </w:rPr>
        <w:t>.</w:t>
      </w:r>
    </w:p>
    <w:p w14:paraId="7E0AE626" w14:textId="77777777" w:rsidR="007C143E" w:rsidRPr="00D329E2" w:rsidRDefault="00D46FCA" w:rsidP="007C143E">
      <w:pPr>
        <w:spacing w:after="0" w:line="240" w:lineRule="auto"/>
        <w:ind w:firstLine="360"/>
        <w:jc w:val="both"/>
        <w:rPr>
          <w:rFonts w:asciiTheme="minorHAnsi" w:hAnsiTheme="minorHAnsi" w:cstheme="minorHAnsi"/>
          <w:lang w:val="ka-GE"/>
        </w:rPr>
      </w:pPr>
      <w:r w:rsidRPr="00D329E2">
        <w:rPr>
          <w:rFonts w:asciiTheme="minorHAnsi" w:hAnsiTheme="minorHAnsi" w:cstheme="minorHAnsi"/>
          <w:lang w:val="ka-GE"/>
        </w:rPr>
        <w:t xml:space="preserve">The scope of supply shall include all </w:t>
      </w:r>
      <w:proofErr w:type="spellStart"/>
      <w:r w:rsidRPr="00D329E2">
        <w:rPr>
          <w:rFonts w:asciiTheme="minorHAnsi" w:hAnsiTheme="minorHAnsi" w:cstheme="minorHAnsi"/>
          <w:lang w:val="ka-GE"/>
        </w:rPr>
        <w:t>standard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components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accessories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fittings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equipment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documentation</w:t>
      </w:r>
      <w:proofErr w:type="spellEnd"/>
    </w:p>
    <w:p w14:paraId="0A8FD4B1" w14:textId="4D41F991" w:rsidR="00D46FCA" w:rsidRPr="00D329E2" w:rsidRDefault="00D46FCA" w:rsidP="000428C2">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necessary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safe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normal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operation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complete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system</w:t>
      </w:r>
      <w:proofErr w:type="spellEnd"/>
      <w:r w:rsidRPr="00D329E2">
        <w:rPr>
          <w:rFonts w:asciiTheme="minorHAnsi" w:hAnsiTheme="minorHAnsi" w:cstheme="minorHAnsi"/>
          <w:lang w:val="ka-GE"/>
        </w:rPr>
        <w:t>.</w:t>
      </w:r>
    </w:p>
    <w:p w14:paraId="3CA8E5DE" w14:textId="77777777" w:rsidR="000428C2" w:rsidRPr="00D329E2" w:rsidRDefault="000428C2" w:rsidP="000428C2">
      <w:pPr>
        <w:spacing w:after="0" w:line="240" w:lineRule="auto"/>
        <w:ind w:firstLine="360"/>
        <w:jc w:val="both"/>
        <w:rPr>
          <w:rFonts w:asciiTheme="minorHAnsi" w:hAnsiTheme="minorHAnsi" w:cstheme="minorHAnsi"/>
          <w:lang w:val="ka-GE"/>
        </w:rPr>
      </w:pPr>
    </w:p>
    <w:p w14:paraId="52896590" w14:textId="2EBB7AAA" w:rsidR="00D46FCA" w:rsidRPr="00D329E2" w:rsidRDefault="00D46FCA" w:rsidP="007C143E">
      <w:pPr>
        <w:pStyle w:val="BodyText0"/>
        <w:numPr>
          <w:ilvl w:val="0"/>
          <w:numId w:val="8"/>
        </w:numPr>
        <w:shd w:val="clear" w:color="auto" w:fill="000000" w:themeFill="text1"/>
        <w:rPr>
          <w:rFonts w:asciiTheme="minorHAnsi" w:hAnsiTheme="minorHAnsi" w:cstheme="minorHAnsi"/>
          <w:b/>
          <w:bCs/>
          <w:lang w:eastAsia="zh-CN"/>
        </w:rPr>
      </w:pPr>
      <w:r w:rsidRPr="00D329E2">
        <w:rPr>
          <w:rFonts w:asciiTheme="minorHAnsi" w:hAnsiTheme="minorHAnsi" w:cstheme="minorHAnsi"/>
          <w:b/>
          <w:bCs/>
          <w:lang w:eastAsia="zh-CN"/>
        </w:rPr>
        <w:t>Technical Requirements</w:t>
      </w:r>
    </w:p>
    <w:p w14:paraId="7B5F3BCF" w14:textId="77777777" w:rsidR="007C143E" w:rsidRPr="00D329E2" w:rsidRDefault="007C143E" w:rsidP="007C143E">
      <w:pPr>
        <w:pStyle w:val="BodyText0"/>
        <w:ind w:firstLine="360"/>
        <w:rPr>
          <w:rFonts w:asciiTheme="minorHAnsi" w:hAnsiTheme="minorHAnsi" w:cstheme="minorHAnsi"/>
          <w:lang w:eastAsia="zh-CN"/>
        </w:rPr>
      </w:pPr>
      <w:r w:rsidRPr="00D329E2">
        <w:rPr>
          <w:rFonts w:asciiTheme="minorHAnsi" w:hAnsiTheme="minorHAnsi" w:cstheme="minorHAnsi"/>
          <w:lang w:eastAsia="zh-CN"/>
        </w:rPr>
        <w:t>The technical requirements and parameters are provided in Annex No. 2. Please refer to the Annex and review it</w:t>
      </w:r>
    </w:p>
    <w:p w14:paraId="682D3E27" w14:textId="2F7A2160" w:rsidR="007C143E" w:rsidRPr="00D329E2" w:rsidRDefault="007C143E" w:rsidP="007C143E">
      <w:pPr>
        <w:pStyle w:val="BodyText0"/>
        <w:ind w:firstLine="360"/>
        <w:rPr>
          <w:rFonts w:asciiTheme="minorHAnsi" w:hAnsiTheme="minorHAnsi" w:cstheme="minorHAnsi"/>
          <w:lang w:eastAsia="zh-CN"/>
        </w:rPr>
      </w:pPr>
      <w:r w:rsidRPr="00D329E2">
        <w:rPr>
          <w:rFonts w:asciiTheme="minorHAnsi" w:hAnsiTheme="minorHAnsi" w:cstheme="minorHAnsi"/>
          <w:lang w:eastAsia="zh-CN"/>
        </w:rPr>
        <w:t>carefully.</w:t>
      </w:r>
    </w:p>
    <w:bookmarkStart w:id="0" w:name="_MON_1848044759"/>
    <w:bookmarkEnd w:id="0"/>
    <w:p w14:paraId="2992CD11" w14:textId="6163D07B" w:rsidR="007C143E" w:rsidRPr="00D329E2" w:rsidRDefault="007C143E" w:rsidP="000428C2">
      <w:pPr>
        <w:pStyle w:val="BodyText0"/>
        <w:jc w:val="center"/>
        <w:rPr>
          <w:rFonts w:asciiTheme="minorHAnsi" w:hAnsiTheme="minorHAnsi" w:cstheme="minorHAnsi"/>
          <w:lang w:eastAsia="zh-CN"/>
        </w:rPr>
      </w:pPr>
      <w:r w:rsidRPr="00D329E2">
        <w:rPr>
          <w:rFonts w:asciiTheme="minorHAnsi" w:hAnsiTheme="minorHAnsi" w:cstheme="minorHAnsi"/>
          <w:lang w:eastAsia="zh-CN"/>
        </w:rPr>
        <w:object w:dxaOrig="1534" w:dyaOrig="991" w14:anchorId="64C11C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Word.Document.12" ShapeID="_x0000_i1025" DrawAspect="Icon" ObjectID="_1848046613" r:id="rId10">
            <o:FieldCodes>\s</o:FieldCodes>
          </o:OLEObject>
        </w:object>
      </w:r>
    </w:p>
    <w:p w14:paraId="307F7879" w14:textId="12558800" w:rsidR="007C143E" w:rsidRPr="00D329E2" w:rsidRDefault="007C143E" w:rsidP="007C143E">
      <w:pPr>
        <w:pStyle w:val="BodyText0"/>
        <w:numPr>
          <w:ilvl w:val="0"/>
          <w:numId w:val="8"/>
        </w:numPr>
        <w:shd w:val="clear" w:color="auto" w:fill="000000" w:themeFill="text1"/>
        <w:rPr>
          <w:rFonts w:asciiTheme="minorHAnsi" w:hAnsiTheme="minorHAnsi" w:cstheme="minorHAnsi"/>
          <w:b/>
          <w:bCs/>
          <w:lang w:eastAsia="zh-CN"/>
        </w:rPr>
      </w:pPr>
      <w:r w:rsidRPr="00D329E2">
        <w:rPr>
          <w:rFonts w:asciiTheme="minorHAnsi" w:hAnsiTheme="minorHAnsi" w:cstheme="minorHAnsi"/>
          <w:b/>
          <w:bCs/>
          <w:lang w:eastAsia="zh-CN"/>
        </w:rPr>
        <w:t>Commercial, Technical and Price table</w:t>
      </w:r>
    </w:p>
    <w:p w14:paraId="56170F62" w14:textId="0C5CB35D" w:rsidR="007C143E" w:rsidRPr="00D329E2" w:rsidRDefault="007C143E" w:rsidP="007C143E">
      <w:pPr>
        <w:pStyle w:val="BodyText0"/>
        <w:ind w:firstLine="360"/>
        <w:rPr>
          <w:rFonts w:asciiTheme="minorHAnsi" w:hAnsiTheme="minorHAnsi" w:cstheme="minorHAnsi"/>
          <w:lang w:eastAsia="zh-CN"/>
        </w:rPr>
      </w:pPr>
      <w:r w:rsidRPr="00D329E2">
        <w:rPr>
          <w:rFonts w:asciiTheme="minorHAnsi" w:hAnsiTheme="minorHAnsi" w:cstheme="minorHAnsi"/>
          <w:lang w:eastAsia="zh-CN"/>
        </w:rPr>
        <w:t>Annex No. 3 contains the Commercial, Technical and Financial Offer Form to be completed by the Bidder.</w:t>
      </w:r>
    </w:p>
    <w:bookmarkStart w:id="1" w:name="_MON_1848044813"/>
    <w:bookmarkEnd w:id="1"/>
    <w:p w14:paraId="070E16AB" w14:textId="42884C21" w:rsidR="007C143E" w:rsidRPr="00D329E2" w:rsidRDefault="007C143E" w:rsidP="007C143E">
      <w:pPr>
        <w:pStyle w:val="BodyText0"/>
        <w:jc w:val="center"/>
        <w:rPr>
          <w:rFonts w:asciiTheme="minorHAnsi" w:hAnsiTheme="minorHAnsi" w:cstheme="minorHAnsi"/>
          <w:lang w:eastAsia="zh-CN"/>
        </w:rPr>
      </w:pPr>
      <w:r w:rsidRPr="00D329E2">
        <w:rPr>
          <w:rFonts w:asciiTheme="minorHAnsi" w:hAnsiTheme="minorHAnsi" w:cstheme="minorHAnsi"/>
          <w:lang w:eastAsia="zh-CN"/>
        </w:rPr>
        <w:object w:dxaOrig="1534" w:dyaOrig="991" w14:anchorId="263C5573">
          <v:shape id="_x0000_i1026" type="#_x0000_t75" style="width:76.5pt;height:49.5pt" o:ole="">
            <v:imagedata r:id="rId11" o:title=""/>
          </v:shape>
          <o:OLEObject Type="Embed" ProgID="Word.Document.12" ShapeID="_x0000_i1026" DrawAspect="Icon" ObjectID="_1848046614" r:id="rId12">
            <o:FieldCodes>\s</o:FieldCodes>
          </o:OLEObject>
        </w:object>
      </w:r>
    </w:p>
    <w:p w14:paraId="246FB2B4" w14:textId="3F9F6ADB" w:rsidR="00D46FCA" w:rsidRPr="00D329E2" w:rsidRDefault="007C143E" w:rsidP="007C143E">
      <w:pPr>
        <w:pStyle w:val="BodyText0"/>
        <w:numPr>
          <w:ilvl w:val="0"/>
          <w:numId w:val="8"/>
        </w:numPr>
        <w:shd w:val="clear" w:color="auto" w:fill="000000" w:themeFill="text1"/>
        <w:rPr>
          <w:rFonts w:asciiTheme="minorHAnsi" w:hAnsiTheme="minorHAnsi" w:cstheme="minorHAnsi"/>
          <w:b/>
          <w:bCs/>
          <w:lang w:eastAsia="zh-CN"/>
        </w:rPr>
      </w:pPr>
      <w:r w:rsidRPr="00D329E2">
        <w:rPr>
          <w:rFonts w:asciiTheme="minorHAnsi" w:hAnsiTheme="minorHAnsi" w:cstheme="minorHAnsi"/>
          <w:b/>
          <w:bCs/>
          <w:lang w:eastAsia="zh-CN"/>
        </w:rPr>
        <w:t>Documentation to be Supplied</w:t>
      </w:r>
    </w:p>
    <w:p w14:paraId="0492CB64" w14:textId="77777777" w:rsidR="007C143E" w:rsidRPr="00D329E2" w:rsidRDefault="007C143E" w:rsidP="007C143E">
      <w:pPr>
        <w:pStyle w:val="BodyText0"/>
        <w:ind w:firstLine="360"/>
        <w:rPr>
          <w:rFonts w:asciiTheme="minorHAnsi" w:hAnsiTheme="minorHAnsi" w:cstheme="minorHAnsi"/>
          <w:lang w:eastAsia="zh-CN"/>
        </w:rPr>
      </w:pPr>
      <w:r w:rsidRPr="00D329E2">
        <w:rPr>
          <w:rFonts w:asciiTheme="minorHAnsi" w:hAnsiTheme="minorHAnsi" w:cstheme="minorHAnsi"/>
          <w:lang w:eastAsia="zh-CN"/>
        </w:rPr>
        <w:t>The Supplier shall provide, at minimum:</w:t>
      </w:r>
    </w:p>
    <w:p w14:paraId="191AE65F"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Manufacturer’s technical datasheet;</w:t>
      </w:r>
    </w:p>
    <w:p w14:paraId="0C550EE8"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Operating manual;</w:t>
      </w:r>
    </w:p>
    <w:p w14:paraId="5B9173B2"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Safety instructions;</w:t>
      </w:r>
    </w:p>
    <w:p w14:paraId="1A269B49"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Maintenance/service manual;</w:t>
      </w:r>
    </w:p>
    <w:p w14:paraId="29BD01A6"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Spare parts catalogue;</w:t>
      </w:r>
    </w:p>
    <w:p w14:paraId="3D02D739"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Hydraulic system documentation, where applicable;</w:t>
      </w:r>
    </w:p>
    <w:p w14:paraId="7D51A85B"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Warranty documentation;</w:t>
      </w:r>
    </w:p>
    <w:p w14:paraId="101071D8"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Certificates of conformity/compliance, where applicable;</w:t>
      </w:r>
    </w:p>
    <w:p w14:paraId="55DD5633"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Manufacturer’s declaration of conformity, where applicable;</w:t>
      </w:r>
    </w:p>
    <w:p w14:paraId="21E734BB"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r w:rsidRPr="00D329E2">
        <w:rPr>
          <w:rFonts w:asciiTheme="minorHAnsi" w:hAnsiTheme="minorHAnsi" w:cstheme="minorHAnsi"/>
          <w:lang w:val="ka-GE"/>
        </w:rPr>
        <w:t>Recommended maintenance schedule;</w:t>
      </w:r>
    </w:p>
    <w:p w14:paraId="45991025" w14:textId="77777777" w:rsidR="007C143E" w:rsidRPr="00D329E2" w:rsidRDefault="007C143E" w:rsidP="007C143E">
      <w:pPr>
        <w:pStyle w:val="ListParagraph"/>
        <w:numPr>
          <w:ilvl w:val="0"/>
          <w:numId w:val="9"/>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List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recommended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consumables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spare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parts</w:t>
      </w:r>
      <w:proofErr w:type="spellEnd"/>
      <w:r w:rsidRPr="00D329E2">
        <w:rPr>
          <w:rFonts w:asciiTheme="minorHAnsi" w:hAnsiTheme="minorHAnsi" w:cstheme="minorHAnsi"/>
          <w:lang w:val="ka-GE"/>
        </w:rPr>
        <w:t>.</w:t>
      </w:r>
    </w:p>
    <w:p w14:paraId="7BE38659" w14:textId="0AC86A0C" w:rsidR="007C143E" w:rsidRPr="00D329E2" w:rsidRDefault="007C143E" w:rsidP="007C143E">
      <w:pPr>
        <w:pStyle w:val="ListParagraph"/>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All documentation shall be provided in English unless otherwise agreed with GST.</w:t>
      </w:r>
    </w:p>
    <w:p w14:paraId="4484FD04" w14:textId="77777777" w:rsidR="007C143E" w:rsidRPr="00D329E2" w:rsidRDefault="007C143E" w:rsidP="007C143E">
      <w:pPr>
        <w:pStyle w:val="ListParagraph"/>
        <w:spacing w:after="0" w:line="240" w:lineRule="auto"/>
        <w:jc w:val="both"/>
        <w:rPr>
          <w:rFonts w:asciiTheme="minorHAnsi" w:hAnsiTheme="minorHAnsi" w:cstheme="minorHAnsi"/>
          <w:lang w:eastAsia="zh-CN"/>
        </w:rPr>
      </w:pPr>
    </w:p>
    <w:p w14:paraId="29BC97E3" w14:textId="6387F766" w:rsidR="007C143E" w:rsidRPr="00D329E2" w:rsidRDefault="007C143E" w:rsidP="00833A2B">
      <w:pPr>
        <w:pStyle w:val="ListParagraph"/>
        <w:numPr>
          <w:ilvl w:val="0"/>
          <w:numId w:val="8"/>
        </w:numPr>
        <w:shd w:val="clear" w:color="auto" w:fill="000000" w:themeFill="text1"/>
        <w:spacing w:after="0" w:line="240" w:lineRule="auto"/>
        <w:jc w:val="both"/>
        <w:rPr>
          <w:rFonts w:asciiTheme="minorHAnsi" w:hAnsiTheme="minorHAnsi" w:cstheme="minorHAnsi"/>
          <w:b/>
          <w:bCs/>
          <w:lang w:eastAsia="zh-CN"/>
        </w:rPr>
      </w:pPr>
      <w:r w:rsidRPr="00D329E2">
        <w:rPr>
          <w:rFonts w:asciiTheme="minorHAnsi" w:hAnsiTheme="minorHAnsi" w:cstheme="minorHAnsi"/>
          <w:b/>
          <w:bCs/>
          <w:lang w:eastAsia="zh-CN"/>
        </w:rPr>
        <w:t>Delivery Requirements</w:t>
      </w:r>
    </w:p>
    <w:p w14:paraId="3743D8EA" w14:textId="77777777" w:rsidR="007C143E" w:rsidRPr="00D329E2" w:rsidRDefault="007C143E" w:rsidP="007C143E">
      <w:pPr>
        <w:spacing w:after="0" w:line="240" w:lineRule="auto"/>
        <w:ind w:left="360"/>
        <w:jc w:val="both"/>
        <w:rPr>
          <w:rFonts w:asciiTheme="minorHAnsi" w:hAnsiTheme="minorHAnsi" w:cstheme="minorHAnsi"/>
          <w:b/>
          <w:bCs/>
          <w:lang w:eastAsia="zh-CN"/>
        </w:rPr>
      </w:pPr>
    </w:p>
    <w:p w14:paraId="03B546E8" w14:textId="77777777" w:rsidR="007C143E" w:rsidRPr="00D329E2" w:rsidRDefault="007C143E"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complete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scope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during</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calendar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year</w:t>
      </w:r>
      <w:proofErr w:type="spellEnd"/>
      <w:r w:rsidRPr="00D329E2">
        <w:rPr>
          <w:rFonts w:asciiTheme="minorHAnsi" w:hAnsiTheme="minorHAnsi" w:cstheme="minorHAnsi"/>
          <w:lang w:val="ka-GE"/>
        </w:rPr>
        <w:t xml:space="preserve"> 2027.</w:t>
      </w:r>
    </w:p>
    <w:p w14:paraId="5C6DD7D2" w14:textId="77777777" w:rsidR="007C143E" w:rsidRPr="00D329E2" w:rsidRDefault="007C143E"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specify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exact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proposed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date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commercial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offer</w:t>
      </w:r>
      <w:proofErr w:type="spellEnd"/>
      <w:r w:rsidRPr="00D329E2">
        <w:rPr>
          <w:rFonts w:asciiTheme="minorHAnsi" w:hAnsiTheme="minorHAnsi" w:cstheme="minorHAnsi"/>
          <w:lang w:val="ka-GE"/>
        </w:rPr>
        <w:t>.</w:t>
      </w:r>
    </w:p>
    <w:p w14:paraId="145FB16E" w14:textId="77777777" w:rsidR="007C143E" w:rsidRPr="00D329E2" w:rsidRDefault="007C143E"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proposed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date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apply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to</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complete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scope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unless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explicitly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proposes</w:t>
      </w:r>
      <w:proofErr w:type="spellEnd"/>
      <w:r w:rsidRPr="00D329E2">
        <w:rPr>
          <w:rFonts w:asciiTheme="minorHAnsi" w:hAnsiTheme="minorHAnsi" w:cstheme="minorHAnsi"/>
          <w:lang w:val="ka-GE"/>
        </w:rPr>
        <w:t xml:space="preserve"> a </w:t>
      </w:r>
      <w:proofErr w:type="spellStart"/>
      <w:r w:rsidRPr="00D329E2">
        <w:rPr>
          <w:rFonts w:asciiTheme="minorHAnsi" w:hAnsiTheme="minorHAnsi" w:cstheme="minorHAnsi"/>
          <w:lang w:val="ka-GE"/>
        </w:rPr>
        <w:t>different</w:t>
      </w:r>
      <w:proofErr w:type="spellEnd"/>
    </w:p>
    <w:p w14:paraId="7CFD6D33" w14:textId="4C989382" w:rsidR="007C143E" w:rsidRPr="00D329E2" w:rsidRDefault="007C143E"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delivery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schedule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individual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items</w:t>
      </w:r>
      <w:proofErr w:type="spellEnd"/>
      <w:r w:rsidRPr="00D329E2">
        <w:rPr>
          <w:rFonts w:asciiTheme="minorHAnsi" w:hAnsiTheme="minorHAnsi" w:cstheme="minorHAnsi"/>
          <w:lang w:val="ka-GE"/>
        </w:rPr>
        <w:t>.</w:t>
      </w:r>
    </w:p>
    <w:p w14:paraId="21533C88" w14:textId="3B295706" w:rsidR="007C143E" w:rsidRPr="00D329E2" w:rsidRDefault="007C143E"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Any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proposed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partial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clearly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identified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offer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subject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to</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G</w:t>
      </w:r>
      <w:r w:rsidR="00833A2B" w:rsidRPr="00D329E2">
        <w:rPr>
          <w:rFonts w:asciiTheme="minorHAnsi" w:hAnsiTheme="minorHAnsi" w:cstheme="minorHAnsi"/>
          <w:lang w:val="ka-GE"/>
        </w:rPr>
        <w:t>ST</w:t>
      </w:r>
      <w:r w:rsidRPr="00D329E2">
        <w:rPr>
          <w:rFonts w:asciiTheme="minorHAnsi" w:hAnsiTheme="minorHAnsi" w:cstheme="minorHAnsi"/>
          <w:lang w:val="ka-GE"/>
        </w:rPr>
        <w: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approval</w:t>
      </w:r>
      <w:proofErr w:type="spellEnd"/>
      <w:r w:rsidRPr="00D329E2">
        <w:rPr>
          <w:rFonts w:asciiTheme="minorHAnsi" w:hAnsiTheme="minorHAnsi" w:cstheme="minorHAnsi"/>
          <w:lang w:val="ka-GE"/>
        </w:rPr>
        <w:t>.</w:t>
      </w:r>
    </w:p>
    <w:p w14:paraId="114602C1" w14:textId="77777777" w:rsidR="007C143E" w:rsidRPr="00D329E2" w:rsidRDefault="007C143E"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specify</w:t>
      </w:r>
      <w:proofErr w:type="spellEnd"/>
      <w:r w:rsidRPr="00D329E2">
        <w:rPr>
          <w:rFonts w:asciiTheme="minorHAnsi" w:hAnsiTheme="minorHAnsi" w:cstheme="minorHAnsi"/>
          <w:lang w:val="ka-GE"/>
        </w:rPr>
        <w:t>:</w:t>
      </w:r>
    </w:p>
    <w:p w14:paraId="47793304" w14:textId="77777777" w:rsidR="007C143E" w:rsidRPr="00D329E2" w:rsidRDefault="007C143E" w:rsidP="007C143E">
      <w:pPr>
        <w:pStyle w:val="ListParagraph"/>
        <w:numPr>
          <w:ilvl w:val="0"/>
          <w:numId w:val="12"/>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exact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date</w:t>
      </w:r>
      <w:proofErr w:type="spellEnd"/>
      <w:r w:rsidRPr="00D329E2">
        <w:rPr>
          <w:rFonts w:asciiTheme="minorHAnsi" w:hAnsiTheme="minorHAnsi" w:cstheme="minorHAnsi"/>
          <w:lang w:val="ka-GE"/>
        </w:rPr>
        <w:t>;</w:t>
      </w:r>
    </w:p>
    <w:p w14:paraId="16696390" w14:textId="31AE031C" w:rsidR="007C143E" w:rsidRPr="00D329E2" w:rsidRDefault="007C143E" w:rsidP="00833A2B">
      <w:pPr>
        <w:pStyle w:val="ListParagraph"/>
        <w:numPr>
          <w:ilvl w:val="0"/>
          <w:numId w:val="12"/>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proposed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schedule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applicable</w:t>
      </w:r>
      <w:proofErr w:type="spellEnd"/>
      <w:r w:rsidRPr="00D329E2">
        <w:rPr>
          <w:rFonts w:asciiTheme="minorHAnsi" w:hAnsiTheme="minorHAnsi" w:cstheme="minorHAnsi"/>
          <w:lang w:val="ka-GE"/>
        </w:rPr>
        <w:t>.</w:t>
      </w:r>
    </w:p>
    <w:p w14:paraId="3C5D3FF1" w14:textId="105143EB" w:rsidR="007C143E" w:rsidRPr="00D329E2" w:rsidRDefault="007C143E"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location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b/>
          <w:bCs/>
          <w:lang w:val="ka-GE"/>
        </w:rPr>
        <w:t>Gardabani</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Sewage</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Treatment</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Plant</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Georgia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unless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otherwise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specified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by</w:t>
      </w:r>
      <w:proofErr w:type="spellEnd"/>
      <w:r w:rsidRPr="00D329E2">
        <w:rPr>
          <w:rFonts w:asciiTheme="minorHAnsi" w:hAnsiTheme="minorHAnsi" w:cstheme="minorHAnsi"/>
          <w:lang w:val="ka-GE"/>
        </w:rPr>
        <w:t xml:space="preserve"> GST.</w:t>
      </w:r>
    </w:p>
    <w:p w14:paraId="54D9B58C" w14:textId="606AE421" w:rsidR="00FB098F" w:rsidRPr="00D329E2" w:rsidRDefault="007C143E" w:rsidP="007C143E">
      <w:pPr>
        <w:spacing w:after="0" w:line="24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equipment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complete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ready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operation</w:t>
      </w:r>
      <w:proofErr w:type="spellEnd"/>
      <w:r w:rsidRPr="00D329E2">
        <w:rPr>
          <w:rFonts w:asciiTheme="minorHAnsi" w:hAnsiTheme="minorHAnsi" w:cstheme="minorHAnsi"/>
          <w:lang w:val="ka-GE"/>
        </w:rPr>
        <w:t>.</w:t>
      </w:r>
    </w:p>
    <w:p w14:paraId="2A3AD12D" w14:textId="77777777" w:rsidR="00833A2B" w:rsidRPr="00D329E2" w:rsidRDefault="00833A2B" w:rsidP="007C143E">
      <w:pPr>
        <w:spacing w:after="0" w:line="240" w:lineRule="auto"/>
        <w:ind w:firstLine="360"/>
        <w:jc w:val="both"/>
        <w:rPr>
          <w:rFonts w:asciiTheme="minorHAnsi" w:hAnsiTheme="minorHAnsi" w:cstheme="minorHAnsi"/>
          <w:lang w:val="ka-GE"/>
        </w:rPr>
      </w:pPr>
    </w:p>
    <w:p w14:paraId="5988BEC9" w14:textId="50D287B9" w:rsidR="00833A2B" w:rsidRPr="00D329E2" w:rsidRDefault="00833A2B" w:rsidP="00833A2B">
      <w:pPr>
        <w:pStyle w:val="ListParagraph"/>
        <w:numPr>
          <w:ilvl w:val="0"/>
          <w:numId w:val="8"/>
        </w:numPr>
        <w:shd w:val="clear" w:color="auto" w:fill="000000" w:themeFill="text1"/>
        <w:spacing w:after="0" w:line="240" w:lineRule="auto"/>
        <w:jc w:val="both"/>
        <w:rPr>
          <w:rFonts w:asciiTheme="minorHAnsi" w:hAnsiTheme="minorHAnsi" w:cstheme="minorHAnsi"/>
          <w:b/>
          <w:bCs/>
          <w:lang w:eastAsia="zh-CN"/>
        </w:rPr>
      </w:pPr>
      <w:r w:rsidRPr="00D329E2">
        <w:rPr>
          <w:rFonts w:asciiTheme="minorHAnsi" w:hAnsiTheme="minorHAnsi" w:cstheme="minorHAnsi"/>
          <w:b/>
          <w:bCs/>
          <w:lang w:eastAsia="zh-CN"/>
        </w:rPr>
        <w:t>Payment Terms</w:t>
      </w:r>
    </w:p>
    <w:p w14:paraId="19D74C92" w14:textId="77777777" w:rsidR="00833A2B" w:rsidRPr="00D329E2" w:rsidRDefault="00833A2B" w:rsidP="00833A2B">
      <w:pPr>
        <w:spacing w:after="0" w:line="240" w:lineRule="auto"/>
        <w:ind w:left="360"/>
        <w:jc w:val="both"/>
        <w:rPr>
          <w:rFonts w:asciiTheme="minorHAnsi" w:hAnsiTheme="minorHAnsi" w:cstheme="minorHAnsi"/>
          <w:lang w:val="ka-GE"/>
        </w:rPr>
      </w:pPr>
    </w:p>
    <w:p w14:paraId="1ED2E31B" w14:textId="77777777" w:rsidR="00833A2B" w:rsidRPr="00D329E2" w:rsidRDefault="00833A2B" w:rsidP="00833A2B">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Payment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supplied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Goods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made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during</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calendar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year</w:t>
      </w:r>
      <w:proofErr w:type="spellEnd"/>
      <w:r w:rsidRPr="00D329E2">
        <w:rPr>
          <w:rFonts w:asciiTheme="minorHAnsi" w:hAnsiTheme="minorHAnsi" w:cstheme="minorHAnsi"/>
          <w:lang w:val="ka-GE"/>
        </w:rPr>
        <w:t xml:space="preserve"> 2027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accordance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with</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payment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terms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agreed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contract</w:t>
      </w:r>
      <w:proofErr w:type="spellEnd"/>
      <w:r w:rsidRPr="00D329E2">
        <w:rPr>
          <w:rFonts w:asciiTheme="minorHAnsi" w:hAnsiTheme="minorHAnsi" w:cstheme="minorHAnsi"/>
          <w:lang w:val="ka-GE"/>
        </w:rPr>
        <w:t>.</w:t>
      </w:r>
    </w:p>
    <w:p w14:paraId="1B5F5143" w14:textId="77777777" w:rsidR="00833A2B" w:rsidRPr="00D329E2" w:rsidRDefault="00833A2B" w:rsidP="00833A2B">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clearly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specify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proposed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payment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terms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Commercial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Offer</w:t>
      </w:r>
      <w:proofErr w:type="spellEnd"/>
      <w:r w:rsidRPr="00D329E2">
        <w:rPr>
          <w:rFonts w:asciiTheme="minorHAnsi" w:hAnsiTheme="minorHAnsi" w:cstheme="minorHAnsi"/>
          <w:lang w:val="ka-GE"/>
        </w:rPr>
        <w:t>.</w:t>
      </w:r>
    </w:p>
    <w:p w14:paraId="32BD31A3" w14:textId="77777777" w:rsidR="00833A2B" w:rsidRPr="00D329E2" w:rsidRDefault="00833A2B" w:rsidP="00833A2B">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If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requires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advance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payment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clearly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state</w:t>
      </w:r>
      <w:proofErr w:type="spellEnd"/>
      <w:r w:rsidRPr="00D329E2">
        <w:rPr>
          <w:rFonts w:asciiTheme="minorHAnsi" w:hAnsiTheme="minorHAnsi" w:cstheme="minorHAnsi"/>
          <w:lang w:val="ka-GE"/>
        </w:rPr>
        <w:t>:</w:t>
      </w:r>
    </w:p>
    <w:p w14:paraId="47B6E23E" w14:textId="77777777" w:rsidR="00833A2B" w:rsidRPr="00D329E2" w:rsidRDefault="00833A2B" w:rsidP="00833A2B">
      <w:pPr>
        <w:pStyle w:val="ListParagraph"/>
        <w:numPr>
          <w:ilvl w:val="0"/>
          <w:numId w:val="13"/>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required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advance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payment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amount</w:t>
      </w:r>
      <w:proofErr w:type="spellEnd"/>
      <w:r w:rsidRPr="00D329E2">
        <w:rPr>
          <w:rFonts w:asciiTheme="minorHAnsi" w:hAnsiTheme="minorHAnsi" w:cstheme="minorHAnsi"/>
          <w:lang w:val="ka-GE"/>
        </w:rPr>
        <w:t>;</w:t>
      </w:r>
    </w:p>
    <w:p w14:paraId="73BDA78D" w14:textId="5485A3C3" w:rsidR="00833A2B" w:rsidRPr="00D329E2" w:rsidRDefault="00833A2B" w:rsidP="00833A2B">
      <w:pPr>
        <w:pStyle w:val="ListParagraph"/>
        <w:numPr>
          <w:ilvl w:val="0"/>
          <w:numId w:val="13"/>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If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no</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advance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payment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required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state</w:t>
      </w:r>
      <w:proofErr w:type="spellEnd"/>
      <w:r w:rsidRPr="00D329E2">
        <w:rPr>
          <w:rFonts w:asciiTheme="minorHAnsi" w:hAnsiTheme="minorHAnsi" w:cstheme="minorHAnsi"/>
          <w:lang w:val="ka-GE"/>
        </w:rPr>
        <w:t xml:space="preserve">: </w:t>
      </w:r>
      <w:r w:rsidRPr="00D329E2">
        <w:rPr>
          <w:rFonts w:asciiTheme="minorHAnsi" w:hAnsiTheme="minorHAnsi" w:cstheme="minorHAnsi"/>
          <w:b/>
          <w:bCs/>
          <w:lang w:val="ka-GE"/>
        </w:rPr>
        <w:t>“</w:t>
      </w:r>
      <w:proofErr w:type="spellStart"/>
      <w:r w:rsidRPr="00D329E2">
        <w:rPr>
          <w:rFonts w:asciiTheme="minorHAnsi" w:hAnsiTheme="minorHAnsi" w:cstheme="minorHAnsi"/>
          <w:b/>
          <w:bCs/>
          <w:lang w:val="ka-GE"/>
        </w:rPr>
        <w:t>No</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advance</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payment</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required</w:t>
      </w:r>
      <w:proofErr w:type="spellEnd"/>
      <w:r w:rsidRPr="00D329E2">
        <w:rPr>
          <w:rFonts w:asciiTheme="minorHAnsi" w:hAnsiTheme="minorHAnsi" w:cstheme="minorHAnsi"/>
          <w:b/>
          <w:bCs/>
          <w:lang w:val="ka-GE"/>
        </w:rPr>
        <w:t>.”</w:t>
      </w:r>
    </w:p>
    <w:p w14:paraId="140EBEF2" w14:textId="77777777" w:rsidR="00833A2B" w:rsidRPr="00D329E2" w:rsidRDefault="00833A2B" w:rsidP="00833A2B">
      <w:pPr>
        <w:spacing w:after="0" w:line="240" w:lineRule="auto"/>
        <w:ind w:left="360"/>
        <w:jc w:val="both"/>
        <w:rPr>
          <w:rFonts w:asciiTheme="minorHAnsi" w:hAnsiTheme="minorHAnsi" w:cstheme="minorHAnsi"/>
          <w:lang w:val="ka-GE"/>
        </w:rPr>
      </w:pPr>
    </w:p>
    <w:p w14:paraId="4DD1B978" w14:textId="515065CF" w:rsidR="00833A2B" w:rsidRPr="00D329E2" w:rsidRDefault="00833A2B" w:rsidP="00833A2B">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Where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advance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payment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requested</w:t>
      </w:r>
      <w:proofErr w:type="spellEnd"/>
      <w:r w:rsidRPr="00D329E2">
        <w:rPr>
          <w:rFonts w:asciiTheme="minorHAnsi" w:hAnsiTheme="minorHAnsi" w:cstheme="minorHAnsi"/>
          <w:lang w:val="ka-GE"/>
        </w:rPr>
        <w:t xml:space="preserve">, GST </w:t>
      </w:r>
      <w:proofErr w:type="spellStart"/>
      <w:r w:rsidRPr="00D329E2">
        <w:rPr>
          <w:rFonts w:asciiTheme="minorHAnsi" w:hAnsiTheme="minorHAnsi" w:cstheme="minorHAnsi"/>
          <w:lang w:val="ka-GE"/>
        </w:rPr>
        <w:t>reserves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right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to</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require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advance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payment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bank</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guarantee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issued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by</w:t>
      </w:r>
      <w:proofErr w:type="spellEnd"/>
      <w:r w:rsidRPr="00D329E2">
        <w:rPr>
          <w:rFonts w:asciiTheme="minorHAnsi" w:hAnsiTheme="minorHAnsi" w:cstheme="minorHAnsi"/>
          <w:lang w:val="ka-GE"/>
        </w:rPr>
        <w:t xml:space="preserve"> a </w:t>
      </w:r>
      <w:proofErr w:type="spellStart"/>
      <w:r w:rsidRPr="00D329E2">
        <w:rPr>
          <w:rFonts w:asciiTheme="minorHAnsi" w:hAnsiTheme="minorHAnsi" w:cstheme="minorHAnsi"/>
          <w:lang w:val="ka-GE"/>
        </w:rPr>
        <w:t>bank</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acceptable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to</w:t>
      </w:r>
      <w:proofErr w:type="spellEnd"/>
      <w:r w:rsidRPr="00D329E2">
        <w:rPr>
          <w:rFonts w:asciiTheme="minorHAnsi" w:hAnsiTheme="minorHAnsi" w:cstheme="minorHAnsi"/>
          <w:lang w:val="ka-GE"/>
        </w:rPr>
        <w:t xml:space="preserve"> GST.</w:t>
      </w:r>
    </w:p>
    <w:p w14:paraId="24A51449" w14:textId="77777777" w:rsidR="00833A2B" w:rsidRPr="00D329E2" w:rsidRDefault="00833A2B" w:rsidP="00833A2B">
      <w:pPr>
        <w:spacing w:after="0" w:line="240" w:lineRule="auto"/>
        <w:ind w:left="360"/>
        <w:jc w:val="both"/>
        <w:rPr>
          <w:rFonts w:asciiTheme="minorHAnsi" w:hAnsiTheme="minorHAnsi" w:cstheme="minorHAnsi"/>
          <w:lang w:val="ka-GE"/>
        </w:rPr>
      </w:pPr>
    </w:p>
    <w:p w14:paraId="5F4D7CD3" w14:textId="7A2CCE0F" w:rsidR="00833A2B" w:rsidRPr="00D329E2" w:rsidRDefault="00833A2B" w:rsidP="00833A2B">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amount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validity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period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other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conditions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such</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guarantee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determined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accordance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with</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contractual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requirements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established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by</w:t>
      </w:r>
      <w:proofErr w:type="spellEnd"/>
      <w:r w:rsidRPr="00D329E2">
        <w:rPr>
          <w:rFonts w:asciiTheme="minorHAnsi" w:hAnsiTheme="minorHAnsi" w:cstheme="minorHAnsi"/>
          <w:lang w:val="ka-GE"/>
        </w:rPr>
        <w:t xml:space="preserve"> GST.</w:t>
      </w:r>
    </w:p>
    <w:p w14:paraId="1409CDB5" w14:textId="77777777" w:rsidR="009761F5" w:rsidRPr="00D329E2" w:rsidRDefault="009761F5" w:rsidP="00833A2B">
      <w:pPr>
        <w:spacing w:after="0" w:line="240" w:lineRule="auto"/>
        <w:ind w:left="360"/>
        <w:jc w:val="both"/>
        <w:rPr>
          <w:rFonts w:asciiTheme="minorHAnsi" w:hAnsiTheme="minorHAnsi" w:cstheme="minorHAnsi"/>
          <w:lang w:val="ka-GE"/>
        </w:rPr>
      </w:pPr>
    </w:p>
    <w:p w14:paraId="0D8BFEAC" w14:textId="52823E2C" w:rsidR="009761F5" w:rsidRPr="00D329E2" w:rsidRDefault="009761F5" w:rsidP="009761F5">
      <w:pPr>
        <w:pStyle w:val="ListParagraph"/>
        <w:numPr>
          <w:ilvl w:val="0"/>
          <w:numId w:val="8"/>
        </w:numPr>
        <w:shd w:val="clear" w:color="auto" w:fill="000000" w:themeFill="text1"/>
        <w:spacing w:after="0" w:line="240" w:lineRule="auto"/>
        <w:jc w:val="both"/>
        <w:rPr>
          <w:rFonts w:asciiTheme="minorHAnsi" w:hAnsiTheme="minorHAnsi" w:cstheme="minorHAnsi"/>
          <w:b/>
          <w:bCs/>
          <w:lang w:eastAsia="zh-CN"/>
        </w:rPr>
      </w:pPr>
      <w:r w:rsidRPr="00D329E2">
        <w:rPr>
          <w:rFonts w:asciiTheme="minorHAnsi" w:hAnsiTheme="minorHAnsi" w:cstheme="minorHAnsi"/>
          <w:b/>
          <w:bCs/>
          <w:lang w:eastAsia="zh-CN"/>
        </w:rPr>
        <w:t>Warranty Requirements</w:t>
      </w:r>
    </w:p>
    <w:p w14:paraId="054D73DD" w14:textId="77777777" w:rsidR="009761F5" w:rsidRPr="00D329E2" w:rsidRDefault="009761F5" w:rsidP="009761F5">
      <w:pPr>
        <w:spacing w:after="0" w:line="240" w:lineRule="auto"/>
        <w:ind w:left="360"/>
        <w:jc w:val="both"/>
        <w:rPr>
          <w:rFonts w:asciiTheme="minorHAnsi" w:hAnsiTheme="minorHAnsi" w:cstheme="minorHAnsi"/>
          <w:lang w:val="ka-GE"/>
        </w:rPr>
      </w:pPr>
    </w:p>
    <w:p w14:paraId="75DF07C6" w14:textId="1911216F" w:rsidR="009761F5" w:rsidRPr="00D329E2" w:rsidRDefault="009761F5" w:rsidP="009761F5">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provide</w:t>
      </w:r>
      <w:proofErr w:type="spellEnd"/>
      <w:r w:rsidRPr="00D329E2">
        <w:rPr>
          <w:rFonts w:asciiTheme="minorHAnsi" w:hAnsiTheme="minorHAnsi" w:cstheme="minorHAnsi"/>
          <w:lang w:val="ka-GE"/>
        </w:rPr>
        <w:t xml:space="preserve"> a </w:t>
      </w:r>
      <w:proofErr w:type="spellStart"/>
      <w:r w:rsidRPr="00D329E2">
        <w:rPr>
          <w:rFonts w:asciiTheme="minorHAnsi" w:hAnsiTheme="minorHAnsi" w:cstheme="minorHAnsi"/>
          <w:lang w:val="ka-GE"/>
        </w:rPr>
        <w:t>minimum</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warranty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period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12 </w:t>
      </w:r>
      <w:proofErr w:type="spellStart"/>
      <w:r w:rsidRPr="00D329E2">
        <w:rPr>
          <w:rFonts w:asciiTheme="minorHAnsi" w:hAnsiTheme="minorHAnsi" w:cstheme="minorHAnsi"/>
          <w:lang w:val="ka-GE"/>
        </w:rPr>
        <w:t>months</w:t>
      </w:r>
      <w:proofErr w:type="spellEnd"/>
    </w:p>
    <w:p w14:paraId="083A1E2F" w14:textId="77777777" w:rsidR="009761F5" w:rsidRPr="00D329E2" w:rsidRDefault="009761F5" w:rsidP="009761F5">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clearly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state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proposed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warranty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period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w:t>
      </w:r>
    </w:p>
    <w:p w14:paraId="34386E49" w14:textId="77777777" w:rsidR="009761F5" w:rsidRPr="00D329E2" w:rsidRDefault="009761F5" w:rsidP="009761F5">
      <w:pPr>
        <w:pStyle w:val="ListParagraph"/>
        <w:numPr>
          <w:ilvl w:val="0"/>
          <w:numId w:val="14"/>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Containers</w:t>
      </w:r>
      <w:proofErr w:type="spellEnd"/>
      <w:r w:rsidRPr="00D329E2">
        <w:rPr>
          <w:rFonts w:asciiTheme="minorHAnsi" w:hAnsiTheme="minorHAnsi" w:cstheme="minorHAnsi"/>
          <w:lang w:val="ka-GE"/>
        </w:rPr>
        <w:t>;</w:t>
      </w:r>
    </w:p>
    <w:p w14:paraId="5F51820F" w14:textId="77777777" w:rsidR="009761F5" w:rsidRPr="00D329E2" w:rsidRDefault="009761F5" w:rsidP="009761F5">
      <w:pPr>
        <w:pStyle w:val="ListParagraph"/>
        <w:numPr>
          <w:ilvl w:val="0"/>
          <w:numId w:val="14"/>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Hooklift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system</w:t>
      </w:r>
      <w:proofErr w:type="spellEnd"/>
      <w:r w:rsidRPr="00D329E2">
        <w:rPr>
          <w:rFonts w:asciiTheme="minorHAnsi" w:hAnsiTheme="minorHAnsi" w:cstheme="minorHAnsi"/>
          <w:lang w:val="ka-GE"/>
        </w:rPr>
        <w:t>;</w:t>
      </w:r>
    </w:p>
    <w:p w14:paraId="15B15F87" w14:textId="41D68FA5" w:rsidR="009761F5" w:rsidRPr="00D329E2" w:rsidRDefault="009761F5" w:rsidP="009761F5">
      <w:pPr>
        <w:pStyle w:val="ListParagraph"/>
        <w:numPr>
          <w:ilvl w:val="0"/>
          <w:numId w:val="14"/>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Tractor</w:t>
      </w:r>
      <w:proofErr w:type="spellEnd"/>
      <w:r w:rsidRPr="00D329E2">
        <w:rPr>
          <w:rFonts w:asciiTheme="minorHAnsi" w:hAnsiTheme="minorHAnsi" w:cstheme="minorHAnsi"/>
          <w:lang w:val="ka-GE"/>
        </w:rPr>
        <w:t>.</w:t>
      </w:r>
    </w:p>
    <w:p w14:paraId="313CF8CB" w14:textId="77777777" w:rsidR="009761F5" w:rsidRPr="00D329E2" w:rsidRDefault="009761F5" w:rsidP="009761F5">
      <w:pPr>
        <w:pStyle w:val="ListParagraph"/>
        <w:spacing w:after="0" w:line="240" w:lineRule="auto"/>
        <w:ind w:left="1080"/>
        <w:jc w:val="both"/>
        <w:rPr>
          <w:rFonts w:asciiTheme="minorHAnsi" w:hAnsiTheme="minorHAnsi" w:cstheme="minorHAnsi"/>
          <w:lang w:val="ka-GE"/>
        </w:rPr>
      </w:pPr>
    </w:p>
    <w:p w14:paraId="50AA79FC" w14:textId="77777777" w:rsidR="009761F5" w:rsidRPr="00D329E2" w:rsidRDefault="009761F5" w:rsidP="009761F5">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Where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manufacturer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provides</w:t>
      </w:r>
      <w:proofErr w:type="spellEnd"/>
      <w:r w:rsidRPr="00D329E2">
        <w:rPr>
          <w:rFonts w:asciiTheme="minorHAnsi" w:hAnsiTheme="minorHAnsi" w:cstheme="minorHAnsi"/>
          <w:lang w:val="ka-GE"/>
        </w:rPr>
        <w:t xml:space="preserve"> a </w:t>
      </w:r>
      <w:proofErr w:type="spellStart"/>
      <w:r w:rsidRPr="00D329E2">
        <w:rPr>
          <w:rFonts w:asciiTheme="minorHAnsi" w:hAnsiTheme="minorHAnsi" w:cstheme="minorHAnsi"/>
          <w:lang w:val="ka-GE"/>
        </w:rPr>
        <w:t>longer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warranty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period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longer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period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stated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offer</w:t>
      </w:r>
      <w:proofErr w:type="spellEnd"/>
      <w:r w:rsidRPr="00D329E2">
        <w:rPr>
          <w:rFonts w:asciiTheme="minorHAnsi" w:hAnsiTheme="minorHAnsi" w:cstheme="minorHAnsi"/>
          <w:lang w:val="ka-GE"/>
        </w:rPr>
        <w:t>.</w:t>
      </w:r>
    </w:p>
    <w:p w14:paraId="37169E60" w14:textId="77777777" w:rsidR="009761F5" w:rsidRPr="00D329E2" w:rsidRDefault="009761F5" w:rsidP="009761F5">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tractor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also</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state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whether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operating-hour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limitation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applies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to</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warranty</w:t>
      </w:r>
      <w:proofErr w:type="spellEnd"/>
      <w:r w:rsidRPr="00D329E2">
        <w:rPr>
          <w:rFonts w:asciiTheme="minorHAnsi" w:hAnsiTheme="minorHAnsi" w:cstheme="minorHAnsi"/>
          <w:lang w:val="ka-GE"/>
        </w:rPr>
        <w:t>.</w:t>
      </w:r>
    </w:p>
    <w:p w14:paraId="79C69CF1" w14:textId="77777777" w:rsidR="009761F5" w:rsidRPr="00D329E2" w:rsidRDefault="009761F5" w:rsidP="009761F5">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warranty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cover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manufacturing</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defects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defects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materials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workmanship</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under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normal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operating</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conditions</w:t>
      </w:r>
      <w:proofErr w:type="spellEnd"/>
      <w:r w:rsidRPr="00D329E2">
        <w:rPr>
          <w:rFonts w:asciiTheme="minorHAnsi" w:hAnsiTheme="minorHAnsi" w:cstheme="minorHAnsi"/>
          <w:lang w:val="ka-GE"/>
        </w:rPr>
        <w:t>.</w:t>
      </w:r>
    </w:p>
    <w:p w14:paraId="1A88CFBC" w14:textId="77777777" w:rsidR="009761F5" w:rsidRPr="00D329E2" w:rsidRDefault="009761F5" w:rsidP="009761F5">
      <w:pPr>
        <w:spacing w:after="0" w:line="240" w:lineRule="auto"/>
        <w:ind w:left="360"/>
        <w:jc w:val="both"/>
        <w:rPr>
          <w:rFonts w:asciiTheme="minorHAnsi" w:hAnsiTheme="minorHAnsi" w:cstheme="minorHAnsi"/>
          <w:lang w:val="ka-GE"/>
        </w:rPr>
      </w:pPr>
    </w:p>
    <w:p w14:paraId="54160DA2" w14:textId="537FC21C" w:rsidR="009761F5" w:rsidRPr="00D329E2" w:rsidRDefault="009761F5" w:rsidP="009761F5">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specify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warranty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exclusions</w:t>
      </w:r>
      <w:proofErr w:type="spellEnd"/>
      <w:r w:rsidRPr="00D329E2">
        <w:rPr>
          <w:rFonts w:asciiTheme="minorHAnsi" w:hAnsiTheme="minorHAnsi" w:cstheme="minorHAnsi"/>
          <w:lang w:val="ka-GE"/>
        </w:rPr>
        <w:t>.</w:t>
      </w:r>
    </w:p>
    <w:p w14:paraId="5418680C" w14:textId="77777777" w:rsidR="009761F5" w:rsidRPr="00D329E2" w:rsidRDefault="009761F5" w:rsidP="009761F5">
      <w:pPr>
        <w:spacing w:after="0" w:line="240" w:lineRule="auto"/>
        <w:ind w:left="360"/>
        <w:jc w:val="both"/>
        <w:rPr>
          <w:rFonts w:asciiTheme="minorHAnsi" w:hAnsiTheme="minorHAnsi" w:cstheme="minorHAnsi"/>
          <w:lang w:val="ka-GE"/>
        </w:rPr>
      </w:pPr>
    </w:p>
    <w:p w14:paraId="20B213D6" w14:textId="0998592F" w:rsidR="009761F5" w:rsidRPr="00D329E2" w:rsidRDefault="009761F5" w:rsidP="009761F5">
      <w:pPr>
        <w:pStyle w:val="ListParagraph"/>
        <w:numPr>
          <w:ilvl w:val="0"/>
          <w:numId w:val="8"/>
        </w:numPr>
        <w:shd w:val="clear" w:color="auto" w:fill="000000" w:themeFill="text1"/>
        <w:spacing w:after="0" w:line="240" w:lineRule="auto"/>
        <w:jc w:val="both"/>
        <w:rPr>
          <w:rFonts w:asciiTheme="minorHAnsi" w:hAnsiTheme="minorHAnsi" w:cstheme="minorHAnsi"/>
          <w:b/>
          <w:bCs/>
          <w:lang w:eastAsia="zh-CN"/>
        </w:rPr>
      </w:pPr>
      <w:r w:rsidRPr="00D329E2">
        <w:rPr>
          <w:rFonts w:asciiTheme="minorHAnsi" w:hAnsiTheme="minorHAnsi" w:cstheme="minorHAnsi"/>
          <w:b/>
          <w:bCs/>
          <w:lang w:eastAsia="zh-CN"/>
        </w:rPr>
        <w:t>After-Sales Service</w:t>
      </w:r>
    </w:p>
    <w:p w14:paraId="471FED8D" w14:textId="77777777" w:rsidR="009761F5" w:rsidRPr="00D329E2" w:rsidRDefault="009761F5" w:rsidP="009761F5">
      <w:pPr>
        <w:spacing w:after="0" w:line="240" w:lineRule="auto"/>
        <w:ind w:left="360"/>
        <w:jc w:val="both"/>
        <w:rPr>
          <w:rFonts w:asciiTheme="minorHAnsi" w:hAnsiTheme="minorHAnsi" w:cstheme="minorHAnsi"/>
          <w:lang w:val="ka-GE"/>
        </w:rPr>
      </w:pPr>
    </w:p>
    <w:p w14:paraId="58D1197A" w14:textId="77777777" w:rsidR="009761F5" w:rsidRPr="00D329E2" w:rsidRDefault="009761F5" w:rsidP="009761F5">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provide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after-sales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technical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support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supplied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equipment</w:t>
      </w:r>
      <w:proofErr w:type="spellEnd"/>
      <w:r w:rsidRPr="00D329E2">
        <w:rPr>
          <w:rFonts w:asciiTheme="minorHAnsi" w:hAnsiTheme="minorHAnsi" w:cstheme="minorHAnsi"/>
          <w:lang w:val="ka-GE"/>
        </w:rPr>
        <w:t>.</w:t>
      </w:r>
    </w:p>
    <w:p w14:paraId="724DF527" w14:textId="77777777" w:rsidR="009761F5" w:rsidRPr="00D329E2" w:rsidRDefault="009761F5" w:rsidP="009761F5">
      <w:pPr>
        <w:spacing w:after="0" w:line="240" w:lineRule="auto"/>
        <w:ind w:left="360"/>
        <w:jc w:val="both"/>
        <w:rPr>
          <w:rFonts w:asciiTheme="minorHAnsi" w:hAnsiTheme="minorHAnsi" w:cstheme="minorHAnsi"/>
          <w:lang w:val="ka-GE"/>
        </w:rPr>
      </w:pPr>
    </w:p>
    <w:p w14:paraId="55D1DAFB" w14:textId="6ECAB456" w:rsidR="009761F5" w:rsidRPr="00D329E2" w:rsidRDefault="009761F5" w:rsidP="009761F5">
      <w:pPr>
        <w:spacing w:after="0" w:line="240" w:lineRule="auto"/>
        <w:ind w:left="360"/>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specify</w:t>
      </w:r>
      <w:proofErr w:type="spellEnd"/>
      <w:r w:rsidRPr="00D329E2">
        <w:rPr>
          <w:rFonts w:asciiTheme="minorHAnsi" w:hAnsiTheme="minorHAnsi" w:cstheme="minorHAnsi"/>
          <w:lang w:val="ka-GE"/>
        </w:rPr>
        <w:t>:</w:t>
      </w:r>
    </w:p>
    <w:p w14:paraId="58DBDCDF"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t>•</w:t>
      </w:r>
      <w:r w:rsidRPr="00D329E2">
        <w:rPr>
          <w:rFonts w:asciiTheme="minorHAnsi" w:hAnsiTheme="minorHAnsi" w:cstheme="minorHAnsi"/>
          <w:lang w:val="ka-GE"/>
        </w:rPr>
        <w:tab/>
      </w:r>
      <w:proofErr w:type="spellStart"/>
      <w:r w:rsidRPr="00D329E2">
        <w:rPr>
          <w:rFonts w:asciiTheme="minorHAnsi" w:hAnsiTheme="minorHAnsi" w:cstheme="minorHAnsi"/>
          <w:lang w:val="ka-GE"/>
        </w:rPr>
        <w:t>availability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service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support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Georgia</w:t>
      </w:r>
      <w:proofErr w:type="spellEnd"/>
      <w:r w:rsidRPr="00D329E2">
        <w:rPr>
          <w:rFonts w:asciiTheme="minorHAnsi" w:hAnsiTheme="minorHAnsi" w:cstheme="minorHAnsi"/>
          <w:lang w:val="ka-GE"/>
        </w:rPr>
        <w:t>;</w:t>
      </w:r>
    </w:p>
    <w:p w14:paraId="05B54F93"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t>•</w:t>
      </w:r>
      <w:r w:rsidRPr="00D329E2">
        <w:rPr>
          <w:rFonts w:asciiTheme="minorHAnsi" w:hAnsiTheme="minorHAnsi" w:cstheme="minorHAnsi"/>
          <w:lang w:val="ka-GE"/>
        </w:rPr>
        <w:tab/>
      </w:r>
      <w:proofErr w:type="spellStart"/>
      <w:r w:rsidRPr="00D329E2">
        <w:rPr>
          <w:rFonts w:asciiTheme="minorHAnsi" w:hAnsiTheme="minorHAnsi" w:cstheme="minorHAnsi"/>
          <w:lang w:val="ka-GE"/>
        </w:rPr>
        <w:t>location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service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facilities</w:t>
      </w:r>
      <w:proofErr w:type="spellEnd"/>
      <w:r w:rsidRPr="00D329E2">
        <w:rPr>
          <w:rFonts w:asciiTheme="minorHAnsi" w:hAnsiTheme="minorHAnsi" w:cstheme="minorHAnsi"/>
          <w:lang w:val="ka-GE"/>
        </w:rPr>
        <w:t>;</w:t>
      </w:r>
    </w:p>
    <w:p w14:paraId="17BA77D9"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lastRenderedPageBreak/>
        <w:t>•</w:t>
      </w:r>
      <w:r w:rsidRPr="00D329E2">
        <w:rPr>
          <w:rFonts w:asciiTheme="minorHAnsi" w:hAnsiTheme="minorHAnsi" w:cstheme="minorHAnsi"/>
          <w:lang w:val="ka-GE"/>
        </w:rPr>
        <w:tab/>
      </w:r>
      <w:proofErr w:type="spellStart"/>
      <w:r w:rsidRPr="00D329E2">
        <w:rPr>
          <w:rFonts w:asciiTheme="minorHAnsi" w:hAnsiTheme="minorHAnsi" w:cstheme="minorHAnsi"/>
          <w:lang w:val="ka-GE"/>
        </w:rPr>
        <w:t>service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response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time</w:t>
      </w:r>
      <w:proofErr w:type="spellEnd"/>
      <w:r w:rsidRPr="00D329E2">
        <w:rPr>
          <w:rFonts w:asciiTheme="minorHAnsi" w:hAnsiTheme="minorHAnsi" w:cstheme="minorHAnsi"/>
          <w:lang w:val="ka-GE"/>
        </w:rPr>
        <w:t>;</w:t>
      </w:r>
    </w:p>
    <w:p w14:paraId="67947135"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t>•</w:t>
      </w:r>
      <w:r w:rsidRPr="00D329E2">
        <w:rPr>
          <w:rFonts w:asciiTheme="minorHAnsi" w:hAnsiTheme="minorHAnsi" w:cstheme="minorHAnsi"/>
          <w:lang w:val="ka-GE"/>
        </w:rPr>
        <w:tab/>
      </w:r>
      <w:proofErr w:type="spellStart"/>
      <w:r w:rsidRPr="00D329E2">
        <w:rPr>
          <w:rFonts w:asciiTheme="minorHAnsi" w:hAnsiTheme="minorHAnsi" w:cstheme="minorHAnsi"/>
          <w:lang w:val="ka-GE"/>
        </w:rPr>
        <w:t>availability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qualified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service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personnel</w:t>
      </w:r>
      <w:proofErr w:type="spellEnd"/>
      <w:r w:rsidRPr="00D329E2">
        <w:rPr>
          <w:rFonts w:asciiTheme="minorHAnsi" w:hAnsiTheme="minorHAnsi" w:cstheme="minorHAnsi"/>
          <w:lang w:val="ka-GE"/>
        </w:rPr>
        <w:t>;</w:t>
      </w:r>
    </w:p>
    <w:p w14:paraId="44C7F2FE"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t>•</w:t>
      </w:r>
      <w:r w:rsidRPr="00D329E2">
        <w:rPr>
          <w:rFonts w:asciiTheme="minorHAnsi" w:hAnsiTheme="minorHAnsi" w:cstheme="minorHAnsi"/>
          <w:lang w:val="ka-GE"/>
        </w:rPr>
        <w:tab/>
      </w:r>
      <w:proofErr w:type="spellStart"/>
      <w:r w:rsidRPr="00D329E2">
        <w:rPr>
          <w:rFonts w:asciiTheme="minorHAnsi" w:hAnsiTheme="minorHAnsi" w:cstheme="minorHAnsi"/>
          <w:lang w:val="ka-GE"/>
        </w:rPr>
        <w:t>availability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spare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parts</w:t>
      </w:r>
      <w:proofErr w:type="spellEnd"/>
      <w:r w:rsidRPr="00D329E2">
        <w:rPr>
          <w:rFonts w:asciiTheme="minorHAnsi" w:hAnsiTheme="minorHAnsi" w:cstheme="minorHAnsi"/>
          <w:lang w:val="ka-GE"/>
        </w:rPr>
        <w:t>;</w:t>
      </w:r>
    </w:p>
    <w:p w14:paraId="45C1D3F6"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t>•</w:t>
      </w:r>
      <w:r w:rsidRPr="00D329E2">
        <w:rPr>
          <w:rFonts w:asciiTheme="minorHAnsi" w:hAnsiTheme="minorHAnsi" w:cstheme="minorHAnsi"/>
          <w:lang w:val="ka-GE"/>
        </w:rPr>
        <w:tab/>
      </w:r>
      <w:proofErr w:type="spellStart"/>
      <w:r w:rsidRPr="00D329E2">
        <w:rPr>
          <w:rFonts w:asciiTheme="minorHAnsi" w:hAnsiTheme="minorHAnsi" w:cstheme="minorHAnsi"/>
          <w:lang w:val="ka-GE"/>
        </w:rPr>
        <w:t>estimated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spare-parts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delivery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time</w:t>
      </w:r>
      <w:proofErr w:type="spellEnd"/>
      <w:r w:rsidRPr="00D329E2">
        <w:rPr>
          <w:rFonts w:asciiTheme="minorHAnsi" w:hAnsiTheme="minorHAnsi" w:cstheme="minorHAnsi"/>
          <w:lang w:val="ka-GE"/>
        </w:rPr>
        <w:t>;</w:t>
      </w:r>
    </w:p>
    <w:p w14:paraId="37ED6E77"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t>•</w:t>
      </w:r>
      <w:r w:rsidRPr="00D329E2">
        <w:rPr>
          <w:rFonts w:asciiTheme="minorHAnsi" w:hAnsiTheme="minorHAnsi" w:cstheme="minorHAnsi"/>
          <w:lang w:val="ka-GE"/>
        </w:rPr>
        <w:tab/>
      </w:r>
      <w:proofErr w:type="spellStart"/>
      <w:r w:rsidRPr="00D329E2">
        <w:rPr>
          <w:rFonts w:asciiTheme="minorHAnsi" w:hAnsiTheme="minorHAnsi" w:cstheme="minorHAnsi"/>
          <w:lang w:val="ka-GE"/>
        </w:rPr>
        <w:t>preventive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maintenance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services</w:t>
      </w:r>
      <w:proofErr w:type="spellEnd"/>
      <w:r w:rsidRPr="00D329E2">
        <w:rPr>
          <w:rFonts w:asciiTheme="minorHAnsi" w:hAnsiTheme="minorHAnsi" w:cstheme="minorHAnsi"/>
          <w:lang w:val="ka-GE"/>
        </w:rPr>
        <w:t>;</w:t>
      </w:r>
    </w:p>
    <w:p w14:paraId="2AB3ACDD"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t>•</w:t>
      </w:r>
      <w:r w:rsidRPr="00D329E2">
        <w:rPr>
          <w:rFonts w:asciiTheme="minorHAnsi" w:hAnsiTheme="minorHAnsi" w:cstheme="minorHAnsi"/>
          <w:lang w:val="ka-GE"/>
        </w:rPr>
        <w:tab/>
      </w:r>
      <w:proofErr w:type="spellStart"/>
      <w:r w:rsidRPr="00D329E2">
        <w:rPr>
          <w:rFonts w:asciiTheme="minorHAnsi" w:hAnsiTheme="minorHAnsi" w:cstheme="minorHAnsi"/>
          <w:lang w:val="ka-GE"/>
        </w:rPr>
        <w:t>warranty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repair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procedure</w:t>
      </w:r>
      <w:proofErr w:type="spellEnd"/>
      <w:r w:rsidRPr="00D329E2">
        <w:rPr>
          <w:rFonts w:asciiTheme="minorHAnsi" w:hAnsiTheme="minorHAnsi" w:cstheme="minorHAnsi"/>
          <w:lang w:val="ka-GE"/>
        </w:rPr>
        <w:t>;</w:t>
      </w:r>
    </w:p>
    <w:p w14:paraId="49FB67C3" w14:textId="77777777" w:rsidR="009761F5" w:rsidRPr="00D329E2" w:rsidRDefault="009761F5" w:rsidP="009761F5">
      <w:pPr>
        <w:spacing w:after="0" w:line="240" w:lineRule="auto"/>
        <w:ind w:left="360"/>
        <w:jc w:val="both"/>
        <w:rPr>
          <w:rFonts w:asciiTheme="minorHAnsi" w:hAnsiTheme="minorHAnsi" w:cstheme="minorHAnsi"/>
          <w:lang w:val="ka-GE"/>
        </w:rPr>
      </w:pPr>
      <w:r w:rsidRPr="00D329E2">
        <w:rPr>
          <w:rFonts w:asciiTheme="minorHAnsi" w:hAnsiTheme="minorHAnsi" w:cstheme="minorHAnsi"/>
          <w:lang w:val="ka-GE"/>
        </w:rPr>
        <w:t>•</w:t>
      </w:r>
      <w:r w:rsidRPr="00D329E2">
        <w:rPr>
          <w:rFonts w:asciiTheme="minorHAnsi" w:hAnsiTheme="minorHAnsi" w:cstheme="minorHAnsi"/>
          <w:lang w:val="ka-GE"/>
        </w:rPr>
        <w:tab/>
      </w:r>
      <w:proofErr w:type="spellStart"/>
      <w:r w:rsidRPr="00D329E2">
        <w:rPr>
          <w:rFonts w:asciiTheme="minorHAnsi" w:hAnsiTheme="minorHAnsi" w:cstheme="minorHAnsi"/>
          <w:lang w:val="ka-GE"/>
        </w:rPr>
        <w:t>technical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support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contact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details</w:t>
      </w:r>
      <w:proofErr w:type="spellEnd"/>
      <w:r w:rsidRPr="00D329E2">
        <w:rPr>
          <w:rFonts w:asciiTheme="minorHAnsi" w:hAnsiTheme="minorHAnsi" w:cstheme="minorHAnsi"/>
          <w:lang w:val="ka-GE"/>
        </w:rPr>
        <w:t>.</w:t>
      </w:r>
    </w:p>
    <w:p w14:paraId="28B20914" w14:textId="77777777" w:rsidR="009761F5" w:rsidRPr="00D329E2" w:rsidRDefault="009761F5" w:rsidP="009761F5">
      <w:pPr>
        <w:spacing w:after="0" w:line="240" w:lineRule="auto"/>
        <w:jc w:val="both"/>
        <w:rPr>
          <w:rFonts w:asciiTheme="minorHAnsi" w:hAnsiTheme="minorHAnsi" w:cstheme="minorHAnsi"/>
          <w:lang w:val="ka-GE"/>
        </w:rPr>
      </w:pPr>
    </w:p>
    <w:p w14:paraId="70A14B6B" w14:textId="77777777" w:rsidR="009761F5" w:rsidRPr="00D329E2" w:rsidRDefault="009761F5" w:rsidP="009761F5">
      <w:p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Supplier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ensure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reasonable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availability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spare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parts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supplied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equipment</w:t>
      </w:r>
      <w:proofErr w:type="spellEnd"/>
      <w:r w:rsidRPr="00D329E2">
        <w:rPr>
          <w:rFonts w:asciiTheme="minorHAnsi" w:hAnsiTheme="minorHAnsi" w:cstheme="minorHAnsi"/>
          <w:lang w:val="ka-GE"/>
        </w:rPr>
        <w:t>.</w:t>
      </w:r>
    </w:p>
    <w:p w14:paraId="7FA180A5" w14:textId="77777777" w:rsidR="009761F5" w:rsidRPr="00D329E2" w:rsidRDefault="009761F5" w:rsidP="009761F5">
      <w:pPr>
        <w:spacing w:after="0" w:line="240" w:lineRule="auto"/>
        <w:jc w:val="both"/>
        <w:rPr>
          <w:rFonts w:asciiTheme="minorHAnsi" w:hAnsiTheme="minorHAnsi" w:cstheme="minorHAnsi"/>
          <w:lang w:val="ka-GE"/>
        </w:rPr>
      </w:pPr>
    </w:p>
    <w:p w14:paraId="76D72993" w14:textId="77777777" w:rsidR="009761F5" w:rsidRPr="00D329E2" w:rsidRDefault="009761F5" w:rsidP="009761F5">
      <w:p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provide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information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regarding</w:t>
      </w:r>
      <w:proofErr w:type="spellEnd"/>
      <w:r w:rsidRPr="00D329E2">
        <w:rPr>
          <w:rFonts w:asciiTheme="minorHAnsi" w:hAnsiTheme="minorHAnsi" w:cstheme="minorHAnsi"/>
          <w:lang w:val="ka-GE"/>
        </w:rPr>
        <w:t>:</w:t>
      </w:r>
    </w:p>
    <w:p w14:paraId="5FEC302D" w14:textId="77777777" w:rsidR="009761F5" w:rsidRPr="00D329E2" w:rsidRDefault="009761F5" w:rsidP="009761F5">
      <w:pPr>
        <w:pStyle w:val="ListParagraph"/>
        <w:numPr>
          <w:ilvl w:val="0"/>
          <w:numId w:val="15"/>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availability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original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spare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parts</w:t>
      </w:r>
      <w:proofErr w:type="spellEnd"/>
      <w:r w:rsidRPr="00D329E2">
        <w:rPr>
          <w:rFonts w:asciiTheme="minorHAnsi" w:hAnsiTheme="minorHAnsi" w:cstheme="minorHAnsi"/>
          <w:lang w:val="ka-GE"/>
        </w:rPr>
        <w:t>;</w:t>
      </w:r>
    </w:p>
    <w:p w14:paraId="009C4402" w14:textId="77777777" w:rsidR="009761F5" w:rsidRPr="00D329E2" w:rsidRDefault="009761F5" w:rsidP="009761F5">
      <w:pPr>
        <w:pStyle w:val="ListParagraph"/>
        <w:numPr>
          <w:ilvl w:val="0"/>
          <w:numId w:val="15"/>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estimated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spare-parts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supply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period</w:t>
      </w:r>
      <w:proofErr w:type="spellEnd"/>
      <w:r w:rsidRPr="00D329E2">
        <w:rPr>
          <w:rFonts w:asciiTheme="minorHAnsi" w:hAnsiTheme="minorHAnsi" w:cstheme="minorHAnsi"/>
          <w:lang w:val="ka-GE"/>
        </w:rPr>
        <w:t>;</w:t>
      </w:r>
    </w:p>
    <w:p w14:paraId="23C92BC7" w14:textId="77777777" w:rsidR="009761F5" w:rsidRPr="00D329E2" w:rsidRDefault="009761F5" w:rsidP="009761F5">
      <w:pPr>
        <w:pStyle w:val="ListParagraph"/>
        <w:numPr>
          <w:ilvl w:val="0"/>
          <w:numId w:val="15"/>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local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stock</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availability</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any</w:t>
      </w:r>
      <w:proofErr w:type="spellEnd"/>
      <w:r w:rsidRPr="00D329E2">
        <w:rPr>
          <w:rFonts w:asciiTheme="minorHAnsi" w:hAnsiTheme="minorHAnsi" w:cstheme="minorHAnsi"/>
          <w:lang w:val="ka-GE"/>
        </w:rPr>
        <w:t>;</w:t>
      </w:r>
    </w:p>
    <w:p w14:paraId="4A5C3A1E" w14:textId="77777777" w:rsidR="009761F5" w:rsidRPr="00D329E2" w:rsidRDefault="009761F5" w:rsidP="009761F5">
      <w:pPr>
        <w:pStyle w:val="ListParagraph"/>
        <w:numPr>
          <w:ilvl w:val="0"/>
          <w:numId w:val="15"/>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manufacturer’s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recommended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spare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parts</w:t>
      </w:r>
      <w:proofErr w:type="spellEnd"/>
      <w:r w:rsidRPr="00D329E2">
        <w:rPr>
          <w:rFonts w:asciiTheme="minorHAnsi" w:hAnsiTheme="minorHAnsi" w:cstheme="minorHAnsi"/>
          <w:lang w:val="ka-GE"/>
        </w:rPr>
        <w:t>;</w:t>
      </w:r>
    </w:p>
    <w:p w14:paraId="343993E0" w14:textId="6910F38C" w:rsidR="009761F5" w:rsidRPr="00D329E2" w:rsidRDefault="009761F5" w:rsidP="009761F5">
      <w:pPr>
        <w:pStyle w:val="ListParagraph"/>
        <w:numPr>
          <w:ilvl w:val="0"/>
          <w:numId w:val="15"/>
        </w:num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consumables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required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scheduled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maintenance</w:t>
      </w:r>
      <w:proofErr w:type="spellEnd"/>
      <w:r w:rsidRPr="00D329E2">
        <w:rPr>
          <w:rFonts w:asciiTheme="minorHAnsi" w:hAnsiTheme="minorHAnsi" w:cstheme="minorHAnsi"/>
          <w:lang w:val="ka-GE"/>
        </w:rPr>
        <w:t>.</w:t>
      </w:r>
    </w:p>
    <w:p w14:paraId="45D26307" w14:textId="77777777" w:rsidR="009761F5" w:rsidRPr="00D329E2" w:rsidRDefault="009761F5" w:rsidP="009761F5">
      <w:pPr>
        <w:pStyle w:val="ListParagraph"/>
        <w:spacing w:after="0" w:line="240" w:lineRule="auto"/>
        <w:jc w:val="both"/>
        <w:rPr>
          <w:rFonts w:asciiTheme="minorHAnsi" w:hAnsiTheme="minorHAnsi" w:cstheme="minorHAnsi"/>
          <w:lang w:val="ka-GE"/>
        </w:rPr>
      </w:pPr>
    </w:p>
    <w:p w14:paraId="623AE8B9" w14:textId="1FEADA9C" w:rsidR="009761F5" w:rsidRPr="00D329E2" w:rsidRDefault="009761F5" w:rsidP="009761F5">
      <w:pPr>
        <w:spacing w:after="0" w:line="240" w:lineRule="auto"/>
        <w:jc w:val="both"/>
        <w:rPr>
          <w:rFonts w:asciiTheme="minorHAnsi" w:hAnsiTheme="minorHAnsi" w:cstheme="minorHAnsi"/>
          <w:lang w:val="ka-GE"/>
        </w:rPr>
      </w:pP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Bidder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shall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provide</w:t>
      </w:r>
      <w:proofErr w:type="spellEnd"/>
      <w:r w:rsidRPr="00D329E2">
        <w:rPr>
          <w:rFonts w:asciiTheme="minorHAnsi" w:hAnsiTheme="minorHAnsi" w:cstheme="minorHAnsi"/>
          <w:lang w:val="ka-GE"/>
        </w:rPr>
        <w:t xml:space="preserve"> a </w:t>
      </w:r>
      <w:proofErr w:type="spellStart"/>
      <w:r w:rsidRPr="00D329E2">
        <w:rPr>
          <w:rFonts w:asciiTheme="minorHAnsi" w:hAnsiTheme="minorHAnsi" w:cstheme="minorHAnsi"/>
          <w:lang w:val="ka-GE"/>
        </w:rPr>
        <w:t>recommended</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spare-parts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list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first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year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operation</w:t>
      </w:r>
      <w:proofErr w:type="spellEnd"/>
      <w:r w:rsidRPr="00D329E2">
        <w:rPr>
          <w:rFonts w:asciiTheme="minorHAnsi" w:hAnsiTheme="minorHAnsi" w:cstheme="minorHAnsi"/>
          <w:lang w:val="ka-GE"/>
        </w:rPr>
        <w:t>.</w:t>
      </w:r>
    </w:p>
    <w:p w14:paraId="003AEB71" w14:textId="77777777" w:rsidR="009761F5" w:rsidRPr="00D329E2" w:rsidRDefault="009761F5" w:rsidP="009761F5">
      <w:pPr>
        <w:spacing w:after="0" w:line="240" w:lineRule="auto"/>
        <w:jc w:val="both"/>
        <w:rPr>
          <w:rFonts w:asciiTheme="minorHAnsi" w:hAnsiTheme="minorHAnsi" w:cstheme="minorHAnsi"/>
          <w:lang w:val="ka-GE"/>
        </w:rPr>
      </w:pPr>
    </w:p>
    <w:p w14:paraId="5AE989CA" w14:textId="449024EF" w:rsidR="009761F5" w:rsidRPr="00D329E2" w:rsidRDefault="009761F5" w:rsidP="000428C2">
      <w:pPr>
        <w:pStyle w:val="ListParagraph"/>
        <w:numPr>
          <w:ilvl w:val="0"/>
          <w:numId w:val="8"/>
        </w:numPr>
        <w:shd w:val="clear" w:color="auto" w:fill="000000" w:themeFill="text1"/>
        <w:spacing w:after="0" w:line="240" w:lineRule="auto"/>
        <w:jc w:val="both"/>
        <w:rPr>
          <w:rFonts w:asciiTheme="minorHAnsi" w:hAnsiTheme="minorHAnsi" w:cstheme="minorHAnsi"/>
          <w:b/>
          <w:bCs/>
          <w:lang w:eastAsia="zh-CN"/>
        </w:rPr>
      </w:pPr>
      <w:r w:rsidRPr="00D329E2">
        <w:rPr>
          <w:rFonts w:asciiTheme="minorHAnsi" w:hAnsiTheme="minorHAnsi" w:cstheme="minorHAnsi"/>
          <w:b/>
          <w:bCs/>
          <w:lang w:eastAsia="zh-CN"/>
        </w:rPr>
        <w:t>Training and Commissioning</w:t>
      </w:r>
    </w:p>
    <w:p w14:paraId="1EADE995" w14:textId="77777777" w:rsidR="009761F5" w:rsidRPr="00D329E2" w:rsidRDefault="009761F5" w:rsidP="009761F5">
      <w:pPr>
        <w:spacing w:after="0" w:line="240" w:lineRule="auto"/>
        <w:jc w:val="both"/>
        <w:rPr>
          <w:rFonts w:asciiTheme="minorHAnsi" w:hAnsiTheme="minorHAnsi" w:cstheme="minorHAnsi"/>
          <w:b/>
          <w:bCs/>
          <w:lang w:eastAsia="zh-CN"/>
        </w:rPr>
      </w:pPr>
    </w:p>
    <w:p w14:paraId="036760EB" w14:textId="031B1261" w:rsidR="009761F5" w:rsidRPr="00D329E2" w:rsidRDefault="009761F5" w:rsidP="009761F5">
      <w:p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 xml:space="preserve">The Supplier shall provide basic operational instruction to </w:t>
      </w:r>
      <w:r w:rsidR="000428C2" w:rsidRPr="00D329E2">
        <w:rPr>
          <w:rFonts w:asciiTheme="minorHAnsi" w:hAnsiTheme="minorHAnsi" w:cstheme="minorHAnsi"/>
          <w:lang w:eastAsia="zh-CN"/>
        </w:rPr>
        <w:t>GST</w:t>
      </w:r>
      <w:r w:rsidRPr="00D329E2">
        <w:rPr>
          <w:rFonts w:asciiTheme="minorHAnsi" w:hAnsiTheme="minorHAnsi" w:cstheme="minorHAnsi"/>
          <w:lang w:eastAsia="zh-CN"/>
        </w:rPr>
        <w:t xml:space="preserve"> personnel following delivery.</w:t>
      </w:r>
    </w:p>
    <w:p w14:paraId="2FFDD257" w14:textId="77777777" w:rsidR="009761F5" w:rsidRPr="00D329E2" w:rsidRDefault="009761F5" w:rsidP="009761F5">
      <w:p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The training shall cover, at minimum:</w:t>
      </w:r>
    </w:p>
    <w:p w14:paraId="377B2B92" w14:textId="3878A42C" w:rsidR="009761F5" w:rsidRPr="00D329E2" w:rsidRDefault="009761F5" w:rsidP="009761F5">
      <w:pPr>
        <w:pStyle w:val="ListParagraph"/>
        <w:numPr>
          <w:ilvl w:val="0"/>
          <w:numId w:val="17"/>
        </w:num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safe operation of the tractor;</w:t>
      </w:r>
    </w:p>
    <w:p w14:paraId="2E19FA22" w14:textId="77777777" w:rsidR="009761F5" w:rsidRPr="00D329E2" w:rsidRDefault="009761F5" w:rsidP="009761F5">
      <w:pPr>
        <w:pStyle w:val="ListParagraph"/>
        <w:numPr>
          <w:ilvl w:val="0"/>
          <w:numId w:val="16"/>
        </w:numPr>
        <w:spacing w:after="0" w:line="240" w:lineRule="auto"/>
        <w:jc w:val="both"/>
        <w:rPr>
          <w:rFonts w:asciiTheme="minorHAnsi" w:hAnsiTheme="minorHAnsi" w:cstheme="minorHAnsi"/>
          <w:lang w:eastAsia="zh-CN"/>
        </w:rPr>
      </w:pPr>
      <w:proofErr w:type="spellStart"/>
      <w:r w:rsidRPr="00D329E2">
        <w:rPr>
          <w:rFonts w:asciiTheme="minorHAnsi" w:hAnsiTheme="minorHAnsi" w:cstheme="minorHAnsi"/>
          <w:lang w:eastAsia="zh-CN"/>
        </w:rPr>
        <w:t>Hooklift</w:t>
      </w:r>
      <w:proofErr w:type="spellEnd"/>
      <w:r w:rsidRPr="00D329E2">
        <w:rPr>
          <w:rFonts w:asciiTheme="minorHAnsi" w:hAnsiTheme="minorHAnsi" w:cstheme="minorHAnsi"/>
          <w:lang w:eastAsia="zh-CN"/>
        </w:rPr>
        <w:t xml:space="preserve"> loading procedure;</w:t>
      </w:r>
    </w:p>
    <w:p w14:paraId="5DE250DA" w14:textId="77777777" w:rsidR="009761F5" w:rsidRPr="00D329E2" w:rsidRDefault="009761F5" w:rsidP="009761F5">
      <w:pPr>
        <w:pStyle w:val="ListParagraph"/>
        <w:numPr>
          <w:ilvl w:val="0"/>
          <w:numId w:val="16"/>
        </w:numPr>
        <w:spacing w:after="0" w:line="240" w:lineRule="auto"/>
        <w:jc w:val="both"/>
        <w:rPr>
          <w:rFonts w:asciiTheme="minorHAnsi" w:hAnsiTheme="minorHAnsi" w:cstheme="minorHAnsi"/>
          <w:lang w:eastAsia="zh-CN"/>
        </w:rPr>
      </w:pPr>
      <w:proofErr w:type="spellStart"/>
      <w:r w:rsidRPr="00D329E2">
        <w:rPr>
          <w:rFonts w:asciiTheme="minorHAnsi" w:hAnsiTheme="minorHAnsi" w:cstheme="minorHAnsi"/>
          <w:lang w:eastAsia="zh-CN"/>
        </w:rPr>
        <w:t>Hooklift</w:t>
      </w:r>
      <w:proofErr w:type="spellEnd"/>
      <w:r w:rsidRPr="00D329E2">
        <w:rPr>
          <w:rFonts w:asciiTheme="minorHAnsi" w:hAnsiTheme="minorHAnsi" w:cstheme="minorHAnsi"/>
          <w:lang w:eastAsia="zh-CN"/>
        </w:rPr>
        <w:t xml:space="preserve"> unloading procedure;</w:t>
      </w:r>
    </w:p>
    <w:p w14:paraId="38353C80" w14:textId="77777777" w:rsidR="009761F5" w:rsidRPr="00D329E2" w:rsidRDefault="009761F5" w:rsidP="009761F5">
      <w:pPr>
        <w:pStyle w:val="ListParagraph"/>
        <w:numPr>
          <w:ilvl w:val="0"/>
          <w:numId w:val="16"/>
        </w:num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container securing;</w:t>
      </w:r>
    </w:p>
    <w:p w14:paraId="5895BD2C" w14:textId="77777777" w:rsidR="009761F5" w:rsidRPr="00D329E2" w:rsidRDefault="009761F5" w:rsidP="009761F5">
      <w:pPr>
        <w:pStyle w:val="ListParagraph"/>
        <w:numPr>
          <w:ilvl w:val="0"/>
          <w:numId w:val="16"/>
        </w:num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safety precautions;</w:t>
      </w:r>
    </w:p>
    <w:p w14:paraId="0DC07F9E" w14:textId="77777777" w:rsidR="009761F5" w:rsidRPr="00D329E2" w:rsidRDefault="009761F5" w:rsidP="009761F5">
      <w:pPr>
        <w:pStyle w:val="ListParagraph"/>
        <w:numPr>
          <w:ilvl w:val="0"/>
          <w:numId w:val="16"/>
        </w:num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daily inspection;</w:t>
      </w:r>
    </w:p>
    <w:p w14:paraId="089AB33F" w14:textId="77777777" w:rsidR="009761F5" w:rsidRPr="00D329E2" w:rsidRDefault="009761F5" w:rsidP="009761F5">
      <w:pPr>
        <w:pStyle w:val="ListParagraph"/>
        <w:numPr>
          <w:ilvl w:val="0"/>
          <w:numId w:val="16"/>
        </w:num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basic maintenance;</w:t>
      </w:r>
    </w:p>
    <w:p w14:paraId="108C12A1" w14:textId="6E748EE4" w:rsidR="009761F5" w:rsidRPr="00D329E2" w:rsidRDefault="009761F5" w:rsidP="009761F5">
      <w:pPr>
        <w:pStyle w:val="ListParagraph"/>
        <w:numPr>
          <w:ilvl w:val="0"/>
          <w:numId w:val="16"/>
        </w:num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emergency procedures.</w:t>
      </w:r>
    </w:p>
    <w:p w14:paraId="4237C825" w14:textId="77777777" w:rsidR="009761F5" w:rsidRPr="00D329E2" w:rsidRDefault="009761F5" w:rsidP="009761F5">
      <w:pPr>
        <w:pStyle w:val="ListParagraph"/>
        <w:spacing w:after="0" w:line="240" w:lineRule="auto"/>
        <w:jc w:val="both"/>
        <w:rPr>
          <w:rFonts w:asciiTheme="minorHAnsi" w:hAnsiTheme="minorHAnsi" w:cstheme="minorHAnsi"/>
          <w:lang w:eastAsia="zh-CN"/>
        </w:rPr>
      </w:pPr>
    </w:p>
    <w:p w14:paraId="68B361EF" w14:textId="77777777" w:rsidR="009761F5" w:rsidRPr="00D329E2" w:rsidRDefault="009761F5" w:rsidP="009761F5">
      <w:p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The Supplier shall demonstrate the complete system in operating condition after delivery.</w:t>
      </w:r>
    </w:p>
    <w:p w14:paraId="4ED0DC96" w14:textId="44C0F78C" w:rsidR="009761F5" w:rsidRPr="00D329E2" w:rsidRDefault="009761F5" w:rsidP="009761F5">
      <w:p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 xml:space="preserve">The equipment shall be commissioned and demonstrated as a </w:t>
      </w:r>
      <w:proofErr w:type="gramStart"/>
      <w:r w:rsidRPr="00D329E2">
        <w:rPr>
          <w:rFonts w:asciiTheme="minorHAnsi" w:hAnsiTheme="minorHAnsi" w:cstheme="minorHAnsi"/>
          <w:lang w:eastAsia="zh-CN"/>
        </w:rPr>
        <w:t>complete</w:t>
      </w:r>
      <w:proofErr w:type="gramEnd"/>
      <w:r w:rsidRPr="00D329E2">
        <w:rPr>
          <w:rFonts w:asciiTheme="minorHAnsi" w:hAnsiTheme="minorHAnsi" w:cstheme="minorHAnsi"/>
          <w:lang w:eastAsia="zh-CN"/>
        </w:rPr>
        <w:t xml:space="preserve"> compatible system.</w:t>
      </w:r>
    </w:p>
    <w:p w14:paraId="0DE239A2" w14:textId="77777777" w:rsidR="007651FA" w:rsidRPr="00D329E2" w:rsidRDefault="007651FA" w:rsidP="009119E8">
      <w:pPr>
        <w:spacing w:after="0" w:line="240" w:lineRule="auto"/>
        <w:jc w:val="both"/>
        <w:rPr>
          <w:rFonts w:asciiTheme="minorHAnsi" w:hAnsiTheme="minorHAnsi" w:cstheme="minorHAnsi"/>
          <w:lang w:val="ka-GE"/>
        </w:rPr>
      </w:pPr>
    </w:p>
    <w:p w14:paraId="71081F58" w14:textId="3AC9B433" w:rsidR="00E45EB8" w:rsidRPr="00D329E2" w:rsidRDefault="0069386E" w:rsidP="007651FA">
      <w:pPr>
        <w:rPr>
          <w:rFonts w:asciiTheme="minorHAnsi" w:hAnsiTheme="minorHAnsi" w:cstheme="minorHAnsi"/>
          <w:lang w:val="ka-GE"/>
        </w:rPr>
      </w:pPr>
      <w:r w:rsidRPr="00D329E2">
        <w:rPr>
          <w:rFonts w:asciiTheme="minorHAnsi" w:hAnsiTheme="minorHAnsi" w:cstheme="minorHAnsi"/>
          <w:b/>
          <w:lang w:val="ka-GE"/>
        </w:rPr>
        <w:t xml:space="preserve">NOTE: </w:t>
      </w:r>
      <w:r w:rsidR="001B7903" w:rsidRPr="00D329E2">
        <w:rPr>
          <w:rFonts w:asciiTheme="minorHAnsi" w:hAnsiTheme="minorHAnsi" w:cstheme="minorHAnsi"/>
          <w:b/>
          <w:lang w:val="ka-GE"/>
        </w:rPr>
        <w:br/>
      </w:r>
      <w:r w:rsidR="001B7903" w:rsidRPr="00D329E2">
        <w:rPr>
          <w:rFonts w:asciiTheme="minorHAnsi" w:hAnsiTheme="minorHAnsi" w:cstheme="minorHAnsi"/>
          <w:color w:val="222222"/>
          <w:shd w:val="clear" w:color="auto" w:fill="FFFFFF"/>
          <w:lang w:val="ka-GE"/>
        </w:rPr>
        <w:t>1</w:t>
      </w:r>
      <w:r w:rsidR="001B7903"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All</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documents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and</w:t>
      </w:r>
      <w:proofErr w:type="spellEnd"/>
      <w:r w:rsidRPr="00D329E2">
        <w:rPr>
          <w:rFonts w:asciiTheme="minorHAnsi" w:hAnsiTheme="minorHAnsi" w:cstheme="minorHAnsi"/>
          <w:lang w:val="ka-GE"/>
        </w:rPr>
        <w:t>/</w:t>
      </w:r>
      <w:proofErr w:type="spellStart"/>
      <w:r w:rsidRPr="00D329E2">
        <w:rPr>
          <w:rFonts w:asciiTheme="minorHAnsi" w:hAnsiTheme="minorHAnsi" w:cstheme="minorHAnsi"/>
          <w:lang w:val="ka-GE"/>
        </w:rPr>
        <w:t>or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information</w:t>
      </w:r>
      <w:proofErr w:type="spellEnd"/>
      <w:r w:rsidRPr="00D329E2">
        <w:rPr>
          <w:rFonts w:asciiTheme="minorHAnsi" w:hAnsiTheme="minorHAnsi" w:cstheme="minorHAnsi"/>
          <w:lang w:val="ka-GE"/>
        </w:rPr>
        <w:t xml:space="preserve"> created by the bidder and uploaded in the electronic tender must be signed by an authorized person;</w:t>
      </w:r>
      <w:r w:rsidR="001B7903" w:rsidRPr="00D329E2">
        <w:rPr>
          <w:rFonts w:asciiTheme="minorHAnsi" w:hAnsiTheme="minorHAnsi" w:cstheme="minorHAnsi"/>
          <w:lang w:val="ka-GE"/>
        </w:rPr>
        <w:br/>
        <w:t xml:space="preserve">2) </w:t>
      </w:r>
      <w:r w:rsidRPr="00D329E2">
        <w:rPr>
          <w:rFonts w:asciiTheme="minorHAnsi" w:hAnsiTheme="minorHAnsi" w:cstheme="minorHAnsi"/>
          <w:lang w:val="ka-GE"/>
        </w:rPr>
        <w:t>All documents and/or information created by the bidder should be confirmed by the electronic signature of the authorized person or the electronic stamp of the company;</w:t>
      </w:r>
    </w:p>
    <w:p w14:paraId="5FA76BFA" w14:textId="1A9B73E1" w:rsidR="00CC4789" w:rsidRPr="00D329E2" w:rsidRDefault="00505191" w:rsidP="000428C2">
      <w:pPr>
        <w:pStyle w:val="ListParagraph"/>
        <w:numPr>
          <w:ilvl w:val="0"/>
          <w:numId w:val="8"/>
        </w:numPr>
        <w:shd w:val="clear" w:color="auto" w:fill="000000" w:themeFill="text1"/>
        <w:spacing w:after="0" w:line="360" w:lineRule="auto"/>
        <w:jc w:val="both"/>
        <w:rPr>
          <w:rFonts w:asciiTheme="minorHAnsi" w:hAnsiTheme="minorHAnsi" w:cstheme="minorHAnsi"/>
          <w:b/>
        </w:rPr>
      </w:pPr>
      <w:r w:rsidRPr="00D329E2">
        <w:rPr>
          <w:rFonts w:asciiTheme="minorHAnsi" w:hAnsiTheme="minorHAnsi" w:cstheme="minorHAnsi"/>
          <w:b/>
        </w:rPr>
        <w:t xml:space="preserve">OTHER REQUIREMENT </w:t>
      </w:r>
    </w:p>
    <w:p w14:paraId="2377DDFD" w14:textId="77777777" w:rsidR="000428C2" w:rsidRPr="00D329E2" w:rsidRDefault="000428C2" w:rsidP="000428C2">
      <w:pPr>
        <w:spacing w:after="0" w:line="360" w:lineRule="auto"/>
        <w:ind w:firstLine="360"/>
        <w:jc w:val="both"/>
        <w:rPr>
          <w:rFonts w:asciiTheme="minorHAnsi" w:hAnsiTheme="minorHAnsi" w:cstheme="minorHAnsi"/>
          <w:lang w:val="ka-GE"/>
        </w:rPr>
      </w:pPr>
    </w:p>
    <w:p w14:paraId="34E63D26" w14:textId="6FD041C4" w:rsidR="0069386E" w:rsidRPr="00D329E2" w:rsidRDefault="0069386E" w:rsidP="000428C2">
      <w:pPr>
        <w:spacing w:after="0" w:line="360" w:lineRule="auto"/>
        <w:ind w:firstLine="360"/>
        <w:jc w:val="both"/>
        <w:rPr>
          <w:rFonts w:asciiTheme="minorHAnsi" w:hAnsiTheme="minorHAnsi" w:cstheme="minorHAnsi"/>
          <w:lang w:val="ka-GE"/>
        </w:rPr>
      </w:pPr>
      <w:proofErr w:type="spellStart"/>
      <w:r w:rsidRPr="00D329E2">
        <w:rPr>
          <w:rFonts w:asciiTheme="minorHAnsi" w:hAnsiTheme="minorHAnsi" w:cstheme="minorHAnsi"/>
          <w:lang w:val="ka-GE"/>
        </w:rPr>
        <w:t>At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time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submission</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of</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proposal</w:t>
      </w:r>
      <w:proofErr w:type="spellEnd"/>
      <w:r w:rsidRPr="00D329E2">
        <w:rPr>
          <w:rFonts w:asciiTheme="minorHAnsi" w:hAnsiTheme="minorHAnsi" w:cstheme="minorHAnsi"/>
          <w:lang w:val="ka-GE"/>
        </w:rPr>
        <w:t>, the bidder should not be:</w:t>
      </w:r>
    </w:p>
    <w:p w14:paraId="2E48E18E" w14:textId="77777777" w:rsidR="008D651B" w:rsidRPr="00D329E2" w:rsidRDefault="00A41A69" w:rsidP="008D651B">
      <w:pPr>
        <w:pStyle w:val="ListParagraph"/>
        <w:numPr>
          <w:ilvl w:val="0"/>
          <w:numId w:val="16"/>
        </w:num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In the process of bankruptcy;</w:t>
      </w:r>
    </w:p>
    <w:p w14:paraId="071C07CF" w14:textId="77777777" w:rsidR="008D651B" w:rsidRPr="00D329E2" w:rsidRDefault="00A41A69" w:rsidP="008D651B">
      <w:pPr>
        <w:pStyle w:val="ListParagraph"/>
        <w:numPr>
          <w:ilvl w:val="0"/>
          <w:numId w:val="16"/>
        </w:numPr>
        <w:spacing w:after="0" w:line="240" w:lineRule="auto"/>
        <w:jc w:val="both"/>
        <w:rPr>
          <w:rFonts w:asciiTheme="minorHAnsi" w:hAnsiTheme="minorHAnsi" w:cstheme="minorHAnsi"/>
          <w:lang w:eastAsia="zh-CN"/>
        </w:rPr>
      </w:pPr>
      <w:r w:rsidRPr="00D329E2">
        <w:rPr>
          <w:rFonts w:asciiTheme="minorHAnsi" w:hAnsiTheme="minorHAnsi" w:cstheme="minorHAnsi"/>
          <w:lang w:eastAsia="zh-CN"/>
        </w:rPr>
        <w:t>In the process of liquidation;</w:t>
      </w:r>
    </w:p>
    <w:p w14:paraId="39DB9679" w14:textId="265ADEA4" w:rsidR="00A41A69" w:rsidRPr="00D329E2" w:rsidRDefault="00A41A69" w:rsidP="008D651B">
      <w:pPr>
        <w:pStyle w:val="ListParagraph"/>
        <w:numPr>
          <w:ilvl w:val="0"/>
          <w:numId w:val="16"/>
        </w:numPr>
        <w:spacing w:after="0" w:line="240" w:lineRule="auto"/>
        <w:jc w:val="both"/>
        <w:rPr>
          <w:rFonts w:asciiTheme="minorHAnsi" w:hAnsiTheme="minorHAnsi" w:cstheme="minorHAnsi"/>
          <w:lang w:val="ka-GE"/>
        </w:rPr>
      </w:pPr>
      <w:r w:rsidRPr="00D329E2">
        <w:rPr>
          <w:rFonts w:asciiTheme="minorHAnsi" w:hAnsiTheme="minorHAnsi" w:cstheme="minorHAnsi"/>
          <w:lang w:eastAsia="zh-CN"/>
        </w:rPr>
        <w:t>In a state of temporary suspension of activities.</w:t>
      </w:r>
    </w:p>
    <w:p w14:paraId="0581A584" w14:textId="795B7CD5" w:rsidR="00A41A69" w:rsidRPr="00D329E2" w:rsidRDefault="00A41A69" w:rsidP="00A41A69">
      <w:pPr>
        <w:rPr>
          <w:rFonts w:asciiTheme="minorHAnsi" w:hAnsiTheme="minorHAnsi" w:cstheme="minorHAnsi"/>
          <w:lang w:val="ka-GE"/>
        </w:rPr>
      </w:pPr>
      <w:proofErr w:type="spellStart"/>
      <w:r w:rsidRPr="00D329E2">
        <w:rPr>
          <w:rFonts w:asciiTheme="minorHAnsi" w:hAnsiTheme="minorHAnsi" w:cstheme="minorHAnsi"/>
          <w:lang w:val="ka-GE"/>
        </w:rPr>
        <w:lastRenderedPageBreak/>
        <w:t>The</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Procurer</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reserves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the</w:t>
      </w:r>
      <w:proofErr w:type="spellEnd"/>
      <w:r w:rsidRPr="00D329E2">
        <w:rPr>
          <w:rFonts w:asciiTheme="minorHAnsi" w:hAnsiTheme="minorHAnsi" w:cstheme="minorHAnsi"/>
          <w:lang w:val="ka-GE"/>
        </w:rPr>
        <w:t xml:space="preserve"> right to determine the deadline for completion of the tender, change the terms of the tender, notifying the tender participants in a timely manner or terminate the tender at any stage of its progress</w:t>
      </w:r>
    </w:p>
    <w:p w14:paraId="59B76BC1" w14:textId="77777777" w:rsidR="00A41A69" w:rsidRPr="00D329E2" w:rsidRDefault="00A41A69" w:rsidP="00A41A69">
      <w:pPr>
        <w:pStyle w:val="ListParagraph"/>
        <w:spacing w:after="0" w:line="360" w:lineRule="auto"/>
        <w:ind w:left="0"/>
        <w:jc w:val="both"/>
        <w:rPr>
          <w:rFonts w:asciiTheme="minorHAnsi" w:hAnsiTheme="minorHAnsi" w:cstheme="minorHAnsi"/>
          <w:lang w:val="ka-GE"/>
        </w:rPr>
      </w:pPr>
      <w:r w:rsidRPr="00D329E2">
        <w:rPr>
          <w:rFonts w:asciiTheme="minorHAnsi" w:hAnsiTheme="minorHAnsi" w:cstheme="minorHAnsi"/>
          <w:lang w:val="ka-GE"/>
        </w:rPr>
        <w:t xml:space="preserve">The Procurer shall identify the winning supplier to the Tender </w:t>
      </w:r>
      <w:r w:rsidR="00FD06DF" w:rsidRPr="00D329E2">
        <w:rPr>
          <w:rFonts w:asciiTheme="minorHAnsi" w:hAnsiTheme="minorHAnsi" w:cstheme="minorHAnsi"/>
        </w:rPr>
        <w:t>Committee</w:t>
      </w:r>
      <w:r w:rsidRPr="00D329E2">
        <w:rPr>
          <w:rFonts w:asciiTheme="minorHAnsi" w:hAnsiTheme="minorHAnsi" w:cstheme="minorHAnsi"/>
          <w:lang w:val="ka-GE"/>
        </w:rPr>
        <w:t xml:space="preserve"> and notify the decision to all</w:t>
      </w:r>
    </w:p>
    <w:p w14:paraId="6CADAACB" w14:textId="77777777" w:rsidR="00A41A69" w:rsidRPr="00D329E2" w:rsidRDefault="00A41A69" w:rsidP="00A41A69">
      <w:pPr>
        <w:pStyle w:val="ListParagraph"/>
        <w:spacing w:after="0" w:line="360" w:lineRule="auto"/>
        <w:ind w:left="0"/>
        <w:jc w:val="both"/>
        <w:rPr>
          <w:rFonts w:asciiTheme="minorHAnsi" w:hAnsiTheme="minorHAnsi" w:cstheme="minorHAnsi"/>
          <w:lang w:val="ka-GE"/>
        </w:rPr>
      </w:pPr>
      <w:r w:rsidRPr="00D329E2">
        <w:rPr>
          <w:rFonts w:asciiTheme="minorHAnsi" w:hAnsiTheme="minorHAnsi" w:cstheme="minorHAnsi"/>
          <w:lang w:val="ka-GE"/>
        </w:rPr>
        <w:t>participating companies. The Purchaser is not obliged to provide the participating company with a verbal or written explanation of any decision related to the competition.</w:t>
      </w:r>
    </w:p>
    <w:p w14:paraId="5D7E2C39" w14:textId="77777777" w:rsidR="00A41A69" w:rsidRPr="00D329E2" w:rsidRDefault="00A41A69" w:rsidP="00A41A69">
      <w:pPr>
        <w:spacing w:after="0" w:line="360" w:lineRule="auto"/>
        <w:jc w:val="both"/>
        <w:rPr>
          <w:rFonts w:asciiTheme="minorHAnsi" w:hAnsiTheme="minorHAnsi" w:cstheme="minorHAnsi"/>
          <w:lang w:val="ka-GE"/>
        </w:rPr>
      </w:pPr>
      <w:r w:rsidRPr="00D329E2">
        <w:rPr>
          <w:rFonts w:asciiTheme="minorHAnsi" w:hAnsiTheme="minorHAnsi" w:cstheme="minorHAnsi"/>
          <w:lang w:val="ka-GE"/>
        </w:rPr>
        <w:t>The Purchaser reserves the right to verify any information received from the Bidders, as well as to seek information about the Bidder Company or its activities. If it is proved that the information provided by the bidder is not true or falsified, the bidder will be disqualified.</w:t>
      </w:r>
    </w:p>
    <w:p w14:paraId="4C7377EC" w14:textId="77777777" w:rsidR="00A41A69" w:rsidRPr="00D329E2" w:rsidRDefault="00A41A69" w:rsidP="00A41A69">
      <w:pPr>
        <w:spacing w:after="0" w:line="360" w:lineRule="auto"/>
        <w:jc w:val="both"/>
        <w:rPr>
          <w:rFonts w:asciiTheme="minorHAnsi" w:hAnsiTheme="minorHAnsi" w:cstheme="minorHAnsi"/>
          <w:lang w:val="ka-GE"/>
        </w:rPr>
      </w:pPr>
      <w:r w:rsidRPr="00D329E2">
        <w:rPr>
          <w:rFonts w:asciiTheme="minorHAnsi" w:hAnsiTheme="minorHAnsi" w:cstheme="minorHAnsi"/>
          <w:lang w:val="ka-GE"/>
        </w:rPr>
        <w:t xml:space="preserve">Please note that the Buyer will not accept any oral questions for further information. </w:t>
      </w:r>
    </w:p>
    <w:p w14:paraId="04CC842F" w14:textId="77777777" w:rsidR="00CC4789" w:rsidRPr="00D329E2" w:rsidRDefault="00A41A69" w:rsidP="00A41A69">
      <w:pPr>
        <w:spacing w:after="0" w:line="360" w:lineRule="auto"/>
        <w:jc w:val="both"/>
        <w:rPr>
          <w:rFonts w:asciiTheme="minorHAnsi" w:hAnsiTheme="minorHAnsi" w:cstheme="minorHAnsi"/>
          <w:lang w:val="ka-GE"/>
        </w:rPr>
      </w:pPr>
      <w:r w:rsidRPr="00D329E2">
        <w:rPr>
          <w:rFonts w:asciiTheme="minorHAnsi" w:hAnsiTheme="minorHAnsi" w:cstheme="minorHAnsi"/>
          <w:lang w:val="ka-GE"/>
        </w:rPr>
        <w:t>Questions over the phone will be accepted as an exception.</w:t>
      </w:r>
    </w:p>
    <w:p w14:paraId="20413D9A" w14:textId="62654062" w:rsidR="008246F4" w:rsidRPr="00D329E2" w:rsidRDefault="00BC6296" w:rsidP="00A41A69">
      <w:pPr>
        <w:spacing w:after="0" w:line="360" w:lineRule="auto"/>
        <w:jc w:val="both"/>
        <w:rPr>
          <w:rFonts w:asciiTheme="minorHAnsi" w:hAnsiTheme="minorHAnsi" w:cstheme="minorHAnsi"/>
          <w:b/>
          <w:lang w:val="ka-GE"/>
        </w:rPr>
      </w:pPr>
      <w:r w:rsidRPr="00D329E2">
        <w:rPr>
          <w:rFonts w:asciiTheme="minorHAnsi" w:hAnsiTheme="minorHAnsi" w:cstheme="minorHAnsi"/>
          <w:b/>
        </w:rPr>
        <w:t>INFORMATION FOR E-TENDER PARTICIPANTS</w:t>
      </w:r>
    </w:p>
    <w:p w14:paraId="01E4F020" w14:textId="77777777" w:rsidR="00A35A9C" w:rsidRPr="00D329E2" w:rsidRDefault="008246F4" w:rsidP="00BD74F8">
      <w:pPr>
        <w:spacing w:after="0" w:line="360" w:lineRule="auto"/>
        <w:ind w:left="360"/>
        <w:rPr>
          <w:rFonts w:asciiTheme="minorHAnsi" w:hAnsiTheme="minorHAnsi" w:cstheme="minorHAnsi"/>
          <w:lang w:val="ka-GE"/>
        </w:rPr>
      </w:pPr>
      <w:r w:rsidRPr="00D329E2">
        <w:rPr>
          <w:rFonts w:asciiTheme="minorHAnsi" w:hAnsiTheme="minorHAnsi" w:cstheme="minorHAnsi"/>
          <w:lang w:val="ka-GE"/>
        </w:rPr>
        <w:t>1</w:t>
      </w:r>
      <w:r w:rsidR="00BC6296" w:rsidRPr="00D329E2">
        <w:rPr>
          <w:rFonts w:asciiTheme="minorHAnsi" w:hAnsiTheme="minorHAnsi" w:cstheme="minorHAnsi"/>
          <w:lang w:val="ka-GE"/>
        </w:rPr>
        <w:t>.13</w:t>
      </w:r>
      <w:r w:rsidRPr="00D329E2">
        <w:rPr>
          <w:rFonts w:asciiTheme="minorHAnsi" w:hAnsiTheme="minorHAnsi" w:cstheme="minorHAnsi"/>
          <w:lang w:val="ka-GE"/>
        </w:rPr>
        <w:t>.1</w:t>
      </w:r>
      <w:r w:rsidRPr="00D329E2">
        <w:rPr>
          <w:rFonts w:asciiTheme="minorHAnsi" w:hAnsiTheme="minorHAnsi" w:cstheme="minorHAnsi"/>
          <w:b/>
          <w:lang w:val="ka-GE"/>
        </w:rPr>
        <w:t xml:space="preserve">  </w:t>
      </w:r>
      <w:r w:rsidR="00A41A69" w:rsidRPr="00D329E2">
        <w:rPr>
          <w:rFonts w:asciiTheme="minorHAnsi" w:hAnsiTheme="minorHAnsi" w:cstheme="minorHAnsi"/>
          <w:lang w:val="ka-GE"/>
        </w:rPr>
        <w:t xml:space="preserve">Any questions during the tender process must be in writing and the online </w:t>
      </w:r>
      <w:r w:rsidR="00A41A69" w:rsidRPr="00D329E2">
        <w:rPr>
          <w:rFonts w:asciiTheme="minorHAnsi" w:hAnsiTheme="minorHAnsi" w:cstheme="minorHAnsi"/>
        </w:rPr>
        <w:t>form</w:t>
      </w:r>
      <w:r w:rsidR="00A41A69" w:rsidRPr="00D329E2">
        <w:rPr>
          <w:rFonts w:asciiTheme="minorHAnsi" w:hAnsiTheme="minorHAnsi" w:cstheme="minorHAnsi"/>
          <w:lang w:val="ka-GE"/>
        </w:rPr>
        <w:t xml:space="preserve"> of tenders.ge portal must be used;</w:t>
      </w:r>
    </w:p>
    <w:p w14:paraId="46DCB16C" w14:textId="77777777" w:rsidR="007E0304" w:rsidRPr="00D329E2" w:rsidRDefault="00A41A69" w:rsidP="00BD74F8">
      <w:pPr>
        <w:spacing w:after="0" w:line="360" w:lineRule="auto"/>
        <w:ind w:left="360"/>
        <w:rPr>
          <w:rFonts w:asciiTheme="minorHAnsi" w:hAnsiTheme="minorHAnsi" w:cstheme="minorHAnsi"/>
          <w:lang w:val="ka-GE"/>
        </w:rPr>
      </w:pPr>
      <w:r w:rsidRPr="00D329E2">
        <w:rPr>
          <w:rFonts w:asciiTheme="minorHAnsi" w:hAnsiTheme="minorHAnsi" w:cstheme="minorHAnsi"/>
          <w:lang w:val="ka-GE"/>
        </w:rPr>
        <w:t>1.</w:t>
      </w:r>
      <w:r w:rsidR="00BC6296" w:rsidRPr="00D329E2">
        <w:rPr>
          <w:rFonts w:asciiTheme="minorHAnsi" w:hAnsiTheme="minorHAnsi" w:cstheme="minorHAnsi"/>
        </w:rPr>
        <w:t>13</w:t>
      </w:r>
      <w:r w:rsidRPr="00D329E2">
        <w:rPr>
          <w:rFonts w:asciiTheme="minorHAnsi" w:hAnsiTheme="minorHAnsi" w:cstheme="minorHAnsi"/>
        </w:rPr>
        <w:t>.2</w:t>
      </w:r>
      <w:r w:rsidR="001258A9" w:rsidRPr="00D329E2">
        <w:rPr>
          <w:rFonts w:asciiTheme="minorHAnsi" w:hAnsiTheme="minorHAnsi" w:cstheme="minorHAnsi"/>
          <w:lang w:val="ka-GE"/>
        </w:rPr>
        <w:t xml:space="preserve"> </w:t>
      </w:r>
      <w:r w:rsidRPr="00D329E2">
        <w:rPr>
          <w:rFonts w:asciiTheme="minorHAnsi" w:hAnsiTheme="minorHAnsi" w:cstheme="minorHAnsi"/>
          <w:lang w:val="ka-GE"/>
        </w:rPr>
        <w:t>To participate in the electronic tender, the company must be registered on the website www.tenders.ge</w:t>
      </w:r>
    </w:p>
    <w:p w14:paraId="1B8F661D" w14:textId="77777777" w:rsidR="007E0304" w:rsidRPr="00D329E2" w:rsidRDefault="00E14CEF" w:rsidP="00BD74F8">
      <w:pPr>
        <w:spacing w:after="0" w:line="360" w:lineRule="auto"/>
        <w:ind w:left="360"/>
        <w:rPr>
          <w:rFonts w:asciiTheme="minorHAnsi" w:hAnsiTheme="minorHAnsi" w:cstheme="minorHAnsi"/>
          <w:lang w:val="ka-GE"/>
        </w:rPr>
      </w:pPr>
      <w:r w:rsidRPr="00D329E2">
        <w:rPr>
          <w:rFonts w:asciiTheme="minorHAnsi" w:hAnsiTheme="minorHAnsi" w:cstheme="minorHAnsi"/>
          <w:lang w:val="ka-GE"/>
        </w:rPr>
        <w:t>1.</w:t>
      </w:r>
      <w:r w:rsidR="00BC6296" w:rsidRPr="00D329E2">
        <w:rPr>
          <w:rFonts w:asciiTheme="minorHAnsi" w:hAnsiTheme="minorHAnsi" w:cstheme="minorHAnsi"/>
        </w:rPr>
        <w:t>13</w:t>
      </w:r>
      <w:r w:rsidR="007E0304" w:rsidRPr="00D329E2">
        <w:rPr>
          <w:rFonts w:asciiTheme="minorHAnsi" w:hAnsiTheme="minorHAnsi" w:cstheme="minorHAnsi"/>
          <w:lang w:val="ka-GE"/>
        </w:rPr>
        <w:t xml:space="preserve">.3 </w:t>
      </w:r>
      <w:r w:rsidR="00A41A69" w:rsidRPr="00D329E2">
        <w:rPr>
          <w:rFonts w:asciiTheme="minorHAnsi" w:hAnsiTheme="minorHAnsi" w:cstheme="minorHAnsi"/>
          <w:lang w:val="ka-GE"/>
        </w:rPr>
        <w:t>Instructions for participating in the electronic tender on tenders.ge can be found in the attached file</w:t>
      </w:r>
      <w:r w:rsidR="00963559" w:rsidRPr="00D329E2">
        <w:rPr>
          <w:rFonts w:asciiTheme="minorHAnsi" w:hAnsiTheme="minorHAnsi" w:cstheme="minorHAnsi"/>
          <w:lang w:val="ka-GE"/>
        </w:rPr>
        <w:t>:</w:t>
      </w:r>
    </w:p>
    <w:p w14:paraId="156725B2" w14:textId="601B4825" w:rsidR="00E90A78" w:rsidRPr="00D329E2" w:rsidRDefault="00963559" w:rsidP="008D651B">
      <w:pPr>
        <w:spacing w:after="0" w:line="360" w:lineRule="auto"/>
        <w:ind w:left="360"/>
        <w:jc w:val="center"/>
        <w:rPr>
          <w:rFonts w:asciiTheme="minorHAnsi" w:hAnsiTheme="minorHAnsi" w:cstheme="minorHAnsi"/>
          <w:lang w:val="ka-GE"/>
        </w:rPr>
      </w:pPr>
      <w:r w:rsidRPr="00D329E2">
        <w:rPr>
          <w:rFonts w:asciiTheme="minorHAnsi" w:hAnsiTheme="minorHAnsi" w:cstheme="minorHAnsi"/>
          <w:lang w:val="ka-GE"/>
        </w:rPr>
        <w:object w:dxaOrig="1538" w:dyaOrig="994" w14:anchorId="3207F8C7">
          <v:shape id="_x0000_i1027" type="#_x0000_t75" style="width:77.25pt;height:49.5pt" o:ole="">
            <v:imagedata r:id="rId13" o:title=""/>
          </v:shape>
          <o:OLEObject Type="Embed" ProgID="Acrobat.Document.DC" ShapeID="_x0000_i1027" DrawAspect="Icon" ObjectID="_1848046615" r:id="rId14"/>
        </w:object>
      </w:r>
    </w:p>
    <w:p w14:paraId="2681E42D" w14:textId="77777777" w:rsidR="008D651B" w:rsidRPr="00D329E2" w:rsidRDefault="00A41A69" w:rsidP="008D651B">
      <w:pPr>
        <w:spacing w:after="0" w:line="360" w:lineRule="auto"/>
        <w:jc w:val="both"/>
        <w:rPr>
          <w:rFonts w:asciiTheme="minorHAnsi" w:hAnsiTheme="minorHAnsi" w:cstheme="minorHAnsi"/>
          <w:b/>
          <w:u w:val="single"/>
          <w:lang w:val="ka-GE"/>
        </w:rPr>
      </w:pPr>
      <w:r w:rsidRPr="00D329E2">
        <w:rPr>
          <w:rFonts w:asciiTheme="minorHAnsi" w:hAnsiTheme="minorHAnsi" w:cstheme="minorHAnsi"/>
          <w:b/>
          <w:u w:val="single"/>
        </w:rPr>
        <w:t>Contact information</w:t>
      </w:r>
      <w:r w:rsidR="00F47570" w:rsidRPr="00D329E2">
        <w:rPr>
          <w:rFonts w:asciiTheme="minorHAnsi" w:hAnsiTheme="minorHAnsi" w:cstheme="minorHAnsi"/>
          <w:b/>
          <w:u w:val="single"/>
          <w:lang w:val="ka-GE"/>
        </w:rPr>
        <w:t>:</w:t>
      </w:r>
    </w:p>
    <w:p w14:paraId="0529BD61" w14:textId="72CE4BDB" w:rsidR="008D651B" w:rsidRPr="00D329E2" w:rsidRDefault="00A41A69" w:rsidP="008D651B">
      <w:pPr>
        <w:spacing w:after="0" w:line="360" w:lineRule="auto"/>
        <w:jc w:val="both"/>
        <w:rPr>
          <w:rFonts w:asciiTheme="minorHAnsi" w:hAnsiTheme="minorHAnsi" w:cstheme="minorHAnsi"/>
          <w:b/>
          <w:u w:val="single"/>
          <w:lang w:val="ka-GE"/>
        </w:rPr>
      </w:pPr>
      <w:proofErr w:type="spellStart"/>
      <w:r w:rsidRPr="00D329E2">
        <w:rPr>
          <w:rFonts w:asciiTheme="minorHAnsi" w:hAnsiTheme="minorHAnsi" w:cstheme="minorHAnsi"/>
          <w:lang w:val="ka-GE"/>
        </w:rPr>
        <w:t>Procurement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representative</w:t>
      </w:r>
      <w:proofErr w:type="spellEnd"/>
    </w:p>
    <w:p w14:paraId="649BBD6E" w14:textId="77777777" w:rsidR="00A41A69" w:rsidRPr="00D329E2" w:rsidRDefault="00A41A69" w:rsidP="00A41A69">
      <w:pPr>
        <w:spacing w:after="0"/>
        <w:jc w:val="both"/>
        <w:rPr>
          <w:rFonts w:asciiTheme="minorHAnsi" w:hAnsiTheme="minorHAnsi" w:cstheme="minorHAnsi"/>
          <w:b/>
          <w:bCs/>
          <w:lang w:val="ka-GE"/>
        </w:rPr>
      </w:pPr>
      <w:r w:rsidRPr="00D329E2">
        <w:rPr>
          <w:rFonts w:asciiTheme="minorHAnsi" w:hAnsiTheme="minorHAnsi" w:cstheme="minorHAnsi"/>
          <w:b/>
          <w:bCs/>
          <w:lang w:val="ka-GE"/>
        </w:rPr>
        <w:t>Contact person: Giorgi Sotkilava</w:t>
      </w:r>
    </w:p>
    <w:p w14:paraId="45BF1714" w14:textId="77777777" w:rsidR="00A41A69" w:rsidRPr="00D329E2" w:rsidRDefault="00A41A69" w:rsidP="00A41A69">
      <w:pPr>
        <w:spacing w:after="0"/>
        <w:jc w:val="both"/>
        <w:rPr>
          <w:rFonts w:asciiTheme="minorHAnsi" w:hAnsiTheme="minorHAnsi" w:cstheme="minorHAnsi"/>
          <w:lang w:val="ka-GE"/>
        </w:rPr>
      </w:pPr>
      <w:r w:rsidRPr="00D329E2">
        <w:rPr>
          <w:rFonts w:asciiTheme="minorHAnsi" w:hAnsiTheme="minorHAnsi" w:cstheme="minorHAnsi"/>
          <w:lang w:val="ka-GE"/>
        </w:rPr>
        <w:t>Address: Georgia, Tbilisi, Mtatsminda district, Medea (Mzia) Jugheli street, №10</w:t>
      </w:r>
    </w:p>
    <w:p w14:paraId="4EE5263E" w14:textId="3ECDF1D6" w:rsidR="00A41A69" w:rsidRPr="00D329E2" w:rsidRDefault="00A41A69" w:rsidP="00A41A69">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Email</w:t>
      </w:r>
      <w:proofErr w:type="spellEnd"/>
      <w:r w:rsidRPr="00D329E2">
        <w:rPr>
          <w:rFonts w:asciiTheme="minorHAnsi" w:hAnsiTheme="minorHAnsi" w:cstheme="minorHAnsi"/>
          <w:lang w:val="ka-GE"/>
        </w:rPr>
        <w:t>: gsotkilava@gwp.ge</w:t>
      </w:r>
    </w:p>
    <w:p w14:paraId="7B50F0DF" w14:textId="77777777" w:rsidR="00DB7DB5" w:rsidRPr="00D329E2" w:rsidRDefault="00A41A69" w:rsidP="00A41A69">
      <w:pPr>
        <w:spacing w:after="0"/>
        <w:jc w:val="both"/>
        <w:rPr>
          <w:rFonts w:asciiTheme="minorHAnsi" w:hAnsiTheme="minorHAnsi" w:cstheme="minorHAnsi"/>
          <w:lang w:val="ka-GE"/>
        </w:rPr>
      </w:pPr>
      <w:r w:rsidRPr="00D329E2">
        <w:rPr>
          <w:rFonts w:asciiTheme="minorHAnsi" w:hAnsiTheme="minorHAnsi" w:cstheme="minorHAnsi"/>
          <w:lang w:val="ka-GE"/>
        </w:rPr>
        <w:t xml:space="preserve">Tel: +995 322 931111 (4801); </w:t>
      </w:r>
    </w:p>
    <w:p w14:paraId="47F8F968" w14:textId="30681D8F" w:rsidR="00F95BAD" w:rsidRPr="00D329E2" w:rsidRDefault="00DB7DB5" w:rsidP="00A41A69">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Mob</w:t>
      </w:r>
      <w:proofErr w:type="spellEnd"/>
      <w:r w:rsidRPr="00D329E2">
        <w:rPr>
          <w:rFonts w:asciiTheme="minorHAnsi" w:hAnsiTheme="minorHAnsi" w:cstheme="minorHAnsi"/>
          <w:lang w:val="ka-GE"/>
        </w:rPr>
        <w:t xml:space="preserve">: </w:t>
      </w:r>
      <w:r w:rsidR="00FD06DF" w:rsidRPr="00D329E2">
        <w:rPr>
          <w:rFonts w:asciiTheme="minorHAnsi" w:hAnsiTheme="minorHAnsi" w:cstheme="minorHAnsi"/>
        </w:rPr>
        <w:t xml:space="preserve">+995 </w:t>
      </w:r>
      <w:r w:rsidR="00A41A69" w:rsidRPr="00D329E2">
        <w:rPr>
          <w:rFonts w:asciiTheme="minorHAnsi" w:hAnsiTheme="minorHAnsi" w:cstheme="minorHAnsi"/>
          <w:lang w:val="ka-GE"/>
        </w:rPr>
        <w:t>577 002761</w:t>
      </w:r>
    </w:p>
    <w:p w14:paraId="3584DF4D" w14:textId="77777777" w:rsidR="0069457C" w:rsidRPr="00D329E2" w:rsidRDefault="0069457C" w:rsidP="005E130F">
      <w:pPr>
        <w:spacing w:after="0"/>
        <w:jc w:val="both"/>
        <w:rPr>
          <w:rFonts w:asciiTheme="minorHAnsi" w:hAnsiTheme="minorHAnsi" w:cstheme="minorHAnsi"/>
          <w:lang w:val="ka-GE"/>
        </w:rPr>
      </w:pPr>
    </w:p>
    <w:p w14:paraId="52F3743F" w14:textId="77777777" w:rsidR="008D651B" w:rsidRPr="00D329E2" w:rsidRDefault="00A41A69" w:rsidP="008D651B">
      <w:pPr>
        <w:spacing w:after="0"/>
        <w:jc w:val="both"/>
        <w:rPr>
          <w:rFonts w:asciiTheme="minorHAnsi" w:hAnsiTheme="minorHAnsi" w:cstheme="minorHAnsi"/>
          <w:b/>
          <w:bCs/>
          <w:lang w:val="ka-GE"/>
        </w:rPr>
      </w:pPr>
      <w:bookmarkStart w:id="2" w:name="_Toc454818556"/>
      <w:bookmarkEnd w:id="2"/>
      <w:proofErr w:type="spellStart"/>
      <w:r w:rsidRPr="00D329E2">
        <w:rPr>
          <w:rFonts w:asciiTheme="minorHAnsi" w:hAnsiTheme="minorHAnsi" w:cstheme="minorHAnsi"/>
          <w:b/>
          <w:bCs/>
          <w:lang w:val="ka-GE"/>
        </w:rPr>
        <w:t>Contact</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person</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Irakli</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Khvadagadze</w:t>
      </w:r>
      <w:proofErr w:type="spellEnd"/>
    </w:p>
    <w:p w14:paraId="100F127B" w14:textId="611DE552" w:rsidR="00A41A69" w:rsidRPr="00D329E2" w:rsidRDefault="00A41A69" w:rsidP="008D651B">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Address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Georgia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Tbilisi</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Mtatsminda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district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Medea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Mzia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Jugheli</w:t>
      </w:r>
      <w:proofErr w:type="spellEnd"/>
      <w:r w:rsidRPr="00D329E2">
        <w:rPr>
          <w:rFonts w:asciiTheme="minorHAnsi" w:hAnsiTheme="minorHAnsi" w:cstheme="minorHAnsi"/>
          <w:lang w:val="ka-GE"/>
        </w:rPr>
        <w:t xml:space="preserve"> street, №10</w:t>
      </w:r>
    </w:p>
    <w:p w14:paraId="2D44AC50" w14:textId="7DC3840B" w:rsidR="00A41A69" w:rsidRPr="00D329E2" w:rsidRDefault="00A41A69" w:rsidP="008D651B">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Email</w:t>
      </w:r>
      <w:proofErr w:type="spellEnd"/>
      <w:r w:rsidRPr="00D329E2">
        <w:rPr>
          <w:rFonts w:asciiTheme="minorHAnsi" w:hAnsiTheme="minorHAnsi" w:cstheme="minorHAnsi"/>
          <w:lang w:val="ka-GE"/>
        </w:rPr>
        <w:t>: ikhvadagadze@gwp.ge</w:t>
      </w:r>
    </w:p>
    <w:p w14:paraId="0DBE392A" w14:textId="77777777" w:rsidR="00DB7DB5" w:rsidRPr="00D329E2" w:rsidRDefault="00A41A69" w:rsidP="008D651B">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Tel</w:t>
      </w:r>
      <w:proofErr w:type="spellEnd"/>
      <w:r w:rsidRPr="00D329E2">
        <w:rPr>
          <w:rFonts w:asciiTheme="minorHAnsi" w:hAnsiTheme="minorHAnsi" w:cstheme="minorHAnsi"/>
          <w:lang w:val="ka-GE"/>
        </w:rPr>
        <w:t xml:space="preserve">: +995 322 931111 (1145); </w:t>
      </w:r>
      <w:r w:rsidR="00FD06DF" w:rsidRPr="00D329E2">
        <w:rPr>
          <w:rFonts w:asciiTheme="minorHAnsi" w:hAnsiTheme="minorHAnsi" w:cstheme="minorHAnsi"/>
          <w:lang w:val="ka-GE"/>
        </w:rPr>
        <w:t>+</w:t>
      </w:r>
    </w:p>
    <w:p w14:paraId="3E93324F" w14:textId="3A967659" w:rsidR="00237416" w:rsidRPr="00D329E2" w:rsidRDefault="00DB7DB5" w:rsidP="008D651B">
      <w:pPr>
        <w:spacing w:after="0"/>
        <w:jc w:val="both"/>
        <w:rPr>
          <w:rFonts w:asciiTheme="minorHAnsi" w:hAnsiTheme="minorHAnsi" w:cstheme="minorHAnsi"/>
          <w:lang w:val="ka-GE"/>
        </w:rPr>
      </w:pPr>
      <w:r w:rsidRPr="00D329E2">
        <w:rPr>
          <w:rFonts w:asciiTheme="minorHAnsi" w:hAnsiTheme="minorHAnsi" w:cstheme="minorHAnsi"/>
          <w:lang w:val="ka-GE"/>
        </w:rPr>
        <w:t xml:space="preserve">Mob: </w:t>
      </w:r>
      <w:r w:rsidR="00FD06DF" w:rsidRPr="00D329E2">
        <w:rPr>
          <w:rFonts w:asciiTheme="minorHAnsi" w:hAnsiTheme="minorHAnsi" w:cstheme="minorHAnsi"/>
          <w:lang w:val="ka-GE"/>
        </w:rPr>
        <w:t xml:space="preserve">995 </w:t>
      </w:r>
      <w:r w:rsidR="00A41A69" w:rsidRPr="00D329E2">
        <w:rPr>
          <w:rFonts w:asciiTheme="minorHAnsi" w:hAnsiTheme="minorHAnsi" w:cstheme="minorHAnsi"/>
          <w:lang w:val="ka-GE"/>
        </w:rPr>
        <w:t>599 505067</w:t>
      </w:r>
    </w:p>
    <w:p w14:paraId="3D9EAC21" w14:textId="77777777" w:rsidR="00DB7DB5" w:rsidRPr="00D329E2" w:rsidRDefault="00DB7DB5" w:rsidP="008D651B">
      <w:pPr>
        <w:spacing w:after="0"/>
        <w:jc w:val="both"/>
        <w:rPr>
          <w:rFonts w:asciiTheme="minorHAnsi" w:hAnsiTheme="minorHAnsi" w:cstheme="minorHAnsi"/>
          <w:lang w:val="ka-GE"/>
        </w:rPr>
      </w:pPr>
    </w:p>
    <w:p w14:paraId="364E7360" w14:textId="19BE82B4" w:rsidR="00DB7DB5" w:rsidRPr="00D329E2" w:rsidRDefault="00DB7DB5" w:rsidP="008D651B">
      <w:pPr>
        <w:spacing w:after="0"/>
        <w:jc w:val="both"/>
        <w:rPr>
          <w:rFonts w:asciiTheme="minorHAnsi" w:hAnsiTheme="minorHAnsi" w:cstheme="minorHAnsi"/>
          <w:b/>
          <w:bCs/>
          <w:lang w:val="ka-GE"/>
        </w:rPr>
      </w:pPr>
      <w:proofErr w:type="spellStart"/>
      <w:r w:rsidRPr="00D329E2">
        <w:rPr>
          <w:rFonts w:asciiTheme="minorHAnsi" w:hAnsiTheme="minorHAnsi" w:cstheme="minorHAnsi"/>
          <w:b/>
          <w:bCs/>
          <w:lang w:val="ka-GE"/>
        </w:rPr>
        <w:t>Contact</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person</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Magda</w:t>
      </w:r>
      <w:proofErr w:type="spellEnd"/>
      <w:r w:rsidRPr="00D329E2">
        <w:rPr>
          <w:rFonts w:asciiTheme="minorHAnsi" w:hAnsiTheme="minorHAnsi" w:cstheme="minorHAnsi"/>
          <w:b/>
          <w:bCs/>
          <w:lang w:val="ka-GE"/>
        </w:rPr>
        <w:t xml:space="preserve"> </w:t>
      </w:r>
      <w:proofErr w:type="spellStart"/>
      <w:r w:rsidRPr="00D329E2">
        <w:rPr>
          <w:rFonts w:asciiTheme="minorHAnsi" w:hAnsiTheme="minorHAnsi" w:cstheme="minorHAnsi"/>
          <w:b/>
          <w:bCs/>
          <w:lang w:val="ka-GE"/>
        </w:rPr>
        <w:t>Lomtatidze</w:t>
      </w:r>
      <w:proofErr w:type="spellEnd"/>
    </w:p>
    <w:p w14:paraId="7AAD019D" w14:textId="77777777" w:rsidR="00DB7DB5" w:rsidRPr="00D329E2" w:rsidRDefault="00DB7DB5" w:rsidP="008D651B">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Address</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Georgia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Tbilisi</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Mtatsminda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district</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Medea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Mzia</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Jugheli</w:t>
      </w:r>
      <w:proofErr w:type="spellEnd"/>
      <w:r w:rsidRPr="00D329E2">
        <w:rPr>
          <w:rFonts w:asciiTheme="minorHAnsi" w:hAnsiTheme="minorHAnsi" w:cstheme="minorHAnsi"/>
          <w:lang w:val="ka-GE"/>
        </w:rPr>
        <w:t xml:space="preserve"> </w:t>
      </w:r>
      <w:proofErr w:type="spellStart"/>
      <w:r w:rsidRPr="00D329E2">
        <w:rPr>
          <w:rFonts w:asciiTheme="minorHAnsi" w:hAnsiTheme="minorHAnsi" w:cstheme="minorHAnsi"/>
          <w:lang w:val="ka-GE"/>
        </w:rPr>
        <w:t>street</w:t>
      </w:r>
      <w:proofErr w:type="spellEnd"/>
      <w:r w:rsidRPr="00D329E2">
        <w:rPr>
          <w:rFonts w:asciiTheme="minorHAnsi" w:hAnsiTheme="minorHAnsi" w:cstheme="minorHAnsi"/>
          <w:lang w:val="ka-GE"/>
        </w:rPr>
        <w:t>, №10</w:t>
      </w:r>
    </w:p>
    <w:p w14:paraId="5A23D8C6" w14:textId="50AD8A03" w:rsidR="00DB7DB5" w:rsidRPr="00D329E2" w:rsidRDefault="00DB7DB5" w:rsidP="008D651B">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Email</w:t>
      </w:r>
      <w:proofErr w:type="spellEnd"/>
      <w:r w:rsidRPr="00D329E2">
        <w:rPr>
          <w:rFonts w:asciiTheme="minorHAnsi" w:hAnsiTheme="minorHAnsi" w:cstheme="minorHAnsi"/>
          <w:lang w:val="ka-GE"/>
        </w:rPr>
        <w:t>: mlomtatidze@gwp.ge</w:t>
      </w:r>
    </w:p>
    <w:p w14:paraId="76A6D7C4" w14:textId="77777777" w:rsidR="00DB7DB5" w:rsidRPr="00D329E2" w:rsidRDefault="00DB7DB5" w:rsidP="008D651B">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Tel</w:t>
      </w:r>
      <w:proofErr w:type="spellEnd"/>
      <w:r w:rsidRPr="00D329E2">
        <w:rPr>
          <w:rFonts w:asciiTheme="minorHAnsi" w:hAnsiTheme="minorHAnsi" w:cstheme="minorHAnsi"/>
          <w:lang w:val="ka-GE"/>
        </w:rPr>
        <w:t xml:space="preserve">: +995 322 931111 (1145); </w:t>
      </w:r>
    </w:p>
    <w:p w14:paraId="6C5F83D4" w14:textId="6F410BBD" w:rsidR="00DB7DB5" w:rsidRPr="00D329E2" w:rsidRDefault="00DB7DB5" w:rsidP="008D651B">
      <w:pPr>
        <w:spacing w:after="0"/>
        <w:jc w:val="both"/>
        <w:rPr>
          <w:rFonts w:asciiTheme="minorHAnsi" w:hAnsiTheme="minorHAnsi" w:cstheme="minorHAnsi"/>
          <w:lang w:val="ka-GE"/>
        </w:rPr>
      </w:pPr>
      <w:proofErr w:type="spellStart"/>
      <w:r w:rsidRPr="00D329E2">
        <w:rPr>
          <w:rFonts w:asciiTheme="minorHAnsi" w:hAnsiTheme="minorHAnsi" w:cstheme="minorHAnsi"/>
          <w:lang w:val="ka-GE"/>
        </w:rPr>
        <w:t>Mob</w:t>
      </w:r>
      <w:proofErr w:type="spellEnd"/>
      <w:r w:rsidRPr="00D329E2">
        <w:rPr>
          <w:rFonts w:asciiTheme="minorHAnsi" w:hAnsiTheme="minorHAnsi" w:cstheme="minorHAnsi"/>
          <w:lang w:val="ka-GE"/>
        </w:rPr>
        <w:t>: +995 595 22 66 94</w:t>
      </w:r>
    </w:p>
    <w:sectPr w:rsidR="00DB7DB5" w:rsidRPr="00D329E2" w:rsidSect="007C143E">
      <w:headerReference w:type="default" r:id="rId15"/>
      <w:footerReference w:type="default" r:id="rId16"/>
      <w:pgSz w:w="12240" w:h="15840"/>
      <w:pgMar w:top="720" w:right="720" w:bottom="720" w:left="720"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F7356" w14:textId="77777777" w:rsidR="00065C9F" w:rsidRDefault="00065C9F" w:rsidP="007902EA">
      <w:pPr>
        <w:spacing w:after="0" w:line="240" w:lineRule="auto"/>
      </w:pPr>
      <w:r>
        <w:separator/>
      </w:r>
    </w:p>
  </w:endnote>
  <w:endnote w:type="continuationSeparator" w:id="0">
    <w:p w14:paraId="548332BF" w14:textId="77777777" w:rsidR="00065C9F" w:rsidRDefault="00065C9F"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0D0C1BC2" w14:textId="62797D72" w:rsidR="004A3BD8" w:rsidRDefault="004A3BD8">
        <w:pPr>
          <w:pStyle w:val="Footer"/>
          <w:jc w:val="right"/>
        </w:pPr>
        <w:r>
          <w:fldChar w:fldCharType="begin"/>
        </w:r>
        <w:r>
          <w:instrText xml:space="preserve"> PAGE   \* MERGEFORMAT </w:instrText>
        </w:r>
        <w:r>
          <w:fldChar w:fldCharType="separate"/>
        </w:r>
        <w:r w:rsidR="0048529C">
          <w:rPr>
            <w:noProof/>
          </w:rPr>
          <w:t>4</w:t>
        </w:r>
        <w:r>
          <w:rPr>
            <w:noProof/>
          </w:rPr>
          <w:fldChar w:fldCharType="end"/>
        </w:r>
      </w:p>
    </w:sdtContent>
  </w:sdt>
  <w:p w14:paraId="2491963A" w14:textId="77777777" w:rsidR="004A3BD8" w:rsidRDefault="004A3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7AE4A" w14:textId="77777777" w:rsidR="00065C9F" w:rsidRDefault="00065C9F" w:rsidP="007902EA">
      <w:pPr>
        <w:spacing w:after="0" w:line="240" w:lineRule="auto"/>
      </w:pPr>
      <w:r>
        <w:separator/>
      </w:r>
    </w:p>
  </w:footnote>
  <w:footnote w:type="continuationSeparator" w:id="0">
    <w:p w14:paraId="7D38E18E" w14:textId="77777777" w:rsidR="00065C9F" w:rsidRDefault="00065C9F"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2311" w14:textId="77777777" w:rsidR="00FF3C87" w:rsidRDefault="00FF3C87" w:rsidP="00A74B75">
    <w:pPr>
      <w:spacing w:after="0" w:line="360" w:lineRule="auto"/>
      <w:jc w:val="right"/>
      <w:rPr>
        <w:rFonts w:ascii="Sylfaen" w:hAnsi="Sylfaen"/>
        <w:b/>
        <w:sz w:val="18"/>
        <w:szCs w:val="18"/>
        <w:lang w:val="ka-GE"/>
      </w:rPr>
    </w:pPr>
  </w:p>
  <w:p w14:paraId="7A8D0EDA" w14:textId="77777777" w:rsidR="004A3BD8" w:rsidRDefault="004A3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85E"/>
    <w:multiLevelType w:val="multilevel"/>
    <w:tmpl w:val="5A7A51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C6012E"/>
    <w:multiLevelType w:val="multilevel"/>
    <w:tmpl w:val="E54C4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B62182"/>
    <w:multiLevelType w:val="multilevel"/>
    <w:tmpl w:val="A1467678"/>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5A33BF"/>
    <w:multiLevelType w:val="hybridMultilevel"/>
    <w:tmpl w:val="707CA066"/>
    <w:lvl w:ilvl="0" w:tplc="C41CFB26">
      <w:start w:val="1"/>
      <w:numFmt w:val="lowerLetter"/>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321E3"/>
    <w:multiLevelType w:val="hybridMultilevel"/>
    <w:tmpl w:val="6A665D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166C8"/>
    <w:multiLevelType w:val="hybridMultilevel"/>
    <w:tmpl w:val="94AABB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D688C"/>
    <w:multiLevelType w:val="hybridMultilevel"/>
    <w:tmpl w:val="1D64CB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166BFF"/>
    <w:multiLevelType w:val="hybridMultilevel"/>
    <w:tmpl w:val="EBC20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B1D65"/>
    <w:multiLevelType w:val="hybridMultilevel"/>
    <w:tmpl w:val="B894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9F5D60"/>
    <w:multiLevelType w:val="multilevel"/>
    <w:tmpl w:val="E54C4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CE159A"/>
    <w:multiLevelType w:val="hybridMultilevel"/>
    <w:tmpl w:val="C32C0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160BD"/>
    <w:multiLevelType w:val="hybridMultilevel"/>
    <w:tmpl w:val="014AA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E53BF2"/>
    <w:multiLevelType w:val="hybridMultilevel"/>
    <w:tmpl w:val="FB42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10122"/>
    <w:multiLevelType w:val="hybridMultilevel"/>
    <w:tmpl w:val="376E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D5C2E"/>
    <w:multiLevelType w:val="hybridMultilevel"/>
    <w:tmpl w:val="2A14A1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EEB15E1"/>
    <w:multiLevelType w:val="hybridMultilevel"/>
    <w:tmpl w:val="16E6EA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63503E"/>
    <w:multiLevelType w:val="hybridMultilevel"/>
    <w:tmpl w:val="1B54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3A0C38"/>
    <w:multiLevelType w:val="hybridMultilevel"/>
    <w:tmpl w:val="B70263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114275">
    <w:abstractNumId w:val="9"/>
  </w:num>
  <w:num w:numId="2" w16cid:durableId="1331519121">
    <w:abstractNumId w:val="3"/>
  </w:num>
  <w:num w:numId="3" w16cid:durableId="1962759951">
    <w:abstractNumId w:val="4"/>
  </w:num>
  <w:num w:numId="4" w16cid:durableId="311640230">
    <w:abstractNumId w:val="5"/>
  </w:num>
  <w:num w:numId="5" w16cid:durableId="462314248">
    <w:abstractNumId w:val="15"/>
  </w:num>
  <w:num w:numId="6" w16cid:durableId="2102943754">
    <w:abstractNumId w:val="17"/>
  </w:num>
  <w:num w:numId="7" w16cid:durableId="1634482157">
    <w:abstractNumId w:val="0"/>
  </w:num>
  <w:num w:numId="8" w16cid:durableId="500319197">
    <w:abstractNumId w:val="2"/>
  </w:num>
  <w:num w:numId="9" w16cid:durableId="1309675839">
    <w:abstractNumId w:val="13"/>
  </w:num>
  <w:num w:numId="10" w16cid:durableId="416830189">
    <w:abstractNumId w:val="1"/>
  </w:num>
  <w:num w:numId="11" w16cid:durableId="2115981295">
    <w:abstractNumId w:val="12"/>
  </w:num>
  <w:num w:numId="12" w16cid:durableId="2127650209">
    <w:abstractNumId w:val="7"/>
  </w:num>
  <w:num w:numId="13" w16cid:durableId="1243753536">
    <w:abstractNumId w:val="14"/>
  </w:num>
  <w:num w:numId="14" w16cid:durableId="461198195">
    <w:abstractNumId w:val="6"/>
  </w:num>
  <w:num w:numId="15" w16cid:durableId="778137281">
    <w:abstractNumId w:val="10"/>
  </w:num>
  <w:num w:numId="16" w16cid:durableId="437796386">
    <w:abstractNumId w:val="16"/>
  </w:num>
  <w:num w:numId="17" w16cid:durableId="916596205">
    <w:abstractNumId w:val="11"/>
  </w:num>
  <w:num w:numId="18" w16cid:durableId="97729481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29"/>
    <w:rsid w:val="00000015"/>
    <w:rsid w:val="00013DED"/>
    <w:rsid w:val="00014051"/>
    <w:rsid w:val="00015E1B"/>
    <w:rsid w:val="000202A5"/>
    <w:rsid w:val="00025E22"/>
    <w:rsid w:val="00026B30"/>
    <w:rsid w:val="00027D70"/>
    <w:rsid w:val="00031452"/>
    <w:rsid w:val="000351D4"/>
    <w:rsid w:val="000353F8"/>
    <w:rsid w:val="0004045F"/>
    <w:rsid w:val="000428C2"/>
    <w:rsid w:val="00046082"/>
    <w:rsid w:val="0004786C"/>
    <w:rsid w:val="00051E54"/>
    <w:rsid w:val="00053EAB"/>
    <w:rsid w:val="0005435C"/>
    <w:rsid w:val="00055E1E"/>
    <w:rsid w:val="00056A31"/>
    <w:rsid w:val="00064AB9"/>
    <w:rsid w:val="0006542B"/>
    <w:rsid w:val="00065C9F"/>
    <w:rsid w:val="000730CD"/>
    <w:rsid w:val="00074A65"/>
    <w:rsid w:val="00081D42"/>
    <w:rsid w:val="000839D9"/>
    <w:rsid w:val="00085AFB"/>
    <w:rsid w:val="00090A8D"/>
    <w:rsid w:val="00092A77"/>
    <w:rsid w:val="00092E77"/>
    <w:rsid w:val="000974B9"/>
    <w:rsid w:val="000A0D72"/>
    <w:rsid w:val="000A177D"/>
    <w:rsid w:val="000B0E5B"/>
    <w:rsid w:val="000B1C85"/>
    <w:rsid w:val="000B1F3B"/>
    <w:rsid w:val="000B47A5"/>
    <w:rsid w:val="000B4C5E"/>
    <w:rsid w:val="000B5D0F"/>
    <w:rsid w:val="000C3190"/>
    <w:rsid w:val="000C3223"/>
    <w:rsid w:val="000D5BB4"/>
    <w:rsid w:val="000D68A2"/>
    <w:rsid w:val="000D706B"/>
    <w:rsid w:val="000E5617"/>
    <w:rsid w:val="000F02E2"/>
    <w:rsid w:val="000F03A0"/>
    <w:rsid w:val="000F3872"/>
    <w:rsid w:val="000F4D71"/>
    <w:rsid w:val="000F63C5"/>
    <w:rsid w:val="000F664A"/>
    <w:rsid w:val="00101BBA"/>
    <w:rsid w:val="00110C29"/>
    <w:rsid w:val="00110CCE"/>
    <w:rsid w:val="00112A46"/>
    <w:rsid w:val="00116D4F"/>
    <w:rsid w:val="00117164"/>
    <w:rsid w:val="00120724"/>
    <w:rsid w:val="00122148"/>
    <w:rsid w:val="001258A9"/>
    <w:rsid w:val="00127F44"/>
    <w:rsid w:val="00131B75"/>
    <w:rsid w:val="00136124"/>
    <w:rsid w:val="00137719"/>
    <w:rsid w:val="0014156D"/>
    <w:rsid w:val="001433C2"/>
    <w:rsid w:val="001461E6"/>
    <w:rsid w:val="00156D6D"/>
    <w:rsid w:val="001575CA"/>
    <w:rsid w:val="00160DCD"/>
    <w:rsid w:val="00160F04"/>
    <w:rsid w:val="00161677"/>
    <w:rsid w:val="00162053"/>
    <w:rsid w:val="00165000"/>
    <w:rsid w:val="00165439"/>
    <w:rsid w:val="00171583"/>
    <w:rsid w:val="00171C91"/>
    <w:rsid w:val="001723E5"/>
    <w:rsid w:val="00172F99"/>
    <w:rsid w:val="001760C2"/>
    <w:rsid w:val="0017792E"/>
    <w:rsid w:val="001846C4"/>
    <w:rsid w:val="00185C9D"/>
    <w:rsid w:val="00191803"/>
    <w:rsid w:val="00191B3F"/>
    <w:rsid w:val="00193A08"/>
    <w:rsid w:val="00194044"/>
    <w:rsid w:val="001A47AF"/>
    <w:rsid w:val="001B055A"/>
    <w:rsid w:val="001B0D00"/>
    <w:rsid w:val="001B4A1E"/>
    <w:rsid w:val="001B5B08"/>
    <w:rsid w:val="001B6A7C"/>
    <w:rsid w:val="001B6BD5"/>
    <w:rsid w:val="001B740A"/>
    <w:rsid w:val="001B75E0"/>
    <w:rsid w:val="001B7903"/>
    <w:rsid w:val="001C112D"/>
    <w:rsid w:val="001C2BF2"/>
    <w:rsid w:val="001C6888"/>
    <w:rsid w:val="001C6914"/>
    <w:rsid w:val="001C7577"/>
    <w:rsid w:val="001D2813"/>
    <w:rsid w:val="001D3B12"/>
    <w:rsid w:val="001D63C9"/>
    <w:rsid w:val="001E0053"/>
    <w:rsid w:val="001E0606"/>
    <w:rsid w:val="001E58F2"/>
    <w:rsid w:val="001F5BF7"/>
    <w:rsid w:val="001F688E"/>
    <w:rsid w:val="00202451"/>
    <w:rsid w:val="002056E8"/>
    <w:rsid w:val="00207B93"/>
    <w:rsid w:val="00207CEA"/>
    <w:rsid w:val="002105B8"/>
    <w:rsid w:val="0021119E"/>
    <w:rsid w:val="0021503D"/>
    <w:rsid w:val="00216B88"/>
    <w:rsid w:val="00225D4A"/>
    <w:rsid w:val="002319CA"/>
    <w:rsid w:val="002372DD"/>
    <w:rsid w:val="00237416"/>
    <w:rsid w:val="00240D77"/>
    <w:rsid w:val="00241768"/>
    <w:rsid w:val="002422D6"/>
    <w:rsid w:val="00243646"/>
    <w:rsid w:val="002468A9"/>
    <w:rsid w:val="0025658B"/>
    <w:rsid w:val="002568CE"/>
    <w:rsid w:val="00257F36"/>
    <w:rsid w:val="0026303B"/>
    <w:rsid w:val="002656DF"/>
    <w:rsid w:val="00265E66"/>
    <w:rsid w:val="00266CA0"/>
    <w:rsid w:val="00267D3F"/>
    <w:rsid w:val="00270BF2"/>
    <w:rsid w:val="0027400A"/>
    <w:rsid w:val="00275958"/>
    <w:rsid w:val="00276704"/>
    <w:rsid w:val="00276F7A"/>
    <w:rsid w:val="002778A0"/>
    <w:rsid w:val="00277B37"/>
    <w:rsid w:val="00281390"/>
    <w:rsid w:val="002869E3"/>
    <w:rsid w:val="002903A2"/>
    <w:rsid w:val="0029272A"/>
    <w:rsid w:val="002A4E62"/>
    <w:rsid w:val="002A60C4"/>
    <w:rsid w:val="002B262B"/>
    <w:rsid w:val="002B6F69"/>
    <w:rsid w:val="002C066E"/>
    <w:rsid w:val="002C21C7"/>
    <w:rsid w:val="002C2B59"/>
    <w:rsid w:val="002C42C6"/>
    <w:rsid w:val="002D06EE"/>
    <w:rsid w:val="002D1E74"/>
    <w:rsid w:val="002D2F27"/>
    <w:rsid w:val="002D611B"/>
    <w:rsid w:val="002E0D1E"/>
    <w:rsid w:val="002E0E5E"/>
    <w:rsid w:val="002E6050"/>
    <w:rsid w:val="002F5D85"/>
    <w:rsid w:val="003011B3"/>
    <w:rsid w:val="00302948"/>
    <w:rsid w:val="00303697"/>
    <w:rsid w:val="0031191A"/>
    <w:rsid w:val="00312E69"/>
    <w:rsid w:val="003141D5"/>
    <w:rsid w:val="0031653E"/>
    <w:rsid w:val="00316C88"/>
    <w:rsid w:val="00320435"/>
    <w:rsid w:val="00320878"/>
    <w:rsid w:val="003250BE"/>
    <w:rsid w:val="003279F4"/>
    <w:rsid w:val="0033101C"/>
    <w:rsid w:val="00333692"/>
    <w:rsid w:val="0033397E"/>
    <w:rsid w:val="00340161"/>
    <w:rsid w:val="00340CC3"/>
    <w:rsid w:val="00341CC9"/>
    <w:rsid w:val="0034257B"/>
    <w:rsid w:val="00356613"/>
    <w:rsid w:val="00357317"/>
    <w:rsid w:val="003573F4"/>
    <w:rsid w:val="00363CFE"/>
    <w:rsid w:val="003657A5"/>
    <w:rsid w:val="00377D43"/>
    <w:rsid w:val="00385373"/>
    <w:rsid w:val="003859BA"/>
    <w:rsid w:val="00387591"/>
    <w:rsid w:val="00387AB5"/>
    <w:rsid w:val="00391AB5"/>
    <w:rsid w:val="00394776"/>
    <w:rsid w:val="003A029B"/>
    <w:rsid w:val="003A4DAA"/>
    <w:rsid w:val="003A5D91"/>
    <w:rsid w:val="003B41CB"/>
    <w:rsid w:val="003B460D"/>
    <w:rsid w:val="003B5A5E"/>
    <w:rsid w:val="003C3C47"/>
    <w:rsid w:val="003C568B"/>
    <w:rsid w:val="003C6F22"/>
    <w:rsid w:val="003D37E4"/>
    <w:rsid w:val="003D6473"/>
    <w:rsid w:val="003D6508"/>
    <w:rsid w:val="003D7C07"/>
    <w:rsid w:val="003E15FA"/>
    <w:rsid w:val="003E6B9D"/>
    <w:rsid w:val="003F370C"/>
    <w:rsid w:val="003F5521"/>
    <w:rsid w:val="003F699A"/>
    <w:rsid w:val="004056E4"/>
    <w:rsid w:val="0040587B"/>
    <w:rsid w:val="00410EC6"/>
    <w:rsid w:val="0041258C"/>
    <w:rsid w:val="004147A6"/>
    <w:rsid w:val="00430AF7"/>
    <w:rsid w:val="00431665"/>
    <w:rsid w:val="00431B3C"/>
    <w:rsid w:val="004375BF"/>
    <w:rsid w:val="00440A96"/>
    <w:rsid w:val="00442F86"/>
    <w:rsid w:val="004446E6"/>
    <w:rsid w:val="00445C8B"/>
    <w:rsid w:val="00446516"/>
    <w:rsid w:val="00452128"/>
    <w:rsid w:val="00452B23"/>
    <w:rsid w:val="004533A4"/>
    <w:rsid w:val="00457067"/>
    <w:rsid w:val="00461328"/>
    <w:rsid w:val="00462CA0"/>
    <w:rsid w:val="0046501B"/>
    <w:rsid w:val="004717AB"/>
    <w:rsid w:val="00481D59"/>
    <w:rsid w:val="00483B17"/>
    <w:rsid w:val="0048529C"/>
    <w:rsid w:val="00485700"/>
    <w:rsid w:val="0048659C"/>
    <w:rsid w:val="004931A1"/>
    <w:rsid w:val="00497393"/>
    <w:rsid w:val="004A3BD8"/>
    <w:rsid w:val="004A4BC7"/>
    <w:rsid w:val="004A58A6"/>
    <w:rsid w:val="004A66FB"/>
    <w:rsid w:val="004A7C56"/>
    <w:rsid w:val="004B09C9"/>
    <w:rsid w:val="004B0C7B"/>
    <w:rsid w:val="004B52A8"/>
    <w:rsid w:val="004B771B"/>
    <w:rsid w:val="004B7DCF"/>
    <w:rsid w:val="004C1E0D"/>
    <w:rsid w:val="004C617A"/>
    <w:rsid w:val="004D2231"/>
    <w:rsid w:val="004D3679"/>
    <w:rsid w:val="004D3D1C"/>
    <w:rsid w:val="004D747F"/>
    <w:rsid w:val="004D783B"/>
    <w:rsid w:val="004E6BA9"/>
    <w:rsid w:val="00505191"/>
    <w:rsid w:val="00505F3B"/>
    <w:rsid w:val="005111AB"/>
    <w:rsid w:val="0052656B"/>
    <w:rsid w:val="00536345"/>
    <w:rsid w:val="00540038"/>
    <w:rsid w:val="00544856"/>
    <w:rsid w:val="0055422E"/>
    <w:rsid w:val="005553C3"/>
    <w:rsid w:val="00562E08"/>
    <w:rsid w:val="00565B13"/>
    <w:rsid w:val="005679BD"/>
    <w:rsid w:val="00567ACA"/>
    <w:rsid w:val="0057474B"/>
    <w:rsid w:val="00575D3E"/>
    <w:rsid w:val="00580531"/>
    <w:rsid w:val="00581970"/>
    <w:rsid w:val="005832A4"/>
    <w:rsid w:val="00583B48"/>
    <w:rsid w:val="00586056"/>
    <w:rsid w:val="00586C84"/>
    <w:rsid w:val="0059288E"/>
    <w:rsid w:val="005940C1"/>
    <w:rsid w:val="00595E4B"/>
    <w:rsid w:val="005A0827"/>
    <w:rsid w:val="005A7BA2"/>
    <w:rsid w:val="005B44A2"/>
    <w:rsid w:val="005B5DE5"/>
    <w:rsid w:val="005C14A4"/>
    <w:rsid w:val="005D3B83"/>
    <w:rsid w:val="005D7073"/>
    <w:rsid w:val="005E05B1"/>
    <w:rsid w:val="005E130F"/>
    <w:rsid w:val="005E5EEB"/>
    <w:rsid w:val="005F3357"/>
    <w:rsid w:val="005F4E0D"/>
    <w:rsid w:val="00610FC8"/>
    <w:rsid w:val="00615BD2"/>
    <w:rsid w:val="0061610D"/>
    <w:rsid w:val="00616DE3"/>
    <w:rsid w:val="00623927"/>
    <w:rsid w:val="00632910"/>
    <w:rsid w:val="00633210"/>
    <w:rsid w:val="00634B58"/>
    <w:rsid w:val="006447A4"/>
    <w:rsid w:val="00661B3E"/>
    <w:rsid w:val="00665219"/>
    <w:rsid w:val="00665C42"/>
    <w:rsid w:val="006679D3"/>
    <w:rsid w:val="00667B1F"/>
    <w:rsid w:val="00670B37"/>
    <w:rsid w:val="0067333F"/>
    <w:rsid w:val="00674470"/>
    <w:rsid w:val="0067481E"/>
    <w:rsid w:val="00674F71"/>
    <w:rsid w:val="00680844"/>
    <w:rsid w:val="00681B23"/>
    <w:rsid w:val="00685BD0"/>
    <w:rsid w:val="00692B13"/>
    <w:rsid w:val="0069386E"/>
    <w:rsid w:val="0069457C"/>
    <w:rsid w:val="0069500B"/>
    <w:rsid w:val="006A256D"/>
    <w:rsid w:val="006A3D31"/>
    <w:rsid w:val="006A7B28"/>
    <w:rsid w:val="006C1436"/>
    <w:rsid w:val="006C2D94"/>
    <w:rsid w:val="006C6B0F"/>
    <w:rsid w:val="006C7D3F"/>
    <w:rsid w:val="006C7E00"/>
    <w:rsid w:val="006D054A"/>
    <w:rsid w:val="006D3A97"/>
    <w:rsid w:val="006E119F"/>
    <w:rsid w:val="006E1729"/>
    <w:rsid w:val="006F056F"/>
    <w:rsid w:val="006F25BD"/>
    <w:rsid w:val="006F2EC3"/>
    <w:rsid w:val="006F3C44"/>
    <w:rsid w:val="006F4304"/>
    <w:rsid w:val="006F7268"/>
    <w:rsid w:val="006F7D8B"/>
    <w:rsid w:val="00704AFD"/>
    <w:rsid w:val="00706C5C"/>
    <w:rsid w:val="00711C86"/>
    <w:rsid w:val="0071292D"/>
    <w:rsid w:val="00712E16"/>
    <w:rsid w:val="00713EFC"/>
    <w:rsid w:val="007146D2"/>
    <w:rsid w:val="007151B6"/>
    <w:rsid w:val="00715A5D"/>
    <w:rsid w:val="00717BC3"/>
    <w:rsid w:val="00717D5F"/>
    <w:rsid w:val="007309AA"/>
    <w:rsid w:val="00734570"/>
    <w:rsid w:val="00735828"/>
    <w:rsid w:val="00745668"/>
    <w:rsid w:val="00752D54"/>
    <w:rsid w:val="00764A65"/>
    <w:rsid w:val="007651FA"/>
    <w:rsid w:val="0077186C"/>
    <w:rsid w:val="00771D16"/>
    <w:rsid w:val="00772078"/>
    <w:rsid w:val="00774078"/>
    <w:rsid w:val="007778CE"/>
    <w:rsid w:val="007902EA"/>
    <w:rsid w:val="0079252D"/>
    <w:rsid w:val="00794191"/>
    <w:rsid w:val="00796BF5"/>
    <w:rsid w:val="007A28C4"/>
    <w:rsid w:val="007A6E1A"/>
    <w:rsid w:val="007A7424"/>
    <w:rsid w:val="007B4C58"/>
    <w:rsid w:val="007B7D53"/>
    <w:rsid w:val="007C143E"/>
    <w:rsid w:val="007C482E"/>
    <w:rsid w:val="007C4D48"/>
    <w:rsid w:val="007C5146"/>
    <w:rsid w:val="007D3F97"/>
    <w:rsid w:val="007D5419"/>
    <w:rsid w:val="007D73CE"/>
    <w:rsid w:val="007E0304"/>
    <w:rsid w:val="007E1E28"/>
    <w:rsid w:val="007F1D40"/>
    <w:rsid w:val="007F3AA0"/>
    <w:rsid w:val="007F405A"/>
    <w:rsid w:val="007F4F2B"/>
    <w:rsid w:val="007F7ADB"/>
    <w:rsid w:val="0081634F"/>
    <w:rsid w:val="00821063"/>
    <w:rsid w:val="008246F4"/>
    <w:rsid w:val="00824EDA"/>
    <w:rsid w:val="008261A7"/>
    <w:rsid w:val="00833770"/>
    <w:rsid w:val="00833A2B"/>
    <w:rsid w:val="0083614B"/>
    <w:rsid w:val="008367AE"/>
    <w:rsid w:val="008374C0"/>
    <w:rsid w:val="008401B6"/>
    <w:rsid w:val="008421EC"/>
    <w:rsid w:val="00843972"/>
    <w:rsid w:val="008473E6"/>
    <w:rsid w:val="008647CD"/>
    <w:rsid w:val="00866507"/>
    <w:rsid w:val="00867825"/>
    <w:rsid w:val="008751D7"/>
    <w:rsid w:val="00875254"/>
    <w:rsid w:val="00876B2D"/>
    <w:rsid w:val="00876B9D"/>
    <w:rsid w:val="0088287D"/>
    <w:rsid w:val="00890026"/>
    <w:rsid w:val="008918CD"/>
    <w:rsid w:val="008938B0"/>
    <w:rsid w:val="00894C67"/>
    <w:rsid w:val="00896274"/>
    <w:rsid w:val="008978B9"/>
    <w:rsid w:val="008A5094"/>
    <w:rsid w:val="008A673F"/>
    <w:rsid w:val="008B02B0"/>
    <w:rsid w:val="008B04EA"/>
    <w:rsid w:val="008B31FD"/>
    <w:rsid w:val="008B67F1"/>
    <w:rsid w:val="008C04FA"/>
    <w:rsid w:val="008C0A74"/>
    <w:rsid w:val="008C35CC"/>
    <w:rsid w:val="008C615E"/>
    <w:rsid w:val="008D04C5"/>
    <w:rsid w:val="008D44FB"/>
    <w:rsid w:val="008D651B"/>
    <w:rsid w:val="008E16DA"/>
    <w:rsid w:val="008E3D20"/>
    <w:rsid w:val="008E5154"/>
    <w:rsid w:val="008E55E0"/>
    <w:rsid w:val="008F419D"/>
    <w:rsid w:val="00900221"/>
    <w:rsid w:val="0090279D"/>
    <w:rsid w:val="00904044"/>
    <w:rsid w:val="009119E8"/>
    <w:rsid w:val="00913646"/>
    <w:rsid w:val="00921964"/>
    <w:rsid w:val="00922889"/>
    <w:rsid w:val="00925DC2"/>
    <w:rsid w:val="009261B9"/>
    <w:rsid w:val="00931570"/>
    <w:rsid w:val="00931A9A"/>
    <w:rsid w:val="00940D2A"/>
    <w:rsid w:val="00950D10"/>
    <w:rsid w:val="009535BB"/>
    <w:rsid w:val="00954423"/>
    <w:rsid w:val="00954527"/>
    <w:rsid w:val="009567A7"/>
    <w:rsid w:val="00957E8C"/>
    <w:rsid w:val="009621F5"/>
    <w:rsid w:val="00963559"/>
    <w:rsid w:val="00966690"/>
    <w:rsid w:val="009761F5"/>
    <w:rsid w:val="009804B1"/>
    <w:rsid w:val="009815C7"/>
    <w:rsid w:val="00985307"/>
    <w:rsid w:val="0099130F"/>
    <w:rsid w:val="00993D47"/>
    <w:rsid w:val="0099429F"/>
    <w:rsid w:val="009975EA"/>
    <w:rsid w:val="00997CB4"/>
    <w:rsid w:val="009A02D4"/>
    <w:rsid w:val="009A2F37"/>
    <w:rsid w:val="009A7535"/>
    <w:rsid w:val="009B0587"/>
    <w:rsid w:val="009B4E61"/>
    <w:rsid w:val="009C08A0"/>
    <w:rsid w:val="009C5EE2"/>
    <w:rsid w:val="009C7B5B"/>
    <w:rsid w:val="009C7E4E"/>
    <w:rsid w:val="009D07D1"/>
    <w:rsid w:val="009D1896"/>
    <w:rsid w:val="009D5E96"/>
    <w:rsid w:val="009D6EEF"/>
    <w:rsid w:val="009D733B"/>
    <w:rsid w:val="009D7955"/>
    <w:rsid w:val="009E061B"/>
    <w:rsid w:val="009E44E9"/>
    <w:rsid w:val="009F003A"/>
    <w:rsid w:val="009F0B8A"/>
    <w:rsid w:val="009F0BDE"/>
    <w:rsid w:val="009F341D"/>
    <w:rsid w:val="009F3DE6"/>
    <w:rsid w:val="009F41E3"/>
    <w:rsid w:val="009F4DC4"/>
    <w:rsid w:val="00A0023E"/>
    <w:rsid w:val="00A035A1"/>
    <w:rsid w:val="00A0388F"/>
    <w:rsid w:val="00A1171F"/>
    <w:rsid w:val="00A117DC"/>
    <w:rsid w:val="00A11F8F"/>
    <w:rsid w:val="00A12CDA"/>
    <w:rsid w:val="00A167BC"/>
    <w:rsid w:val="00A17BF5"/>
    <w:rsid w:val="00A221DF"/>
    <w:rsid w:val="00A225F5"/>
    <w:rsid w:val="00A22F9F"/>
    <w:rsid w:val="00A23B72"/>
    <w:rsid w:val="00A25792"/>
    <w:rsid w:val="00A33C32"/>
    <w:rsid w:val="00A34531"/>
    <w:rsid w:val="00A35317"/>
    <w:rsid w:val="00A35A9C"/>
    <w:rsid w:val="00A37671"/>
    <w:rsid w:val="00A37FB1"/>
    <w:rsid w:val="00A41A41"/>
    <w:rsid w:val="00A41A69"/>
    <w:rsid w:val="00A46D11"/>
    <w:rsid w:val="00A478F8"/>
    <w:rsid w:val="00A50438"/>
    <w:rsid w:val="00A53CF0"/>
    <w:rsid w:val="00A548EB"/>
    <w:rsid w:val="00A55463"/>
    <w:rsid w:val="00A5597B"/>
    <w:rsid w:val="00A5620B"/>
    <w:rsid w:val="00A61028"/>
    <w:rsid w:val="00A62AC7"/>
    <w:rsid w:val="00A63C87"/>
    <w:rsid w:val="00A71E0B"/>
    <w:rsid w:val="00A73188"/>
    <w:rsid w:val="00A74B75"/>
    <w:rsid w:val="00A754F6"/>
    <w:rsid w:val="00A804C4"/>
    <w:rsid w:val="00A8430F"/>
    <w:rsid w:val="00A847D4"/>
    <w:rsid w:val="00A9046D"/>
    <w:rsid w:val="00A935AC"/>
    <w:rsid w:val="00A96330"/>
    <w:rsid w:val="00AA19E9"/>
    <w:rsid w:val="00AA511B"/>
    <w:rsid w:val="00AC32F5"/>
    <w:rsid w:val="00AC394F"/>
    <w:rsid w:val="00AC494C"/>
    <w:rsid w:val="00AE4033"/>
    <w:rsid w:val="00AE6EE6"/>
    <w:rsid w:val="00AE77E5"/>
    <w:rsid w:val="00AE7884"/>
    <w:rsid w:val="00AF56A2"/>
    <w:rsid w:val="00AF6D9B"/>
    <w:rsid w:val="00AF7DC3"/>
    <w:rsid w:val="00B02A20"/>
    <w:rsid w:val="00B049C5"/>
    <w:rsid w:val="00B04BAA"/>
    <w:rsid w:val="00B07BFB"/>
    <w:rsid w:val="00B110A0"/>
    <w:rsid w:val="00B11405"/>
    <w:rsid w:val="00B11F02"/>
    <w:rsid w:val="00B11F93"/>
    <w:rsid w:val="00B137F3"/>
    <w:rsid w:val="00B156A3"/>
    <w:rsid w:val="00B23313"/>
    <w:rsid w:val="00B30838"/>
    <w:rsid w:val="00B35065"/>
    <w:rsid w:val="00B42689"/>
    <w:rsid w:val="00B47896"/>
    <w:rsid w:val="00B47D4C"/>
    <w:rsid w:val="00B5249E"/>
    <w:rsid w:val="00B5452A"/>
    <w:rsid w:val="00B56244"/>
    <w:rsid w:val="00B616CF"/>
    <w:rsid w:val="00B6285A"/>
    <w:rsid w:val="00B62EB8"/>
    <w:rsid w:val="00B705EF"/>
    <w:rsid w:val="00B806AE"/>
    <w:rsid w:val="00B823D3"/>
    <w:rsid w:val="00B830F8"/>
    <w:rsid w:val="00B84106"/>
    <w:rsid w:val="00B84C60"/>
    <w:rsid w:val="00B92B05"/>
    <w:rsid w:val="00B942E0"/>
    <w:rsid w:val="00B97F4F"/>
    <w:rsid w:val="00BA7C56"/>
    <w:rsid w:val="00BB0F01"/>
    <w:rsid w:val="00BC364F"/>
    <w:rsid w:val="00BC3ECD"/>
    <w:rsid w:val="00BC4C63"/>
    <w:rsid w:val="00BC5141"/>
    <w:rsid w:val="00BC6296"/>
    <w:rsid w:val="00BD059D"/>
    <w:rsid w:val="00BD74F8"/>
    <w:rsid w:val="00BE0965"/>
    <w:rsid w:val="00BE187B"/>
    <w:rsid w:val="00BE1A34"/>
    <w:rsid w:val="00BE3060"/>
    <w:rsid w:val="00BE4678"/>
    <w:rsid w:val="00BF5EFE"/>
    <w:rsid w:val="00C01CD2"/>
    <w:rsid w:val="00C021B6"/>
    <w:rsid w:val="00C06F22"/>
    <w:rsid w:val="00C12270"/>
    <w:rsid w:val="00C12ABD"/>
    <w:rsid w:val="00C14986"/>
    <w:rsid w:val="00C14D7A"/>
    <w:rsid w:val="00C27890"/>
    <w:rsid w:val="00C33D82"/>
    <w:rsid w:val="00C40C8C"/>
    <w:rsid w:val="00C41C03"/>
    <w:rsid w:val="00C55BCF"/>
    <w:rsid w:val="00C565E7"/>
    <w:rsid w:val="00C67999"/>
    <w:rsid w:val="00C73981"/>
    <w:rsid w:val="00C761CC"/>
    <w:rsid w:val="00C83494"/>
    <w:rsid w:val="00C8493F"/>
    <w:rsid w:val="00C86727"/>
    <w:rsid w:val="00C86CD0"/>
    <w:rsid w:val="00C91AFC"/>
    <w:rsid w:val="00C9205D"/>
    <w:rsid w:val="00C9367F"/>
    <w:rsid w:val="00CA1443"/>
    <w:rsid w:val="00CA4A83"/>
    <w:rsid w:val="00CA4DC2"/>
    <w:rsid w:val="00CA54EE"/>
    <w:rsid w:val="00CB254D"/>
    <w:rsid w:val="00CB2B75"/>
    <w:rsid w:val="00CB4B2B"/>
    <w:rsid w:val="00CB5322"/>
    <w:rsid w:val="00CB730B"/>
    <w:rsid w:val="00CB736E"/>
    <w:rsid w:val="00CC3C0A"/>
    <w:rsid w:val="00CC4789"/>
    <w:rsid w:val="00CD295B"/>
    <w:rsid w:val="00CD3EA4"/>
    <w:rsid w:val="00CD7F43"/>
    <w:rsid w:val="00CE1D05"/>
    <w:rsid w:val="00CE1D66"/>
    <w:rsid w:val="00CE2754"/>
    <w:rsid w:val="00CE69DB"/>
    <w:rsid w:val="00CE7176"/>
    <w:rsid w:val="00CF1EF9"/>
    <w:rsid w:val="00CF4119"/>
    <w:rsid w:val="00CF45D3"/>
    <w:rsid w:val="00CF4F77"/>
    <w:rsid w:val="00CF79AD"/>
    <w:rsid w:val="00CF7A57"/>
    <w:rsid w:val="00D01EFB"/>
    <w:rsid w:val="00D02031"/>
    <w:rsid w:val="00D02948"/>
    <w:rsid w:val="00D1186B"/>
    <w:rsid w:val="00D11CAA"/>
    <w:rsid w:val="00D13C42"/>
    <w:rsid w:val="00D150F5"/>
    <w:rsid w:val="00D16A7A"/>
    <w:rsid w:val="00D20CC6"/>
    <w:rsid w:val="00D22DA9"/>
    <w:rsid w:val="00D2709F"/>
    <w:rsid w:val="00D27BBA"/>
    <w:rsid w:val="00D30223"/>
    <w:rsid w:val="00D329E2"/>
    <w:rsid w:val="00D32A75"/>
    <w:rsid w:val="00D32AB0"/>
    <w:rsid w:val="00D3468A"/>
    <w:rsid w:val="00D352FE"/>
    <w:rsid w:val="00D374EE"/>
    <w:rsid w:val="00D43A2F"/>
    <w:rsid w:val="00D46FCA"/>
    <w:rsid w:val="00D513C2"/>
    <w:rsid w:val="00D51D10"/>
    <w:rsid w:val="00D527CB"/>
    <w:rsid w:val="00D557E5"/>
    <w:rsid w:val="00D55C6F"/>
    <w:rsid w:val="00D5623D"/>
    <w:rsid w:val="00D57017"/>
    <w:rsid w:val="00D6114D"/>
    <w:rsid w:val="00D624C5"/>
    <w:rsid w:val="00D663A7"/>
    <w:rsid w:val="00D80CDB"/>
    <w:rsid w:val="00D8245F"/>
    <w:rsid w:val="00D95150"/>
    <w:rsid w:val="00D959AB"/>
    <w:rsid w:val="00D95A0F"/>
    <w:rsid w:val="00D96566"/>
    <w:rsid w:val="00DA4009"/>
    <w:rsid w:val="00DA5376"/>
    <w:rsid w:val="00DA7781"/>
    <w:rsid w:val="00DB4255"/>
    <w:rsid w:val="00DB4D6B"/>
    <w:rsid w:val="00DB77E8"/>
    <w:rsid w:val="00DB7DB5"/>
    <w:rsid w:val="00DC0686"/>
    <w:rsid w:val="00DC1995"/>
    <w:rsid w:val="00DC2AA1"/>
    <w:rsid w:val="00DC4440"/>
    <w:rsid w:val="00DC454F"/>
    <w:rsid w:val="00DC6664"/>
    <w:rsid w:val="00DD1F94"/>
    <w:rsid w:val="00DE0EC3"/>
    <w:rsid w:val="00DE110D"/>
    <w:rsid w:val="00DE5016"/>
    <w:rsid w:val="00DF0E2A"/>
    <w:rsid w:val="00DF2392"/>
    <w:rsid w:val="00DF5298"/>
    <w:rsid w:val="00DF5F26"/>
    <w:rsid w:val="00E00D0C"/>
    <w:rsid w:val="00E0482A"/>
    <w:rsid w:val="00E101B0"/>
    <w:rsid w:val="00E123C2"/>
    <w:rsid w:val="00E14853"/>
    <w:rsid w:val="00E14CEF"/>
    <w:rsid w:val="00E2134C"/>
    <w:rsid w:val="00E25748"/>
    <w:rsid w:val="00E262FC"/>
    <w:rsid w:val="00E272FF"/>
    <w:rsid w:val="00E3022B"/>
    <w:rsid w:val="00E33A8F"/>
    <w:rsid w:val="00E360B2"/>
    <w:rsid w:val="00E37C5C"/>
    <w:rsid w:val="00E4143A"/>
    <w:rsid w:val="00E42B0C"/>
    <w:rsid w:val="00E45E7B"/>
    <w:rsid w:val="00E45EB8"/>
    <w:rsid w:val="00E46395"/>
    <w:rsid w:val="00E46922"/>
    <w:rsid w:val="00E5014E"/>
    <w:rsid w:val="00E53FCE"/>
    <w:rsid w:val="00E54795"/>
    <w:rsid w:val="00E57F10"/>
    <w:rsid w:val="00E6248F"/>
    <w:rsid w:val="00E64E0C"/>
    <w:rsid w:val="00E65074"/>
    <w:rsid w:val="00E6523B"/>
    <w:rsid w:val="00E6548B"/>
    <w:rsid w:val="00E66A3D"/>
    <w:rsid w:val="00E711C6"/>
    <w:rsid w:val="00E741F2"/>
    <w:rsid w:val="00E751A2"/>
    <w:rsid w:val="00E76057"/>
    <w:rsid w:val="00E76DDA"/>
    <w:rsid w:val="00E8201E"/>
    <w:rsid w:val="00E90A78"/>
    <w:rsid w:val="00E91201"/>
    <w:rsid w:val="00E94223"/>
    <w:rsid w:val="00E94ED1"/>
    <w:rsid w:val="00E95292"/>
    <w:rsid w:val="00EA22AE"/>
    <w:rsid w:val="00EA344B"/>
    <w:rsid w:val="00EB217E"/>
    <w:rsid w:val="00EB505F"/>
    <w:rsid w:val="00EC022A"/>
    <w:rsid w:val="00EC2046"/>
    <w:rsid w:val="00EE06A3"/>
    <w:rsid w:val="00EF34FE"/>
    <w:rsid w:val="00EF7F05"/>
    <w:rsid w:val="00F0075A"/>
    <w:rsid w:val="00F0297E"/>
    <w:rsid w:val="00F0659D"/>
    <w:rsid w:val="00F065E5"/>
    <w:rsid w:val="00F069C7"/>
    <w:rsid w:val="00F115A1"/>
    <w:rsid w:val="00F14024"/>
    <w:rsid w:val="00F17B32"/>
    <w:rsid w:val="00F20E56"/>
    <w:rsid w:val="00F22668"/>
    <w:rsid w:val="00F226BF"/>
    <w:rsid w:val="00F22E5C"/>
    <w:rsid w:val="00F266F8"/>
    <w:rsid w:val="00F277F2"/>
    <w:rsid w:val="00F27A96"/>
    <w:rsid w:val="00F31D38"/>
    <w:rsid w:val="00F34574"/>
    <w:rsid w:val="00F3662E"/>
    <w:rsid w:val="00F40803"/>
    <w:rsid w:val="00F46AB9"/>
    <w:rsid w:val="00F47570"/>
    <w:rsid w:val="00F56BB9"/>
    <w:rsid w:val="00F612B0"/>
    <w:rsid w:val="00F75728"/>
    <w:rsid w:val="00F761D0"/>
    <w:rsid w:val="00F8037E"/>
    <w:rsid w:val="00F827AD"/>
    <w:rsid w:val="00F829B7"/>
    <w:rsid w:val="00F844E2"/>
    <w:rsid w:val="00F8495A"/>
    <w:rsid w:val="00F84B51"/>
    <w:rsid w:val="00F84CED"/>
    <w:rsid w:val="00F90B03"/>
    <w:rsid w:val="00F95BAD"/>
    <w:rsid w:val="00FA41A9"/>
    <w:rsid w:val="00FA55F2"/>
    <w:rsid w:val="00FA5C99"/>
    <w:rsid w:val="00FB098F"/>
    <w:rsid w:val="00FB16F9"/>
    <w:rsid w:val="00FB230D"/>
    <w:rsid w:val="00FC0E26"/>
    <w:rsid w:val="00FC3141"/>
    <w:rsid w:val="00FC6D74"/>
    <w:rsid w:val="00FD06DF"/>
    <w:rsid w:val="00FD0815"/>
    <w:rsid w:val="00FD0DCD"/>
    <w:rsid w:val="00FD0E8D"/>
    <w:rsid w:val="00FD1276"/>
    <w:rsid w:val="00FD1F8E"/>
    <w:rsid w:val="00FD35B5"/>
    <w:rsid w:val="00FD3C95"/>
    <w:rsid w:val="00FD4288"/>
    <w:rsid w:val="00FD4E1C"/>
    <w:rsid w:val="00FE3548"/>
    <w:rsid w:val="00FE6CD8"/>
    <w:rsid w:val="00FE783B"/>
    <w:rsid w:val="00FF3C87"/>
    <w:rsid w:val="00FF7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4B718F"/>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semiHidden/>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semiHidden/>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character" w:styleId="Strong">
    <w:name w:val="Strong"/>
    <w:basedOn w:val="DefaultParagraphFont"/>
    <w:uiPriority w:val="22"/>
    <w:qFormat/>
    <w:locked/>
    <w:rsid w:val="00AC394F"/>
    <w:rPr>
      <w:b/>
      <w:bCs/>
    </w:rPr>
  </w:style>
  <w:style w:type="character" w:styleId="UnresolvedMention">
    <w:name w:val="Unresolved Mention"/>
    <w:basedOn w:val="DefaultParagraphFont"/>
    <w:uiPriority w:val="99"/>
    <w:semiHidden/>
    <w:unhideWhenUsed/>
    <w:rsid w:val="000A177D"/>
    <w:rPr>
      <w:color w:val="605E5C"/>
      <w:shd w:val="clear" w:color="auto" w:fill="E1DFDD"/>
    </w:rPr>
  </w:style>
  <w:style w:type="paragraph" w:customStyle="1" w:styleId="FirstParagraph">
    <w:name w:val="First Paragraph"/>
    <w:basedOn w:val="BodyText0"/>
    <w:next w:val="BodyText0"/>
    <w:qFormat/>
    <w:rsid w:val="00FB098F"/>
    <w:pPr>
      <w:spacing w:before="180" w:after="180" w:line="240" w:lineRule="auto"/>
    </w:pPr>
    <w:rPr>
      <w:rFonts w:asciiTheme="minorHAnsi" w:eastAsiaTheme="minorEastAsia" w:hAnsiTheme="minorHAnsi" w:cstheme="minorBidi"/>
      <w:sz w:val="24"/>
      <w:szCs w:val="24"/>
      <w:lang w:eastAsia="zh-CN"/>
    </w:rPr>
  </w:style>
  <w:style w:type="paragraph" w:styleId="BodyText0">
    <w:name w:val="Body Text"/>
    <w:basedOn w:val="Normal"/>
    <w:link w:val="BodyTextChar"/>
    <w:uiPriority w:val="99"/>
    <w:semiHidden/>
    <w:unhideWhenUsed/>
    <w:rsid w:val="00FB098F"/>
    <w:pPr>
      <w:spacing w:after="120"/>
    </w:pPr>
  </w:style>
  <w:style w:type="character" w:customStyle="1" w:styleId="BodyTextChar">
    <w:name w:val="Body Text Char"/>
    <w:basedOn w:val="DefaultParagraphFont"/>
    <w:link w:val="BodyText0"/>
    <w:uiPriority w:val="99"/>
    <w:semiHidden/>
    <w:rsid w:val="00FB0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795E7-CC26-4EC4-81AD-6B502A019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Giorgi Sotkilava</cp:lastModifiedBy>
  <cp:revision>8</cp:revision>
  <cp:lastPrinted>2015-07-27T06:36:00Z</cp:lastPrinted>
  <dcterms:created xsi:type="dcterms:W3CDTF">2026-08-12T07:28:00Z</dcterms:created>
  <dcterms:modified xsi:type="dcterms:W3CDTF">2026-08-12T09:30:00Z</dcterms:modified>
</cp:coreProperties>
</file>