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7601B43C"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Pr>
          <w:rFonts w:ascii="Sylfaen" w:hAnsi="Sylfaen" w:cs="Sylfaen"/>
          <w:b/>
          <w:lang w:val="ka-GE"/>
        </w:rPr>
        <w:t xml:space="preserve">ქ. </w:t>
      </w:r>
      <w:bookmarkEnd w:id="0"/>
      <w:r w:rsidR="003C5525">
        <w:rPr>
          <w:rFonts w:ascii="Sylfaen" w:hAnsi="Sylfaen" w:cs="Sylfaen"/>
          <w:b/>
          <w:lang w:val="ka-GE"/>
        </w:rPr>
        <w:t>თბილისში</w:t>
      </w:r>
      <w:r w:rsidR="00BB19CA">
        <w:rPr>
          <w:rFonts w:ascii="Sylfaen" w:hAnsi="Sylfaen" w:cs="Sylfaen"/>
          <w:b/>
          <w:lang w:val="ka-GE"/>
        </w:rPr>
        <w:t>,</w:t>
      </w:r>
      <w:r w:rsidR="00BB19CA" w:rsidRPr="00BB19CA">
        <w:rPr>
          <w:rFonts w:ascii="Sylfaen" w:hAnsi="Sylfaen" w:cs="Sylfaen"/>
          <w:b/>
          <w:lang w:val="ka-GE"/>
        </w:rPr>
        <w:t xml:space="preserve"> </w:t>
      </w:r>
      <w:r w:rsidR="009F6A08">
        <w:rPr>
          <w:rFonts w:ascii="Sylfaen" w:hAnsi="Sylfaen" w:cs="Sylfaen"/>
          <w:b/>
          <w:lang w:val="ka-GE"/>
        </w:rPr>
        <w:t>მთაწმინდის რაიონში, ალექსანდრე ჭავჭავაძის ქუჩაზე</w:t>
      </w:r>
      <w:r w:rsidR="003C5525">
        <w:rPr>
          <w:rFonts w:ascii="Sylfaen" w:hAnsi="Sylfaen" w:cs="Sylfaen"/>
          <w:b/>
          <w:lang w:val="ka-GE"/>
        </w:rPr>
        <w:t xml:space="preserve"> </w:t>
      </w:r>
      <w:r w:rsidR="00601B44">
        <w:rPr>
          <w:rFonts w:ascii="Sylfaen" w:hAnsi="Sylfaen" w:cs="Sylfaen"/>
          <w:b/>
          <w:lang w:val="ka-GE"/>
        </w:rPr>
        <w:t>წყალსადენის</w:t>
      </w:r>
      <w:r w:rsidR="003C5525">
        <w:rPr>
          <w:rFonts w:ascii="Sylfaen" w:hAnsi="Sylfaen" w:cs="Sylfaen"/>
          <w:b/>
          <w:lang w:val="ka-GE"/>
        </w:rPr>
        <w:t>ა და წყალარინების</w:t>
      </w:r>
      <w:r w:rsidR="00601B44" w:rsidRPr="00BE76CC">
        <w:rPr>
          <w:rFonts w:ascii="Sylfaen" w:hAnsi="Sylfaen" w:cs="Sylfaen"/>
          <w:b/>
          <w:lang w:val="ka-GE"/>
        </w:rPr>
        <w:t xml:space="preserve"> ქსელის </w:t>
      </w:r>
      <w:r w:rsidR="00743C9E">
        <w:rPr>
          <w:rFonts w:ascii="Sylfaen" w:hAnsi="Sylfaen" w:cs="Sylfaen"/>
          <w:b/>
          <w:lang w:val="ka-GE"/>
        </w:rPr>
        <w:t>სარეაბილიტაციო</w:t>
      </w:r>
      <w:r w:rsidR="008412BD">
        <w:rPr>
          <w:rFonts w:ascii="Sylfaen" w:hAnsi="Sylfaen" w:cs="Sylfaen"/>
          <w:b/>
          <w:lang w:val="ka-GE"/>
        </w:rPr>
        <w:t xml:space="preserve"> </w:t>
      </w:r>
      <w:r w:rsidR="0044376C">
        <w:rPr>
          <w:rFonts w:ascii="Sylfaen" w:hAnsi="Sylfaen" w:cs="Sylfaen"/>
          <w:b/>
          <w:lang w:val="ka-GE"/>
        </w:rPr>
        <w:t xml:space="preserve">სამუშაოების </w:t>
      </w:r>
      <w:bookmarkEnd w:id="1"/>
      <w:r w:rsidR="00F94013" w:rsidRPr="00F94013">
        <w:rPr>
          <w:rFonts w:ascii="Sylfaen" w:hAnsi="Sylfaen" w:cs="Sylfaen"/>
          <w:b/>
          <w:lang w:val="ka-GE"/>
        </w:rPr>
        <w:t>შესყიდ</w:t>
      </w:r>
      <w:bookmarkEnd w:id="2"/>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76DC1B1F" w14:textId="77777777" w:rsidR="00D53177" w:rsidRPr="00D53177" w:rsidRDefault="00D53177" w:rsidP="00665C42">
      <w:pPr>
        <w:spacing w:after="0" w:line="360" w:lineRule="auto"/>
        <w:jc w:val="center"/>
        <w:rPr>
          <w:rFonts w:ascii="AcadNusx" w:hAnsi="AcadNusx"/>
          <w:b/>
        </w:rPr>
      </w:pPr>
    </w:p>
    <w:p w14:paraId="5E995293" w14:textId="77777777" w:rsidR="001F5DE5" w:rsidRDefault="001F5DE5"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0F5DED22"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3C5525">
        <w:rPr>
          <w:rFonts w:ascii="Sylfaen" w:hAnsi="Sylfaen" w:cs="Sylfaen"/>
          <w:b/>
          <w:lang w:val="ka-GE"/>
        </w:rPr>
        <w:t>ქ. თბილისში,</w:t>
      </w:r>
      <w:r w:rsidR="003C5525" w:rsidRPr="00BB19CA">
        <w:rPr>
          <w:rFonts w:ascii="Sylfaen" w:hAnsi="Sylfaen" w:cs="Sylfaen"/>
          <w:b/>
          <w:lang w:val="ka-GE"/>
        </w:rPr>
        <w:t xml:space="preserve"> </w:t>
      </w:r>
      <w:r w:rsidR="009F6A08">
        <w:rPr>
          <w:rFonts w:ascii="Sylfaen" w:hAnsi="Sylfaen" w:cs="Sylfaen"/>
          <w:b/>
          <w:lang w:val="ka-GE"/>
        </w:rPr>
        <w:t>მთაწმინდის რაიონში, ალექსანდრე ჭავჭავაძის ქუჩაზე</w:t>
      </w:r>
      <w:r w:rsidR="00D53177">
        <w:rPr>
          <w:rFonts w:ascii="Sylfaen" w:hAnsi="Sylfaen" w:cs="Sylfaen"/>
          <w:b/>
          <w:lang w:val="ka-GE"/>
        </w:rPr>
        <w:t xml:space="preserve"> </w:t>
      </w:r>
      <w:r w:rsidR="003C5525">
        <w:rPr>
          <w:rFonts w:ascii="Sylfaen" w:hAnsi="Sylfaen" w:cs="Sylfaen"/>
          <w:b/>
          <w:lang w:val="ka-GE"/>
        </w:rPr>
        <w:t>წყალსადენისა და წყალარინების</w:t>
      </w:r>
      <w:r w:rsidR="003C5525" w:rsidRPr="00BE76CC">
        <w:rPr>
          <w:rFonts w:ascii="Sylfaen" w:hAnsi="Sylfaen" w:cs="Sylfaen"/>
          <w:b/>
          <w:lang w:val="ka-GE"/>
        </w:rPr>
        <w:t xml:space="preserve"> ქსელის </w:t>
      </w:r>
      <w:r w:rsidR="00D41F3F" w:rsidRPr="00D41F3F">
        <w:rPr>
          <w:rFonts w:ascii="Sylfaen" w:hAnsi="Sylfaen" w:cs="Sylfaen"/>
          <w:b/>
          <w:lang w:val="ka-GE"/>
        </w:rPr>
        <w:t>სარეაბილიტაციო</w:t>
      </w:r>
      <w:r w:rsidR="003C5525">
        <w:rPr>
          <w:rFonts w:ascii="Sylfaen" w:hAnsi="Sylfaen" w:cs="Sylfaen"/>
          <w:b/>
          <w:lang w:val="ka-GE"/>
        </w:rPr>
        <w:t xml:space="preserve"> სამუშაოების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759DCA3B" w14:textId="276576CC" w:rsidR="00D53177" w:rsidRPr="00D53177" w:rsidRDefault="009F6A08" w:rsidP="00D53177">
      <w:pPr>
        <w:pStyle w:val="ListParagraph"/>
        <w:numPr>
          <w:ilvl w:val="0"/>
          <w:numId w:val="17"/>
        </w:numPr>
        <w:spacing w:after="0" w:line="240" w:lineRule="auto"/>
        <w:ind w:left="900" w:right="90"/>
        <w:jc w:val="both"/>
        <w:rPr>
          <w:rFonts w:ascii="Sylfaen" w:hAnsi="Sylfaen" w:cs="Sylfaen"/>
          <w:b/>
          <w:bCs/>
          <w:u w:val="single"/>
          <w:lang w:val="ka-GE"/>
        </w:rPr>
      </w:pPr>
      <w:r>
        <w:rPr>
          <w:rFonts w:ascii="Sylfaen" w:hAnsi="Sylfaen" w:cs="Sylfaen"/>
          <w:b/>
          <w:bCs/>
          <w:u w:val="single"/>
          <w:lang w:val="ka-GE"/>
        </w:rPr>
        <w:t>ალექსანდრე ჭავჭავაძის</w:t>
      </w:r>
      <w:r w:rsidR="00D53177" w:rsidRPr="00D53177">
        <w:rPr>
          <w:rFonts w:ascii="Sylfaen" w:hAnsi="Sylfaen" w:cs="Sylfaen"/>
          <w:b/>
          <w:bCs/>
          <w:u w:val="single"/>
          <w:lang w:val="ka-GE"/>
        </w:rPr>
        <w:t xml:space="preserve"> ქუჩა_წყალსადენის ქსელის რეაბილიტაცია</w:t>
      </w:r>
    </w:p>
    <w:p w14:paraId="4C77BB10" w14:textId="77AF4F33" w:rsidR="00E54C09" w:rsidRDefault="009F6A08" w:rsidP="00D53177">
      <w:pPr>
        <w:pStyle w:val="ListParagraph"/>
        <w:numPr>
          <w:ilvl w:val="0"/>
          <w:numId w:val="17"/>
        </w:numPr>
        <w:spacing w:after="0" w:line="240" w:lineRule="auto"/>
        <w:ind w:left="900" w:right="90"/>
        <w:jc w:val="both"/>
        <w:rPr>
          <w:rFonts w:ascii="Sylfaen" w:hAnsi="Sylfaen" w:cs="Sylfaen"/>
          <w:b/>
          <w:bCs/>
          <w:u w:val="single"/>
          <w:lang w:val="ka-GE"/>
        </w:rPr>
      </w:pPr>
      <w:r>
        <w:rPr>
          <w:rFonts w:ascii="Sylfaen" w:hAnsi="Sylfaen" w:cs="Sylfaen"/>
          <w:b/>
          <w:bCs/>
          <w:u w:val="single"/>
          <w:lang w:val="ka-GE"/>
        </w:rPr>
        <w:t>ალექსანდრე ჭავჭავაძის</w:t>
      </w:r>
      <w:r w:rsidRPr="00D53177">
        <w:rPr>
          <w:rFonts w:ascii="Sylfaen" w:hAnsi="Sylfaen" w:cs="Sylfaen"/>
          <w:b/>
          <w:bCs/>
          <w:u w:val="single"/>
          <w:lang w:val="ka-GE"/>
        </w:rPr>
        <w:t xml:space="preserve"> </w:t>
      </w:r>
      <w:r w:rsidR="00D53177" w:rsidRPr="00D53177">
        <w:rPr>
          <w:rFonts w:ascii="Sylfaen" w:hAnsi="Sylfaen" w:cs="Sylfaen"/>
          <w:b/>
          <w:bCs/>
          <w:u w:val="single"/>
          <w:lang w:val="ka-GE"/>
        </w:rPr>
        <w:t>ქუჩა_წყალარინების ქსელის რეაბილიტაცია</w:t>
      </w:r>
    </w:p>
    <w:p w14:paraId="72417763" w14:textId="77777777" w:rsidR="00D53177" w:rsidRPr="00FE276A" w:rsidRDefault="00D53177" w:rsidP="00D53177">
      <w:pPr>
        <w:pStyle w:val="ListParagraph"/>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7B3A87" w:rsidRDefault="002D6B57" w:rsidP="002D6B57">
      <w:pPr>
        <w:spacing w:after="0" w:line="240" w:lineRule="auto"/>
        <w:ind w:left="360" w:right="90"/>
        <w:jc w:val="both"/>
        <w:rPr>
          <w:rFonts w:ascii="Sylfaen" w:hAnsi="Sylfaen"/>
          <w:b/>
          <w:i/>
          <w:iCs/>
          <w:sz w:val="10"/>
          <w:szCs w:val="10"/>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50D9668C" w:rsidR="00DB5C8D" w:rsidRDefault="003C5525" w:rsidP="00875ADF">
      <w:pPr>
        <w:spacing w:after="0" w:line="240" w:lineRule="auto"/>
        <w:jc w:val="both"/>
        <w:rPr>
          <w:rFonts w:ascii="Sylfaen" w:hAnsi="Sylfaen" w:cs="Sylfaen"/>
          <w:lang w:val="ka-GE"/>
        </w:rPr>
      </w:pPr>
      <w:r>
        <w:rPr>
          <w:rFonts w:ascii="Sylfaen" w:hAnsi="Sylfaen" w:cs="Sylfaen"/>
          <w:b/>
          <w:lang w:val="ka-GE"/>
        </w:rPr>
        <w:t>ქ. თბილისში,</w:t>
      </w:r>
      <w:r w:rsidRPr="00BB19CA">
        <w:rPr>
          <w:rFonts w:ascii="Sylfaen" w:hAnsi="Sylfaen" w:cs="Sylfaen"/>
          <w:b/>
          <w:lang w:val="ka-GE"/>
        </w:rPr>
        <w:t xml:space="preserve"> </w:t>
      </w:r>
      <w:r w:rsidR="009F6A08">
        <w:rPr>
          <w:rFonts w:ascii="Sylfaen" w:hAnsi="Sylfaen" w:cs="Sylfaen"/>
          <w:b/>
          <w:lang w:val="ka-GE"/>
        </w:rPr>
        <w:t>მთაწმინდის რაიონში, ალექსანდრე ჭავჭავაძის ქუჩაზე</w:t>
      </w:r>
      <w:r>
        <w:rPr>
          <w:rFonts w:ascii="Sylfaen" w:hAnsi="Sylfaen" w:cs="Sylfaen"/>
          <w:b/>
          <w:lang w:val="ka-GE"/>
        </w:rPr>
        <w:t xml:space="preserve"> წყალსადენისა და წყალარინების</w:t>
      </w:r>
      <w:r w:rsidRPr="00BE76CC">
        <w:rPr>
          <w:rFonts w:ascii="Sylfaen" w:hAnsi="Sylfaen" w:cs="Sylfaen"/>
          <w:b/>
          <w:lang w:val="ka-GE"/>
        </w:rPr>
        <w:t xml:space="preserve"> ქსელის </w:t>
      </w:r>
      <w:r w:rsidR="00D41F3F" w:rsidRPr="00D41F3F">
        <w:rPr>
          <w:rFonts w:ascii="Sylfaen" w:hAnsi="Sylfaen" w:cs="Sylfaen"/>
          <w:b/>
          <w:lang w:val="ka-GE"/>
        </w:rPr>
        <w:t>სარეაბილიტაციო</w:t>
      </w:r>
      <w:r w:rsidR="00D41F3F">
        <w:rPr>
          <w:rFonts w:ascii="Sylfaen" w:hAnsi="Sylfaen" w:cs="Sylfaen"/>
          <w:b/>
          <w:lang w:val="ka-GE"/>
        </w:rPr>
        <w:t xml:space="preserve"> </w:t>
      </w:r>
      <w:r w:rsidR="00D41F3F" w:rsidRPr="00D41F3F">
        <w:rPr>
          <w:rFonts w:ascii="Sylfaen" w:hAnsi="Sylfaen" w:cs="Sylfaen"/>
          <w:bCs/>
          <w:lang w:val="ka-GE"/>
        </w:rPr>
        <w:t>ს</w:t>
      </w:r>
      <w:r w:rsidR="003F2B24" w:rsidRPr="00D41F3F">
        <w:rPr>
          <w:rFonts w:ascii="Sylfaen" w:hAnsi="Sylfaen" w:cs="Sylfaen"/>
          <w:bCs/>
          <w:lang w:val="ka-GE"/>
        </w:rPr>
        <w:t>ა</w:t>
      </w:r>
      <w:r w:rsidR="003F2B24">
        <w:rPr>
          <w:rFonts w:ascii="Sylfaen" w:hAnsi="Sylfaen" w:cs="Sylfaen"/>
          <w:lang w:val="ka-GE"/>
        </w:rPr>
        <w:t xml:space="preserve">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lastRenderedPageBreak/>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5E7056DA" w14:textId="6AAD8AB7" w:rsidR="003A0049" w:rsidRDefault="003A0049" w:rsidP="003A0049">
      <w:pPr>
        <w:spacing w:after="0" w:line="240" w:lineRule="auto"/>
        <w:jc w:val="both"/>
        <w:rPr>
          <w:rFonts w:ascii="Sylfaen" w:hAnsi="Sylfaen" w:cs="Sylfaen"/>
          <w:lang w:val="ka-GE"/>
        </w:rPr>
      </w:pPr>
      <w:r>
        <w:rPr>
          <w:rFonts w:ascii="Sylfaen" w:hAnsi="Sylfaen" w:cs="Sylfaen"/>
          <w:lang w:val="ka-GE"/>
        </w:rPr>
        <w:t xml:space="preserve">- </w:t>
      </w:r>
      <w:r w:rsidRPr="007F1866">
        <w:rPr>
          <w:rFonts w:ascii="Sylfaen" w:hAnsi="Sylfaen" w:cs="Sylfaen"/>
          <w:lang w:val="ka-GE"/>
        </w:rPr>
        <w:t>ტენდერში მონაწილე კომპანია ვალდებულია ხელშეკრულების გაფორმებამდე</w:t>
      </w:r>
      <w:r w:rsidR="001C3CE3">
        <w:rPr>
          <w:rFonts w:ascii="Sylfaen" w:hAnsi="Sylfaen" w:cs="Sylfaen"/>
          <w:b/>
          <w:bCs/>
          <w:lang w:val="ka-GE"/>
        </w:rPr>
        <w:t xml:space="preserve"> </w:t>
      </w:r>
      <w:r w:rsidR="00A37B2F">
        <w:rPr>
          <w:rFonts w:ascii="Sylfaen" w:hAnsi="Sylfaen" w:cs="Sylfaen"/>
          <w:b/>
          <w:bCs/>
          <w:lang w:val="ka-GE"/>
        </w:rPr>
        <w:t xml:space="preserve">ა. ჭავჭავაძის </w:t>
      </w:r>
      <w:r w:rsidR="001C3CE3">
        <w:rPr>
          <w:rFonts w:ascii="Sylfaen" w:hAnsi="Sylfaen" w:cs="Sylfaen"/>
          <w:b/>
          <w:bCs/>
          <w:lang w:val="ka-GE"/>
        </w:rPr>
        <w:t xml:space="preserve">ქუჩის </w:t>
      </w:r>
      <w:r w:rsidR="009A545F">
        <w:rPr>
          <w:rFonts w:ascii="Sylfaen" w:hAnsi="Sylfaen" w:cs="Sylfaen"/>
          <w:lang w:val="ka-GE"/>
        </w:rPr>
        <w:t xml:space="preserve">პროექტზე </w:t>
      </w:r>
      <w:r w:rsidRPr="007F1866">
        <w:rPr>
          <w:rFonts w:ascii="Sylfaen" w:hAnsi="Sylfaen" w:cs="Sylfaen"/>
          <w:lang w:val="ka-GE"/>
        </w:rPr>
        <w:t>წარმოადგინოს:</w:t>
      </w:r>
    </w:p>
    <w:p w14:paraId="16C0C0F0" w14:textId="77777777" w:rsidR="003A0049" w:rsidRPr="007B3A87" w:rsidRDefault="003A0049" w:rsidP="003A0049">
      <w:pPr>
        <w:spacing w:after="0" w:line="240" w:lineRule="auto"/>
        <w:jc w:val="both"/>
        <w:rPr>
          <w:rFonts w:ascii="Sylfaen" w:hAnsi="Sylfaen" w:cs="Sylfaen"/>
          <w:sz w:val="18"/>
          <w:szCs w:val="18"/>
          <w:lang w:val="ka-GE"/>
        </w:rPr>
      </w:pPr>
    </w:p>
    <w:p w14:paraId="7BB6858F" w14:textId="1B5CFCDB"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სამშენებლო სამუშაოების დაზღვევა სრულ მოცულობაზე (კონტრაქტორის ყველა რისკის დაზღვევის პოლისი) + </w:t>
      </w:r>
      <w:r w:rsidRPr="00795B48">
        <w:rPr>
          <w:rFonts w:ascii="Sylfaen" w:hAnsi="Sylfaen" w:cs="Sylfaen"/>
        </w:rPr>
        <w:t>GWP-</w:t>
      </w:r>
      <w:r w:rsidRPr="00795B48">
        <w:rPr>
          <w:rFonts w:ascii="Sylfaen" w:hAnsi="Sylfaen" w:cs="Sylfaen"/>
          <w:lang w:val="ka-GE"/>
        </w:rPr>
        <w:t>ის მასალის გათვალისწინებით</w:t>
      </w:r>
      <w:r>
        <w:rPr>
          <w:rFonts w:ascii="Sylfaen" w:hAnsi="Sylfaen" w:cs="Sylfaen"/>
          <w:lang w:val="ka-GE"/>
        </w:rPr>
        <w:t xml:space="preserve"> -</w:t>
      </w:r>
      <w:r w:rsidR="00D20A2B">
        <w:rPr>
          <w:rFonts w:ascii="Sylfaen" w:hAnsi="Sylfaen" w:cs="Sylfaen"/>
          <w:b/>
          <w:bCs/>
          <w:lang w:val="ka-GE"/>
        </w:rPr>
        <w:t xml:space="preserve"> </w:t>
      </w:r>
      <w:r w:rsidR="00CF4544" w:rsidRPr="00CF4544">
        <w:rPr>
          <w:rFonts w:ascii="Sylfaen" w:hAnsi="Sylfaen" w:cs="Sylfaen"/>
          <w:b/>
          <w:bCs/>
          <w:lang w:val="ka-GE"/>
        </w:rPr>
        <w:t xml:space="preserve">599,506.10 </w:t>
      </w:r>
      <w:r w:rsidRPr="00C67C18">
        <w:rPr>
          <w:rFonts w:ascii="Sylfaen" w:hAnsi="Sylfaen" w:cs="Sylfaen"/>
          <w:b/>
          <w:bCs/>
          <w:lang w:val="ka-GE"/>
        </w:rPr>
        <w:t>ლარი</w:t>
      </w:r>
      <w:r>
        <w:rPr>
          <w:rFonts w:ascii="Sylfaen" w:hAnsi="Sylfaen" w:cs="Sylfaen"/>
          <w:lang w:val="ka-GE"/>
        </w:rPr>
        <w:t xml:space="preserve"> (იხ. მასალის ღირებულების ფაილი)</w:t>
      </w:r>
    </w:p>
    <w:p w14:paraId="242EBF01" w14:textId="77777777" w:rsidR="003A0049" w:rsidRPr="006E191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მესამე პირის სამოქალაქო პასუხისმგებლობის დაზღვევის პოლისი, სადაც სადაზღვევო ანაზღაურების ლიმიტი არ უნდა იყოს </w:t>
      </w:r>
      <w:r>
        <w:rPr>
          <w:rFonts w:ascii="Sylfaen" w:hAnsi="Sylfaen" w:cs="Sylfaen"/>
          <w:lang w:val="ka-GE"/>
        </w:rPr>
        <w:t>2</w:t>
      </w:r>
      <w:r w:rsidRPr="00795B48">
        <w:rPr>
          <w:rFonts w:ascii="Sylfaen" w:hAnsi="Sylfaen" w:cs="Sylfaen"/>
          <w:lang w:val="ka-GE"/>
        </w:rPr>
        <w:t>00,000.00 ლარზე ნაკლები</w:t>
      </w:r>
      <w:r>
        <w:rPr>
          <w:rFonts w:ascii="Sylfaen" w:hAnsi="Sylfaen" w:cs="Sylfaen"/>
          <w:lang w:val="ka-GE"/>
        </w:rPr>
        <w:t xml:space="preserve">, </w:t>
      </w:r>
      <w:r w:rsidRPr="006E1918">
        <w:rPr>
          <w:rFonts w:ascii="Sylfaen" w:hAnsi="Sylfaen" w:cs="Sylfaen"/>
          <w:lang w:val="ka-GE"/>
        </w:rPr>
        <w:t>თითოეულ ლოტზე ცაკლე.</w:t>
      </w:r>
    </w:p>
    <w:p w14:paraId="30624D2D" w14:textId="77777777"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ტენდერში მონაწილე კომპანია ვალდებულია, წარმოადგინოს სადაზღვეო კომპანიის მიერ სატენდერო პირობებში მოთხოვნილი სადაზღვეო პირობების შესაბამის მომსახურების გაწევის დამადასტურებელი დოკუმენტაცია.</w:t>
      </w:r>
    </w:p>
    <w:p w14:paraId="46377996" w14:textId="460FA1E8" w:rsidR="003A0049"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სადაზღვეო პოლისის მოქმედების ვადა - </w:t>
      </w:r>
      <w:r w:rsidR="00D20A2B">
        <w:rPr>
          <w:rFonts w:ascii="Sylfaen" w:hAnsi="Sylfaen" w:cs="Sylfaen"/>
          <w:lang w:val="ka-GE"/>
        </w:rPr>
        <w:t>4</w:t>
      </w:r>
      <w:r w:rsidRPr="00795B48">
        <w:rPr>
          <w:rFonts w:ascii="Sylfaen" w:hAnsi="Sylfaen" w:cs="Sylfaen"/>
          <w:lang w:val="ka-GE"/>
        </w:rPr>
        <w:t xml:space="preserve"> თვე.</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8B56238"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1F5DE5">
        <w:rPr>
          <w:rFonts w:ascii="Sylfaen" w:hAnsi="Sylfaen"/>
          <w:b/>
          <w:bCs/>
          <w:color w:val="FF0000"/>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5F152F88" w14:textId="777C1E21" w:rsidR="00A94A19"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FC130B">
        <w:rPr>
          <w:rFonts w:ascii="Sylfaen" w:hAnsi="Sylfaen"/>
          <w:lang w:val="ka-GE"/>
        </w:rPr>
        <w:t xml:space="preserve">ქ. თბილისი, </w:t>
      </w:r>
      <w:r w:rsidR="00725D92">
        <w:rPr>
          <w:rFonts w:ascii="Sylfaen" w:hAnsi="Sylfaen"/>
          <w:lang w:val="ka-GE"/>
        </w:rPr>
        <w:t>ა. ჭავჭავაძის</w:t>
      </w:r>
      <w:r w:rsidR="00FC130B">
        <w:rPr>
          <w:rFonts w:ascii="Sylfaen" w:hAnsi="Sylfaen"/>
          <w:lang w:val="ka-GE"/>
        </w:rPr>
        <w:t xml:space="preserve"> ქუჩა.</w:t>
      </w:r>
    </w:p>
    <w:p w14:paraId="1E3773B6" w14:textId="0BF55D9E"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08B94E71"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69525A">
        <w:rPr>
          <w:rFonts w:ascii="Sylfaen" w:hAnsi="Sylfaen"/>
          <w:b/>
          <w:bCs/>
          <w:color w:val="FF0000"/>
          <w:lang w:val="ka-GE"/>
        </w:rPr>
        <w:t>2</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lastRenderedPageBreak/>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2C74242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171B2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DE5EA9" w:rsidRDefault="00C7542B" w:rsidP="00E70E49">
      <w:pPr>
        <w:spacing w:line="240" w:lineRule="auto"/>
        <w:rPr>
          <w:rFonts w:ascii="Sylfaen" w:hAnsi="Sylfaen"/>
        </w:rPr>
      </w:pPr>
      <w:r>
        <w:rPr>
          <w:rFonts w:ascii="Sylfaen" w:hAnsi="Sylfaen"/>
          <w:lang w:val="ka-GE"/>
        </w:rPr>
        <w:t>2</w:t>
      </w:r>
      <w:r w:rsidR="00A56EFE">
        <w:rPr>
          <w:rFonts w:ascii="Sylfaen" w:hAnsi="Sylfaen"/>
          <w:lang w:val="ka-GE"/>
        </w:rPr>
        <w:t>.</w:t>
      </w:r>
      <w:r>
        <w:rPr>
          <w:rFonts w:ascii="Sylfaen" w:hAnsi="Sylfaen"/>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Pr>
          <w:rFonts w:ascii="Sylfaen" w:hAnsi="Sylfaen"/>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Pr>
          <w:rFonts w:ascii="Sylfaen" w:hAnsi="Sylfaen"/>
        </w:rPr>
        <w:t xml:space="preserve"> </w:t>
      </w:r>
      <w:r w:rsidR="00EA22AE" w:rsidRPr="007B0071">
        <w:rPr>
          <w:rFonts w:ascii="Sylfaen" w:hAnsi="Sylfaen"/>
          <w:lang w:val="ka-GE"/>
        </w:rPr>
        <w:t>გამოცდილების დამადასტურებელი დოკუმენტები</w:t>
      </w:r>
      <w:r w:rsidR="00A56EFE">
        <w:rPr>
          <w:rFonts w:ascii="Sylfaen" w:hAnsi="Sylfaen"/>
        </w:rPr>
        <w:t xml:space="preserve"> 1.6</w:t>
      </w:r>
      <w:r w:rsidR="00EA22AE" w:rsidRPr="007B0071">
        <w:rPr>
          <w:rFonts w:ascii="Sylfaen" w:hAnsi="Sylfaen"/>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Pr>
          <w:rFonts w:ascii="Sylfaen" w:hAnsi="Sylfaen"/>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Pr>
          <w:rFonts w:ascii="Sylfaen" w:hAnsi="Sylfaen"/>
        </w:rPr>
        <w:t>5</w:t>
      </w:r>
      <w:r w:rsidR="00DB4B6C">
        <w:rPr>
          <w:rFonts w:ascii="Sylfaen" w:hAnsi="Sylfaen"/>
        </w:rPr>
        <w:t>.</w:t>
      </w:r>
      <w:r w:rsidR="00DE5EA9">
        <w:rPr>
          <w:rFonts w:ascii="Sylfaen" w:hAnsi="Sylfaen"/>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Pr>
          <w:rFonts w:ascii="Sylfaen" w:hAnsi="Sylfaen"/>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Pr>
          <w:rFonts w:ascii="Sylfaen" w:hAnsi="Sylfaen"/>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Pr>
          <w:rFonts w:ascii="Sylfaen" w:hAnsi="Sylfaen"/>
          <w:b/>
          <w:color w:val="FF0000"/>
          <w:u w:val="singl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1E3152A0"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725D92">
        <w:rPr>
          <w:rFonts w:ascii="Sylfaen" w:hAnsi="Sylfaen" w:cs="Sylfaen"/>
          <w:b/>
          <w:sz w:val="20"/>
          <w:szCs w:val="20"/>
          <w:lang w:val="ka-GE"/>
        </w:rPr>
        <w:t>21 აგვისტო</w:t>
      </w:r>
      <w:r w:rsidR="00EB1C60">
        <w:rPr>
          <w:rFonts w:ascii="Sylfaen" w:hAnsi="Sylfaen" w:cs="Sylfaen"/>
          <w:b/>
          <w:sz w:val="20"/>
          <w:szCs w:val="20"/>
          <w:lang w:val="ka-GE"/>
        </w:rPr>
        <w:t>,</w:t>
      </w:r>
      <w:r w:rsidR="00727AB8" w:rsidRPr="00D270AC">
        <w:rPr>
          <w:rFonts w:ascii="Sylfaen" w:hAnsi="Sylfaen" w:cs="Sylfaen"/>
          <w:b/>
          <w:sz w:val="20"/>
          <w:szCs w:val="20"/>
        </w:rPr>
        <w:t xml:space="preserve"> </w:t>
      </w:r>
      <w:r w:rsidR="00B42770" w:rsidRPr="00D270AC">
        <w:rPr>
          <w:rFonts w:ascii="Sylfaen" w:hAnsi="Sylfaen" w:cs="Sylfaen"/>
          <w:b/>
          <w:sz w:val="20"/>
          <w:szCs w:val="20"/>
          <w:lang w:val="ka-GE"/>
        </w:rPr>
        <w:t>1</w:t>
      </w:r>
      <w:r w:rsidR="00ED02F7">
        <w:rPr>
          <w:rFonts w:ascii="Sylfaen" w:hAnsi="Sylfaen" w:cs="Sylfaen"/>
          <w:b/>
          <w:sz w:val="20"/>
          <w:szCs w:val="20"/>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lastRenderedPageBreak/>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7B0071">
        <w:rPr>
          <w:rFonts w:ascii="Verdana" w:hAnsi="Verdana"/>
          <w:color w:val="222222"/>
          <w:shd w:val="clear" w:color="auto" w:fill="FFFFFF"/>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170307" w:rsidRDefault="00C55160" w:rsidP="00CC4789">
      <w:pPr>
        <w:spacing w:after="0" w:line="360" w:lineRule="auto"/>
        <w:ind w:firstLine="426"/>
        <w:jc w:val="both"/>
        <w:rPr>
          <w:rFonts w:ascii="AcadNusx" w:hAnsi="AcadNusx"/>
          <w:b/>
          <w:i/>
          <w:sz w:val="16"/>
          <w:szCs w:val="16"/>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lastRenderedPageBreak/>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lastRenderedPageBreak/>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6B003" w14:textId="77777777" w:rsidR="00705013" w:rsidRDefault="00705013" w:rsidP="007902EA">
      <w:pPr>
        <w:spacing w:after="0" w:line="240" w:lineRule="auto"/>
      </w:pPr>
      <w:r>
        <w:separator/>
      </w:r>
    </w:p>
  </w:endnote>
  <w:endnote w:type="continuationSeparator" w:id="0">
    <w:p w14:paraId="53827B04" w14:textId="77777777" w:rsidR="00705013" w:rsidRDefault="00705013"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4C53" w14:textId="77777777" w:rsidR="00705013" w:rsidRDefault="00705013" w:rsidP="007902EA">
      <w:pPr>
        <w:spacing w:after="0" w:line="240" w:lineRule="auto"/>
      </w:pPr>
      <w:r>
        <w:separator/>
      </w:r>
    </w:p>
  </w:footnote>
  <w:footnote w:type="continuationSeparator" w:id="0">
    <w:p w14:paraId="5B75E33D" w14:textId="77777777" w:rsidR="00705013" w:rsidRDefault="00705013"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0D2"/>
    <w:multiLevelType w:val="hybridMultilevel"/>
    <w:tmpl w:val="54B89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191268"/>
    <w:multiLevelType w:val="hybridMultilevel"/>
    <w:tmpl w:val="B2C0E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10" w15:restartNumberingAfterBreak="0">
    <w:nsid w:val="4FC922EF"/>
    <w:multiLevelType w:val="hybridMultilevel"/>
    <w:tmpl w:val="C8749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3"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4"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CA35C8"/>
    <w:multiLevelType w:val="hybridMultilevel"/>
    <w:tmpl w:val="F988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16cid:durableId="837113158">
    <w:abstractNumId w:val="16"/>
  </w:num>
  <w:num w:numId="2" w16cid:durableId="1391923553">
    <w:abstractNumId w:val="6"/>
  </w:num>
  <w:num w:numId="3" w16cid:durableId="1498613122">
    <w:abstractNumId w:val="12"/>
  </w:num>
  <w:num w:numId="4" w16cid:durableId="779226708">
    <w:abstractNumId w:val="13"/>
  </w:num>
  <w:num w:numId="5" w16cid:durableId="821123863">
    <w:abstractNumId w:val="9"/>
  </w:num>
  <w:num w:numId="6" w16cid:durableId="2146004045">
    <w:abstractNumId w:val="1"/>
  </w:num>
  <w:num w:numId="7" w16cid:durableId="144011457">
    <w:abstractNumId w:val="11"/>
  </w:num>
  <w:num w:numId="8" w16cid:durableId="523447284">
    <w:abstractNumId w:val="2"/>
  </w:num>
  <w:num w:numId="9" w16cid:durableId="545407550">
    <w:abstractNumId w:val="3"/>
  </w:num>
  <w:num w:numId="10" w16cid:durableId="1836415394">
    <w:abstractNumId w:val="4"/>
  </w:num>
  <w:num w:numId="11" w16cid:durableId="1391417808">
    <w:abstractNumId w:val="8"/>
  </w:num>
  <w:num w:numId="12" w16cid:durableId="668220289">
    <w:abstractNumId w:val="14"/>
  </w:num>
  <w:num w:numId="13" w16cid:durableId="1417633231">
    <w:abstractNumId w:val="5"/>
  </w:num>
  <w:num w:numId="14" w16cid:durableId="1748456242">
    <w:abstractNumId w:val="15"/>
  </w:num>
  <w:num w:numId="15" w16cid:durableId="1516337306">
    <w:abstractNumId w:val="0"/>
  </w:num>
  <w:num w:numId="16" w16cid:durableId="164437581">
    <w:abstractNumId w:val="7"/>
  </w:num>
  <w:num w:numId="17" w16cid:durableId="180461217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66F5"/>
    <w:rsid w:val="0004786C"/>
    <w:rsid w:val="00051E54"/>
    <w:rsid w:val="00053EAB"/>
    <w:rsid w:val="0005435C"/>
    <w:rsid w:val="00055E1E"/>
    <w:rsid w:val="00056A31"/>
    <w:rsid w:val="00064AB9"/>
    <w:rsid w:val="000718C8"/>
    <w:rsid w:val="00076E10"/>
    <w:rsid w:val="000811D6"/>
    <w:rsid w:val="00081D42"/>
    <w:rsid w:val="000824DB"/>
    <w:rsid w:val="000907AD"/>
    <w:rsid w:val="00090DB9"/>
    <w:rsid w:val="00092A77"/>
    <w:rsid w:val="00092E77"/>
    <w:rsid w:val="000974B9"/>
    <w:rsid w:val="000A0D72"/>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4180F"/>
    <w:rsid w:val="00143200"/>
    <w:rsid w:val="001433C2"/>
    <w:rsid w:val="001461E6"/>
    <w:rsid w:val="001466B2"/>
    <w:rsid w:val="00156D6D"/>
    <w:rsid w:val="001575CA"/>
    <w:rsid w:val="00161677"/>
    <w:rsid w:val="00162053"/>
    <w:rsid w:val="00163FAF"/>
    <w:rsid w:val="00170307"/>
    <w:rsid w:val="00171B20"/>
    <w:rsid w:val="00171C91"/>
    <w:rsid w:val="00172761"/>
    <w:rsid w:val="00172F99"/>
    <w:rsid w:val="0017792E"/>
    <w:rsid w:val="00182B19"/>
    <w:rsid w:val="001833D4"/>
    <w:rsid w:val="001852E8"/>
    <w:rsid w:val="00185431"/>
    <w:rsid w:val="001857E3"/>
    <w:rsid w:val="00185C9D"/>
    <w:rsid w:val="00194044"/>
    <w:rsid w:val="001A47AF"/>
    <w:rsid w:val="001B055A"/>
    <w:rsid w:val="001B0D00"/>
    <w:rsid w:val="001B13AC"/>
    <w:rsid w:val="001B6BD5"/>
    <w:rsid w:val="001B740A"/>
    <w:rsid w:val="001B75E0"/>
    <w:rsid w:val="001B7903"/>
    <w:rsid w:val="001C112D"/>
    <w:rsid w:val="001C2BF2"/>
    <w:rsid w:val="001C3CE3"/>
    <w:rsid w:val="001C52A5"/>
    <w:rsid w:val="001C6E04"/>
    <w:rsid w:val="001C7577"/>
    <w:rsid w:val="001D23FD"/>
    <w:rsid w:val="001D3B12"/>
    <w:rsid w:val="001D58A5"/>
    <w:rsid w:val="001D63C9"/>
    <w:rsid w:val="001E0606"/>
    <w:rsid w:val="001E0A6A"/>
    <w:rsid w:val="001E2FB5"/>
    <w:rsid w:val="001E5C49"/>
    <w:rsid w:val="001F32ED"/>
    <w:rsid w:val="001F5DE5"/>
    <w:rsid w:val="001F6753"/>
    <w:rsid w:val="0020218B"/>
    <w:rsid w:val="00202451"/>
    <w:rsid w:val="00204210"/>
    <w:rsid w:val="002056E8"/>
    <w:rsid w:val="00207B93"/>
    <w:rsid w:val="00207CEA"/>
    <w:rsid w:val="0021119E"/>
    <w:rsid w:val="0021503D"/>
    <w:rsid w:val="00216B88"/>
    <w:rsid w:val="002203A9"/>
    <w:rsid w:val="00222AB5"/>
    <w:rsid w:val="002237DF"/>
    <w:rsid w:val="00223EF1"/>
    <w:rsid w:val="00230A4A"/>
    <w:rsid w:val="002319CA"/>
    <w:rsid w:val="00237416"/>
    <w:rsid w:val="00241768"/>
    <w:rsid w:val="002422D6"/>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1D90"/>
    <w:rsid w:val="002E69AE"/>
    <w:rsid w:val="002F458F"/>
    <w:rsid w:val="00300E22"/>
    <w:rsid w:val="003011B3"/>
    <w:rsid w:val="00302948"/>
    <w:rsid w:val="00303697"/>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A0049"/>
    <w:rsid w:val="003A1901"/>
    <w:rsid w:val="003A4DAA"/>
    <w:rsid w:val="003A5D91"/>
    <w:rsid w:val="003A6279"/>
    <w:rsid w:val="003B460D"/>
    <w:rsid w:val="003B5A5E"/>
    <w:rsid w:val="003C5525"/>
    <w:rsid w:val="003C568B"/>
    <w:rsid w:val="003C66BD"/>
    <w:rsid w:val="003C6F22"/>
    <w:rsid w:val="003C7CD6"/>
    <w:rsid w:val="003C7D61"/>
    <w:rsid w:val="003D6473"/>
    <w:rsid w:val="003E15FA"/>
    <w:rsid w:val="003E16C3"/>
    <w:rsid w:val="003E5B64"/>
    <w:rsid w:val="003F1BC9"/>
    <w:rsid w:val="003F2B24"/>
    <w:rsid w:val="003F370C"/>
    <w:rsid w:val="003F4D25"/>
    <w:rsid w:val="003F5521"/>
    <w:rsid w:val="003F699A"/>
    <w:rsid w:val="00410EC6"/>
    <w:rsid w:val="0041258C"/>
    <w:rsid w:val="00415E77"/>
    <w:rsid w:val="00417492"/>
    <w:rsid w:val="00425892"/>
    <w:rsid w:val="00430AF7"/>
    <w:rsid w:val="00431665"/>
    <w:rsid w:val="00431B3C"/>
    <w:rsid w:val="00435D7E"/>
    <w:rsid w:val="004375BF"/>
    <w:rsid w:val="00442F86"/>
    <w:rsid w:val="0044376C"/>
    <w:rsid w:val="00444205"/>
    <w:rsid w:val="00444367"/>
    <w:rsid w:val="004446E6"/>
    <w:rsid w:val="00446516"/>
    <w:rsid w:val="004502BE"/>
    <w:rsid w:val="00452128"/>
    <w:rsid w:val="004533A4"/>
    <w:rsid w:val="004533FF"/>
    <w:rsid w:val="0045529A"/>
    <w:rsid w:val="00457067"/>
    <w:rsid w:val="00462CA0"/>
    <w:rsid w:val="0046501B"/>
    <w:rsid w:val="004708F2"/>
    <w:rsid w:val="004709AF"/>
    <w:rsid w:val="004717AB"/>
    <w:rsid w:val="00474750"/>
    <w:rsid w:val="00483B17"/>
    <w:rsid w:val="00484E90"/>
    <w:rsid w:val="0048659C"/>
    <w:rsid w:val="004873CB"/>
    <w:rsid w:val="00497393"/>
    <w:rsid w:val="004A02D2"/>
    <w:rsid w:val="004A34BA"/>
    <w:rsid w:val="004A3BD8"/>
    <w:rsid w:val="004A66FB"/>
    <w:rsid w:val="004A7C56"/>
    <w:rsid w:val="004B09C9"/>
    <w:rsid w:val="004B102B"/>
    <w:rsid w:val="004C1486"/>
    <w:rsid w:val="004C1E0D"/>
    <w:rsid w:val="004D3679"/>
    <w:rsid w:val="004D3D1C"/>
    <w:rsid w:val="004D747F"/>
    <w:rsid w:val="004E0754"/>
    <w:rsid w:val="004E36F2"/>
    <w:rsid w:val="004F3840"/>
    <w:rsid w:val="0050227E"/>
    <w:rsid w:val="00503AE3"/>
    <w:rsid w:val="005103E0"/>
    <w:rsid w:val="005111AB"/>
    <w:rsid w:val="005111CF"/>
    <w:rsid w:val="005142CD"/>
    <w:rsid w:val="005153AF"/>
    <w:rsid w:val="00521801"/>
    <w:rsid w:val="00523212"/>
    <w:rsid w:val="00524CEE"/>
    <w:rsid w:val="0052656B"/>
    <w:rsid w:val="00540038"/>
    <w:rsid w:val="00542A4A"/>
    <w:rsid w:val="00544856"/>
    <w:rsid w:val="00546E82"/>
    <w:rsid w:val="005553C3"/>
    <w:rsid w:val="00555DA3"/>
    <w:rsid w:val="00557D04"/>
    <w:rsid w:val="00561EB0"/>
    <w:rsid w:val="005665FD"/>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755D"/>
    <w:rsid w:val="005C14A4"/>
    <w:rsid w:val="005C21FF"/>
    <w:rsid w:val="005C4498"/>
    <w:rsid w:val="005D06D3"/>
    <w:rsid w:val="005D1204"/>
    <w:rsid w:val="005D3B83"/>
    <w:rsid w:val="005D4AE2"/>
    <w:rsid w:val="005E05B1"/>
    <w:rsid w:val="005E130F"/>
    <w:rsid w:val="005E65E9"/>
    <w:rsid w:val="005F3054"/>
    <w:rsid w:val="005F3357"/>
    <w:rsid w:val="005F3F95"/>
    <w:rsid w:val="00601B44"/>
    <w:rsid w:val="006041F4"/>
    <w:rsid w:val="00605623"/>
    <w:rsid w:val="0061056A"/>
    <w:rsid w:val="00610FC8"/>
    <w:rsid w:val="006130A3"/>
    <w:rsid w:val="00613351"/>
    <w:rsid w:val="0061507C"/>
    <w:rsid w:val="00615744"/>
    <w:rsid w:val="00615BD2"/>
    <w:rsid w:val="00623B25"/>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669"/>
    <w:rsid w:val="0067481E"/>
    <w:rsid w:val="00674F71"/>
    <w:rsid w:val="00680844"/>
    <w:rsid w:val="00681B23"/>
    <w:rsid w:val="00683946"/>
    <w:rsid w:val="00692B13"/>
    <w:rsid w:val="0069500B"/>
    <w:rsid w:val="0069525A"/>
    <w:rsid w:val="006A256D"/>
    <w:rsid w:val="006A3D31"/>
    <w:rsid w:val="006A7B28"/>
    <w:rsid w:val="006B2B7F"/>
    <w:rsid w:val="006B74AC"/>
    <w:rsid w:val="006B7980"/>
    <w:rsid w:val="006C1436"/>
    <w:rsid w:val="006C1CD0"/>
    <w:rsid w:val="006C4C5B"/>
    <w:rsid w:val="006C7D3F"/>
    <w:rsid w:val="006C7E00"/>
    <w:rsid w:val="006D054A"/>
    <w:rsid w:val="006E119F"/>
    <w:rsid w:val="006E1729"/>
    <w:rsid w:val="006E71CB"/>
    <w:rsid w:val="006F056F"/>
    <w:rsid w:val="006F25BD"/>
    <w:rsid w:val="006F2EC3"/>
    <w:rsid w:val="006F3C44"/>
    <w:rsid w:val="006F4771"/>
    <w:rsid w:val="006F7D8B"/>
    <w:rsid w:val="00700B44"/>
    <w:rsid w:val="00705013"/>
    <w:rsid w:val="00710359"/>
    <w:rsid w:val="0071070E"/>
    <w:rsid w:val="00711C86"/>
    <w:rsid w:val="00712E16"/>
    <w:rsid w:val="007133EB"/>
    <w:rsid w:val="00713EFC"/>
    <w:rsid w:val="007146D2"/>
    <w:rsid w:val="007151B6"/>
    <w:rsid w:val="00715A5D"/>
    <w:rsid w:val="00717D5F"/>
    <w:rsid w:val="00724BAF"/>
    <w:rsid w:val="00725D92"/>
    <w:rsid w:val="00727AB8"/>
    <w:rsid w:val="007309AA"/>
    <w:rsid w:val="00734570"/>
    <w:rsid w:val="00735828"/>
    <w:rsid w:val="00740AE4"/>
    <w:rsid w:val="00743C9E"/>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351"/>
    <w:rsid w:val="007A4EBD"/>
    <w:rsid w:val="007A6E1A"/>
    <w:rsid w:val="007A7424"/>
    <w:rsid w:val="007B0071"/>
    <w:rsid w:val="007B3A87"/>
    <w:rsid w:val="007B4C58"/>
    <w:rsid w:val="007B7D53"/>
    <w:rsid w:val="007C482E"/>
    <w:rsid w:val="007C4D48"/>
    <w:rsid w:val="007D0C6C"/>
    <w:rsid w:val="007D3F97"/>
    <w:rsid w:val="007D73CE"/>
    <w:rsid w:val="007E0304"/>
    <w:rsid w:val="007E1E28"/>
    <w:rsid w:val="007E2772"/>
    <w:rsid w:val="007E7105"/>
    <w:rsid w:val="007F123E"/>
    <w:rsid w:val="007F1866"/>
    <w:rsid w:val="007F1D40"/>
    <w:rsid w:val="007F24DC"/>
    <w:rsid w:val="007F3AA0"/>
    <w:rsid w:val="007F4F2B"/>
    <w:rsid w:val="007F7ADB"/>
    <w:rsid w:val="00810081"/>
    <w:rsid w:val="0081634F"/>
    <w:rsid w:val="00822939"/>
    <w:rsid w:val="008246F4"/>
    <w:rsid w:val="00824EDA"/>
    <w:rsid w:val="00827FD8"/>
    <w:rsid w:val="00833770"/>
    <w:rsid w:val="0083614B"/>
    <w:rsid w:val="008374C0"/>
    <w:rsid w:val="008401B6"/>
    <w:rsid w:val="008412BD"/>
    <w:rsid w:val="008421EC"/>
    <w:rsid w:val="008473E6"/>
    <w:rsid w:val="008647CD"/>
    <w:rsid w:val="00867825"/>
    <w:rsid w:val="00871C99"/>
    <w:rsid w:val="008751D7"/>
    <w:rsid w:val="00875254"/>
    <w:rsid w:val="008755A1"/>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4CE2"/>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D2A"/>
    <w:rsid w:val="00950D10"/>
    <w:rsid w:val="00954423"/>
    <w:rsid w:val="00954527"/>
    <w:rsid w:val="009567A7"/>
    <w:rsid w:val="00957E8C"/>
    <w:rsid w:val="009621F5"/>
    <w:rsid w:val="009634B1"/>
    <w:rsid w:val="00965698"/>
    <w:rsid w:val="009667B4"/>
    <w:rsid w:val="00967702"/>
    <w:rsid w:val="00977091"/>
    <w:rsid w:val="009804B1"/>
    <w:rsid w:val="009815C7"/>
    <w:rsid w:val="00985307"/>
    <w:rsid w:val="0099130F"/>
    <w:rsid w:val="00992062"/>
    <w:rsid w:val="00993D47"/>
    <w:rsid w:val="0099429F"/>
    <w:rsid w:val="009970D9"/>
    <w:rsid w:val="00997CB4"/>
    <w:rsid w:val="009A2F37"/>
    <w:rsid w:val="009A545F"/>
    <w:rsid w:val="009A6460"/>
    <w:rsid w:val="009A7535"/>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9F6A08"/>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B2F"/>
    <w:rsid w:val="00A37FB1"/>
    <w:rsid w:val="00A46D11"/>
    <w:rsid w:val="00A478F8"/>
    <w:rsid w:val="00A50438"/>
    <w:rsid w:val="00A528F9"/>
    <w:rsid w:val="00A52D43"/>
    <w:rsid w:val="00A53CF0"/>
    <w:rsid w:val="00A55463"/>
    <w:rsid w:val="00A5597B"/>
    <w:rsid w:val="00A5620B"/>
    <w:rsid w:val="00A56306"/>
    <w:rsid w:val="00A56EFE"/>
    <w:rsid w:val="00A574DC"/>
    <w:rsid w:val="00A61028"/>
    <w:rsid w:val="00A62AC7"/>
    <w:rsid w:val="00A63C87"/>
    <w:rsid w:val="00A64E45"/>
    <w:rsid w:val="00A735D2"/>
    <w:rsid w:val="00A74B75"/>
    <w:rsid w:val="00A804C4"/>
    <w:rsid w:val="00A81E52"/>
    <w:rsid w:val="00A847D4"/>
    <w:rsid w:val="00A924F8"/>
    <w:rsid w:val="00A935AC"/>
    <w:rsid w:val="00A94A19"/>
    <w:rsid w:val="00A96330"/>
    <w:rsid w:val="00AA3544"/>
    <w:rsid w:val="00AA3B69"/>
    <w:rsid w:val="00AA4617"/>
    <w:rsid w:val="00AA511B"/>
    <w:rsid w:val="00AB09BA"/>
    <w:rsid w:val="00AB0F55"/>
    <w:rsid w:val="00AC32F5"/>
    <w:rsid w:val="00AC494C"/>
    <w:rsid w:val="00AC52D0"/>
    <w:rsid w:val="00AD6C02"/>
    <w:rsid w:val="00AE4033"/>
    <w:rsid w:val="00AE6EE6"/>
    <w:rsid w:val="00AE77E5"/>
    <w:rsid w:val="00AE7884"/>
    <w:rsid w:val="00AF0657"/>
    <w:rsid w:val="00AF56A2"/>
    <w:rsid w:val="00AF586A"/>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E791B"/>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1F9C"/>
    <w:rsid w:val="00CA4A83"/>
    <w:rsid w:val="00CA54EE"/>
    <w:rsid w:val="00CA6D89"/>
    <w:rsid w:val="00CA7427"/>
    <w:rsid w:val="00CB104F"/>
    <w:rsid w:val="00CB1F48"/>
    <w:rsid w:val="00CB2B7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44"/>
    <w:rsid w:val="00CF45D3"/>
    <w:rsid w:val="00CF4F77"/>
    <w:rsid w:val="00CF7A57"/>
    <w:rsid w:val="00D01EFB"/>
    <w:rsid w:val="00D02031"/>
    <w:rsid w:val="00D02BF8"/>
    <w:rsid w:val="00D1186B"/>
    <w:rsid w:val="00D11CAA"/>
    <w:rsid w:val="00D13C42"/>
    <w:rsid w:val="00D150F5"/>
    <w:rsid w:val="00D16A7A"/>
    <w:rsid w:val="00D20A2B"/>
    <w:rsid w:val="00D20CC6"/>
    <w:rsid w:val="00D22AC0"/>
    <w:rsid w:val="00D24184"/>
    <w:rsid w:val="00D2709F"/>
    <w:rsid w:val="00D270AC"/>
    <w:rsid w:val="00D27118"/>
    <w:rsid w:val="00D30223"/>
    <w:rsid w:val="00D32A75"/>
    <w:rsid w:val="00D3468A"/>
    <w:rsid w:val="00D374EE"/>
    <w:rsid w:val="00D41F3F"/>
    <w:rsid w:val="00D43A2F"/>
    <w:rsid w:val="00D44091"/>
    <w:rsid w:val="00D44B99"/>
    <w:rsid w:val="00D47506"/>
    <w:rsid w:val="00D50B27"/>
    <w:rsid w:val="00D513C2"/>
    <w:rsid w:val="00D51D10"/>
    <w:rsid w:val="00D527CB"/>
    <w:rsid w:val="00D53177"/>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168D5"/>
    <w:rsid w:val="00E2134C"/>
    <w:rsid w:val="00E2202C"/>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5014E"/>
    <w:rsid w:val="00E5294B"/>
    <w:rsid w:val="00E54795"/>
    <w:rsid w:val="00E54C09"/>
    <w:rsid w:val="00E57F10"/>
    <w:rsid w:val="00E6248F"/>
    <w:rsid w:val="00E65074"/>
    <w:rsid w:val="00E6523B"/>
    <w:rsid w:val="00E66A3D"/>
    <w:rsid w:val="00E70E49"/>
    <w:rsid w:val="00E726D4"/>
    <w:rsid w:val="00E729EC"/>
    <w:rsid w:val="00E751A2"/>
    <w:rsid w:val="00E76057"/>
    <w:rsid w:val="00E8201E"/>
    <w:rsid w:val="00E84009"/>
    <w:rsid w:val="00E8598F"/>
    <w:rsid w:val="00E85FCB"/>
    <w:rsid w:val="00E905AF"/>
    <w:rsid w:val="00E9333B"/>
    <w:rsid w:val="00E94223"/>
    <w:rsid w:val="00E94ED1"/>
    <w:rsid w:val="00E95292"/>
    <w:rsid w:val="00EA22AE"/>
    <w:rsid w:val="00EA344B"/>
    <w:rsid w:val="00EA55EF"/>
    <w:rsid w:val="00EB0CD5"/>
    <w:rsid w:val="00EB1C60"/>
    <w:rsid w:val="00EB217E"/>
    <w:rsid w:val="00EC2046"/>
    <w:rsid w:val="00ED02F7"/>
    <w:rsid w:val="00ED55AB"/>
    <w:rsid w:val="00ED7289"/>
    <w:rsid w:val="00EE0A2D"/>
    <w:rsid w:val="00EE58D4"/>
    <w:rsid w:val="00EE5A0F"/>
    <w:rsid w:val="00EE612A"/>
    <w:rsid w:val="00EF34FE"/>
    <w:rsid w:val="00EF7D2E"/>
    <w:rsid w:val="00EF7F05"/>
    <w:rsid w:val="00F0297E"/>
    <w:rsid w:val="00F0659D"/>
    <w:rsid w:val="00F069C7"/>
    <w:rsid w:val="00F113E1"/>
    <w:rsid w:val="00F115A1"/>
    <w:rsid w:val="00F14024"/>
    <w:rsid w:val="00F16DCE"/>
    <w:rsid w:val="00F17B32"/>
    <w:rsid w:val="00F20E56"/>
    <w:rsid w:val="00F22E5C"/>
    <w:rsid w:val="00F27359"/>
    <w:rsid w:val="00F27A96"/>
    <w:rsid w:val="00F27D00"/>
    <w:rsid w:val="00F3389C"/>
    <w:rsid w:val="00F34574"/>
    <w:rsid w:val="00F35FEA"/>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B5193"/>
    <w:rsid w:val="00FC0E26"/>
    <w:rsid w:val="00FC130B"/>
    <w:rsid w:val="00FC3141"/>
    <w:rsid w:val="00FC6D74"/>
    <w:rsid w:val="00FD0815"/>
    <w:rsid w:val="00FD0DCD"/>
    <w:rsid w:val="00FD0E8D"/>
    <w:rsid w:val="00FD1276"/>
    <w:rsid w:val="00FD1F8E"/>
    <w:rsid w:val="00FD35B5"/>
    <w:rsid w:val="00FD3C95"/>
    <w:rsid w:val="00FD4288"/>
    <w:rsid w:val="00FD45F9"/>
    <w:rsid w:val="00FE276A"/>
    <w:rsid w:val="00FE3548"/>
    <w:rsid w:val="00FE5381"/>
    <w:rsid w:val="00FE6CD8"/>
    <w:rsid w:val="00FE70B4"/>
    <w:rsid w:val="00FF1A42"/>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2103</Words>
  <Characters>11992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126</cp:revision>
  <cp:lastPrinted>2015-07-27T06:36:00Z</cp:lastPrinted>
  <dcterms:created xsi:type="dcterms:W3CDTF">2025-09-11T14:33:00Z</dcterms:created>
  <dcterms:modified xsi:type="dcterms:W3CDTF">2026-08-17T09:18:00Z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