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35806827" w:rsidR="009815C7" w:rsidRPr="007B0071" w:rsidRDefault="00BA5D9B" w:rsidP="00A818C9">
      <w:pPr>
        <w:autoSpaceDE w:val="0"/>
        <w:autoSpaceDN w:val="0"/>
        <w:adjustRightInd w:val="0"/>
        <w:spacing w:after="0" w:line="240" w:lineRule="auto"/>
        <w:jc w:val="center"/>
        <w:rPr>
          <w:rFonts w:ascii="Sylfaen" w:hAnsi="Sylfaen" w:cs="Sylfaen"/>
          <w:b/>
          <w:lang w:val="ka-GE"/>
        </w:rPr>
      </w:pPr>
      <w:bookmarkStart w:id="0" w:name="_Hlk193458249"/>
      <w:bookmarkStart w:id="1" w:name="_Hlk193462887"/>
      <w:r>
        <w:rPr>
          <w:rFonts w:ascii="Sylfaen" w:hAnsi="Sylfaen" w:cs="Sylfaen"/>
          <w:b/>
          <w:lang w:val="ka-GE"/>
        </w:rPr>
        <w:t xml:space="preserve">ქ. </w:t>
      </w:r>
      <w:r w:rsidR="00A818C9" w:rsidRPr="00A818C9">
        <w:rPr>
          <w:rFonts w:ascii="Sylfaen" w:hAnsi="Sylfaen" w:cs="Sylfaen"/>
          <w:b/>
          <w:lang w:val="ka-GE"/>
        </w:rPr>
        <w:t>რუსთავ</w:t>
      </w:r>
      <w:r w:rsidR="00A818C9">
        <w:rPr>
          <w:rFonts w:ascii="Sylfaen" w:hAnsi="Sylfaen" w:cs="Sylfaen"/>
          <w:b/>
          <w:lang w:val="ka-GE"/>
        </w:rPr>
        <w:t>შ</w:t>
      </w:r>
      <w:r w:rsidR="00A818C9" w:rsidRPr="00A818C9">
        <w:rPr>
          <w:rFonts w:ascii="Sylfaen" w:hAnsi="Sylfaen" w:cs="Sylfaen"/>
          <w:b/>
          <w:lang w:val="ka-GE"/>
        </w:rPr>
        <w:t xml:space="preserve">ი, მაჩაბლის ქუჩა </w:t>
      </w:r>
      <w:r w:rsidR="00A818C9">
        <w:rPr>
          <w:rFonts w:ascii="Sylfaen" w:hAnsi="Sylfaen" w:cs="Sylfaen"/>
          <w:b/>
          <w:lang w:val="ka-GE"/>
        </w:rPr>
        <w:t>N</w:t>
      </w:r>
      <w:r w:rsidR="00A818C9" w:rsidRPr="00A818C9">
        <w:rPr>
          <w:rFonts w:ascii="Sylfaen" w:hAnsi="Sylfaen" w:cs="Sylfaen"/>
          <w:b/>
          <w:lang w:val="ka-GE"/>
        </w:rPr>
        <w:t>5</w:t>
      </w:r>
      <w:r w:rsidR="00A818C9">
        <w:rPr>
          <w:rFonts w:ascii="Sylfaen" w:hAnsi="Sylfaen" w:cs="Sylfaen"/>
          <w:b/>
          <w:lang w:val="ka-GE"/>
        </w:rPr>
        <w:t>-ის მიმდებარედ</w:t>
      </w:r>
      <w:r w:rsidR="00A818C9" w:rsidRPr="00A818C9">
        <w:rPr>
          <w:rFonts w:ascii="Sylfaen" w:hAnsi="Sylfaen" w:cs="Sylfaen"/>
          <w:b/>
          <w:lang w:val="ka-GE"/>
        </w:rPr>
        <w:t xml:space="preserve"> (ს/კ №02.04.03.195)</w:t>
      </w:r>
      <w:r w:rsidR="00A818C9">
        <w:rPr>
          <w:rFonts w:ascii="Sylfaen" w:hAnsi="Sylfaen" w:cs="Sylfaen"/>
          <w:b/>
          <w:lang w:val="ka-GE"/>
        </w:rPr>
        <w:t xml:space="preserve"> </w:t>
      </w:r>
      <w:r w:rsidR="00A818C9" w:rsidRPr="00A818C9">
        <w:rPr>
          <w:rFonts w:ascii="Sylfaen" w:hAnsi="Sylfaen" w:cs="Sylfaen"/>
          <w:b/>
          <w:lang w:val="ka-GE"/>
        </w:rPr>
        <w:t>წყალარინების გარე ქსელების მოწყობ</w:t>
      </w:r>
      <w:r w:rsidR="00A818C9">
        <w:rPr>
          <w:rFonts w:ascii="Sylfaen" w:hAnsi="Sylfaen" w:cs="Sylfaen"/>
          <w:b/>
          <w:lang w:val="ka-GE"/>
        </w:rPr>
        <w:t xml:space="preserve">ის </w:t>
      </w:r>
      <w:r w:rsidR="0044376C">
        <w:rPr>
          <w:rFonts w:ascii="Sylfaen" w:hAnsi="Sylfaen" w:cs="Sylfaen"/>
          <w:b/>
          <w:lang w:val="ka-GE"/>
        </w:rPr>
        <w:t xml:space="preserve">სამუშაოების </w:t>
      </w:r>
      <w:bookmarkEnd w:id="0"/>
      <w:r w:rsidR="00F94013" w:rsidRPr="00F94013">
        <w:rPr>
          <w:rFonts w:ascii="Sylfaen" w:hAnsi="Sylfaen" w:cs="Sylfaen"/>
          <w:b/>
          <w:lang w:val="ka-GE"/>
        </w:rPr>
        <w:t>შესყიდ</w:t>
      </w:r>
      <w:bookmarkEnd w:id="1"/>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Default="007D73CE" w:rsidP="007D73CE">
      <w:pPr>
        <w:rPr>
          <w:rFonts w:ascii="Sylfaen" w:hAnsi="Sylfaen"/>
          <w:lang w:val="ka-GE"/>
        </w:rPr>
      </w:pPr>
    </w:p>
    <w:p w14:paraId="14186976" w14:textId="77777777" w:rsidR="00E33160" w:rsidRPr="00AF0657" w:rsidRDefault="00E33160"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Pr="00AF0657" w:rsidRDefault="00BE76CC" w:rsidP="00665C42">
      <w:pPr>
        <w:spacing w:after="0" w:line="360" w:lineRule="auto"/>
        <w:jc w:val="center"/>
        <w:rPr>
          <w:rFonts w:ascii="AcadNusx" w:hAnsi="AcadNusx"/>
          <w:b/>
          <w:lang w:val="ka-GE"/>
        </w:rPr>
      </w:pPr>
    </w:p>
    <w:p w14:paraId="5C005023" w14:textId="0A37E278" w:rsidR="001F6753" w:rsidRDefault="001F6753" w:rsidP="00665C42">
      <w:pPr>
        <w:spacing w:after="0" w:line="360" w:lineRule="auto"/>
        <w:jc w:val="center"/>
        <w:rPr>
          <w:rFonts w:ascii="AcadNusx" w:hAnsi="AcadNusx"/>
          <w:b/>
          <w:lang w:val="ka-GE"/>
        </w:rPr>
      </w:pPr>
    </w:p>
    <w:p w14:paraId="38DCEA41" w14:textId="00B5D29B" w:rsidR="00A50438" w:rsidRPr="00413B5C" w:rsidRDefault="000353F8" w:rsidP="005111AB">
      <w:pPr>
        <w:spacing w:line="240" w:lineRule="auto"/>
        <w:rPr>
          <w:rFonts w:ascii="Sylfaen" w:hAnsi="Sylfaen"/>
          <w:b/>
        </w:rPr>
      </w:pPr>
      <w:r w:rsidRPr="007B0071">
        <w:rPr>
          <w:rFonts w:ascii="Sylfaen" w:hAnsi="Sylfaen"/>
          <w:b/>
          <w:lang w:val="ka-GE"/>
        </w:rPr>
        <w:lastRenderedPageBreak/>
        <w:t xml:space="preserve">1.1 </w:t>
      </w:r>
      <w:r w:rsidR="001B055A" w:rsidRPr="007B0071">
        <w:rPr>
          <w:rFonts w:ascii="Sylfaen" w:hAnsi="Sylfaen"/>
          <w:b/>
          <w:lang w:val="ka-GE"/>
        </w:rPr>
        <w:t>შესყიდვის ობიექტის დასახელება</w:t>
      </w:r>
    </w:p>
    <w:p w14:paraId="6612247C" w14:textId="314A67E6" w:rsidR="007D0C6C" w:rsidRDefault="00D30223" w:rsidP="00BA5D9B">
      <w:pPr>
        <w:autoSpaceDE w:val="0"/>
        <w:autoSpaceDN w:val="0"/>
        <w:adjustRightInd w:val="0"/>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A818C9" w:rsidRPr="00A818C9">
        <w:rPr>
          <w:rFonts w:ascii="Sylfaen" w:hAnsi="Sylfaen" w:cs="Sylfaen"/>
          <w:b/>
          <w:lang w:val="ka-GE"/>
        </w:rPr>
        <w:t xml:space="preserve">ქ. რუსთავში, მაჩაბლის ქუჩა N5-ის მიმდებარედ (ს/კ №02.04.03.195) წყალარინების გარე ქსელების მოწყობის </w:t>
      </w:r>
      <w:r w:rsidR="00555DA3">
        <w:rPr>
          <w:rFonts w:ascii="Sylfaen" w:hAnsi="Sylfaen" w:cs="Sylfaen"/>
          <w:b/>
          <w:lang w:val="ka-GE"/>
        </w:rPr>
        <w:t>სამუშაოების</w:t>
      </w:r>
      <w:r w:rsidR="00C133F6" w:rsidRPr="00C133F6">
        <w:rPr>
          <w:rFonts w:ascii="Sylfaen" w:hAnsi="Sylfaen" w:cs="Sylfaen"/>
          <w:b/>
          <w:bCs/>
          <w:lang w:val="ka-GE"/>
        </w:rPr>
        <w:t xml:space="preserve">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P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4BB0905A" w14:textId="77777777" w:rsidR="006467EA" w:rsidRDefault="006467EA" w:rsidP="006467EA">
      <w:pPr>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28620DD4" w:rsidR="00DB5C8D" w:rsidRDefault="00A818C9" w:rsidP="00CC0920">
      <w:pPr>
        <w:spacing w:after="0" w:line="240" w:lineRule="auto"/>
        <w:jc w:val="both"/>
        <w:rPr>
          <w:rFonts w:ascii="Sylfaen" w:hAnsi="Sylfaen" w:cs="Sylfaen"/>
          <w:lang w:val="ka-GE"/>
        </w:rPr>
      </w:pPr>
      <w:r w:rsidRPr="00A818C9">
        <w:rPr>
          <w:rFonts w:ascii="Sylfaen" w:hAnsi="Sylfaen" w:cs="Sylfaen"/>
          <w:b/>
          <w:lang w:val="ka-GE"/>
        </w:rPr>
        <w:t xml:space="preserve">ქ. რუსთავში, მაჩაბლის ქუჩა N5-ის მიმდებარედ (ს/კ №02.04.03.195) წყალარინების გარე ქსელების მოწყობის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9095A29"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E33160" w:rsidRPr="00E33160">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257724E9" w:rsidR="00605623" w:rsidRPr="00413B5C"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CC0920">
        <w:rPr>
          <w:rFonts w:ascii="Sylfaen" w:hAnsi="Sylfaen"/>
          <w:lang w:val="ka-GE"/>
        </w:rPr>
        <w:t xml:space="preserve">ქ. </w:t>
      </w:r>
      <w:r w:rsidR="00A818C9">
        <w:rPr>
          <w:rFonts w:ascii="Sylfaen" w:hAnsi="Sylfaen"/>
          <w:lang w:val="ka-GE"/>
        </w:rPr>
        <w:t>რუსთავი, მაჩაბლის ქ. N5.</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7D9F0E72"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F8438F">
        <w:rPr>
          <w:rFonts w:ascii="Sylfaen" w:hAnsi="Sylfaen"/>
          <w:b/>
          <w:bCs/>
          <w:color w:val="FF0000"/>
          <w:lang w:val="ka-GE"/>
        </w:rPr>
        <w:t>1.</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2" w:name="_Toc454818563"/>
    </w:p>
    <w:p w14:paraId="79D569D7" w14:textId="77777777" w:rsidR="00A735D2" w:rsidRDefault="00A735D2" w:rsidP="00CB1F48">
      <w:pPr>
        <w:spacing w:after="0" w:line="240" w:lineRule="auto"/>
        <w:jc w:val="both"/>
        <w:rPr>
          <w:rFonts w:ascii="Sylfaen" w:hAnsi="Sylfaen" w:cs="Sylfaen"/>
          <w:lang w:val="ka-GE"/>
        </w:rPr>
      </w:pPr>
    </w:p>
    <w:bookmarkEnd w:id="2"/>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364027C2"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 xml:space="preserve">დასაშვებია მშენებლობის შემფასებელთა კავშირის მიერ გამოცემული </w:t>
      </w:r>
      <w:r w:rsidRPr="006A7856">
        <w:rPr>
          <w:rFonts w:ascii="Sylfaen" w:hAnsi="Sylfaen"/>
          <w:b/>
          <w:bCs/>
          <w:color w:val="FF0000"/>
          <w:lang w:val="ka-GE"/>
        </w:rPr>
        <w:lastRenderedPageBreak/>
        <w:t>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E3316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A818C9"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A818C9">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A818C9">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A818C9">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A818C9">
        <w:rPr>
          <w:rFonts w:ascii="Sylfaen" w:hAnsi="Sylfaen"/>
          <w:lang w:val="ka-GE"/>
        </w:rPr>
        <w:t xml:space="preserve"> 1.6</w:t>
      </w:r>
      <w:r w:rsidR="00EA22AE" w:rsidRPr="00A818C9">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A818C9">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A818C9">
        <w:rPr>
          <w:rFonts w:ascii="Sylfaen" w:hAnsi="Sylfaen"/>
          <w:lang w:val="ka-GE"/>
        </w:rPr>
        <w:t>5</w:t>
      </w:r>
      <w:r w:rsidR="00DB4B6C" w:rsidRPr="00A818C9">
        <w:rPr>
          <w:rFonts w:ascii="Sylfaen" w:hAnsi="Sylfaen"/>
          <w:lang w:val="ka-GE"/>
        </w:rPr>
        <w:t>.</w:t>
      </w:r>
      <w:r w:rsidR="00DE5EA9" w:rsidRPr="00A818C9">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A818C9">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A818C9">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A818C9">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43A4B890"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7167EB">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D33FBF">
        <w:rPr>
          <w:rFonts w:ascii="Sylfaen" w:hAnsi="Sylfaen" w:cs="Sylfaen"/>
          <w:b/>
          <w:sz w:val="20"/>
          <w:szCs w:val="20"/>
          <w:lang w:val="ka-GE"/>
        </w:rPr>
        <w:t>2</w:t>
      </w:r>
      <w:r w:rsidR="001029AB">
        <w:rPr>
          <w:rFonts w:ascii="Sylfaen" w:hAnsi="Sylfaen" w:cs="Sylfaen"/>
          <w:b/>
          <w:sz w:val="20"/>
          <w:szCs w:val="20"/>
          <w:lang w:val="ka-GE"/>
        </w:rPr>
        <w:t>7</w:t>
      </w:r>
      <w:r w:rsidR="00D33FBF">
        <w:rPr>
          <w:rFonts w:ascii="Sylfaen" w:hAnsi="Sylfaen" w:cs="Sylfaen"/>
          <w:b/>
          <w:sz w:val="20"/>
          <w:szCs w:val="20"/>
          <w:lang w:val="ka-GE"/>
        </w:rPr>
        <w:t xml:space="preserve"> აგვისტო</w:t>
      </w:r>
      <w:r w:rsidR="007167EB">
        <w:rPr>
          <w:rFonts w:ascii="Sylfaen" w:hAnsi="Sylfaen" w:cs="Sylfaen"/>
          <w:b/>
          <w:sz w:val="20"/>
          <w:szCs w:val="20"/>
          <w:lang w:val="ka-GE"/>
        </w:rPr>
        <w:t>,</w:t>
      </w:r>
      <w:r w:rsidR="00727AB8" w:rsidRPr="00A818C9">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F8438F" w:rsidRPr="00A818C9">
        <w:rPr>
          <w:rFonts w:ascii="Sylfaen" w:hAnsi="Sylfaen" w:cs="Sylfaen"/>
          <w:b/>
          <w:sz w:val="20"/>
          <w:szCs w:val="20"/>
          <w:lang w:val="ka-GE"/>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A818C9">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lastRenderedPageBreak/>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w:t>
      </w:r>
      <w:r w:rsidR="00C55160">
        <w:rPr>
          <w:rFonts w:ascii="Sylfaen" w:hAnsi="Sylfaen"/>
          <w:color w:val="000000"/>
          <w:lang w:val="ka-GE"/>
        </w:rPr>
        <w:lastRenderedPageBreak/>
        <w:t xml:space="preserve">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3" w:name="_Toc454818556"/>
      <w:bookmarkEnd w:id="3"/>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5F2C" w14:textId="77777777" w:rsidR="00516701" w:rsidRDefault="00516701" w:rsidP="007902EA">
      <w:pPr>
        <w:spacing w:after="0" w:line="240" w:lineRule="auto"/>
      </w:pPr>
      <w:r>
        <w:separator/>
      </w:r>
    </w:p>
  </w:endnote>
  <w:endnote w:type="continuationSeparator" w:id="0">
    <w:p w14:paraId="7B4CB5F2" w14:textId="77777777" w:rsidR="00516701" w:rsidRDefault="00516701"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A5586" w14:textId="77777777" w:rsidR="00516701" w:rsidRDefault="00516701" w:rsidP="007902EA">
      <w:pPr>
        <w:spacing w:after="0" w:line="240" w:lineRule="auto"/>
      </w:pPr>
      <w:r>
        <w:separator/>
      </w:r>
    </w:p>
  </w:footnote>
  <w:footnote w:type="continuationSeparator" w:id="0">
    <w:p w14:paraId="62F85580" w14:textId="77777777" w:rsidR="00516701" w:rsidRDefault="00516701"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7"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9"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0"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16cid:durableId="837113158">
    <w:abstractNumId w:val="11"/>
  </w:num>
  <w:num w:numId="2" w16cid:durableId="1391923553">
    <w:abstractNumId w:val="4"/>
  </w:num>
  <w:num w:numId="3" w16cid:durableId="1498613122">
    <w:abstractNumId w:val="8"/>
  </w:num>
  <w:num w:numId="4" w16cid:durableId="779226708">
    <w:abstractNumId w:val="9"/>
  </w:num>
  <w:num w:numId="5" w16cid:durableId="821123863">
    <w:abstractNumId w:val="6"/>
  </w:num>
  <w:num w:numId="6" w16cid:durableId="2146004045">
    <w:abstractNumId w:val="0"/>
  </w:num>
  <w:num w:numId="7" w16cid:durableId="144011457">
    <w:abstractNumId w:val="7"/>
  </w:num>
  <w:num w:numId="8" w16cid:durableId="523447284">
    <w:abstractNumId w:val="1"/>
  </w:num>
  <w:num w:numId="9" w16cid:durableId="545407550">
    <w:abstractNumId w:val="2"/>
  </w:num>
  <w:num w:numId="10" w16cid:durableId="1836415394">
    <w:abstractNumId w:val="3"/>
  </w:num>
  <w:num w:numId="11" w16cid:durableId="1391417808">
    <w:abstractNumId w:val="5"/>
  </w:num>
  <w:num w:numId="12" w16cid:durableId="66822028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A31"/>
    <w:rsid w:val="00057506"/>
    <w:rsid w:val="00064AB9"/>
    <w:rsid w:val="000718C8"/>
    <w:rsid w:val="00076E10"/>
    <w:rsid w:val="000811D6"/>
    <w:rsid w:val="00081D42"/>
    <w:rsid w:val="0008226A"/>
    <w:rsid w:val="000824DB"/>
    <w:rsid w:val="000907AD"/>
    <w:rsid w:val="00090DB9"/>
    <w:rsid w:val="00092A77"/>
    <w:rsid w:val="00092E77"/>
    <w:rsid w:val="00096668"/>
    <w:rsid w:val="000974B9"/>
    <w:rsid w:val="000A0D72"/>
    <w:rsid w:val="000A135C"/>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29AB"/>
    <w:rsid w:val="00107AE4"/>
    <w:rsid w:val="00110CCE"/>
    <w:rsid w:val="00113418"/>
    <w:rsid w:val="00116D4F"/>
    <w:rsid w:val="00117164"/>
    <w:rsid w:val="001173C9"/>
    <w:rsid w:val="001205E9"/>
    <w:rsid w:val="00120724"/>
    <w:rsid w:val="00122148"/>
    <w:rsid w:val="001258A9"/>
    <w:rsid w:val="00125F14"/>
    <w:rsid w:val="00126724"/>
    <w:rsid w:val="00127F44"/>
    <w:rsid w:val="00131B75"/>
    <w:rsid w:val="001359A7"/>
    <w:rsid w:val="00136124"/>
    <w:rsid w:val="00137719"/>
    <w:rsid w:val="00143200"/>
    <w:rsid w:val="001433C2"/>
    <w:rsid w:val="001461E6"/>
    <w:rsid w:val="001466B2"/>
    <w:rsid w:val="00156D6D"/>
    <w:rsid w:val="001575CA"/>
    <w:rsid w:val="00161677"/>
    <w:rsid w:val="00162053"/>
    <w:rsid w:val="00163FAF"/>
    <w:rsid w:val="00171C91"/>
    <w:rsid w:val="00172761"/>
    <w:rsid w:val="00172F99"/>
    <w:rsid w:val="0017792E"/>
    <w:rsid w:val="00182B19"/>
    <w:rsid w:val="00185431"/>
    <w:rsid w:val="00185C9D"/>
    <w:rsid w:val="00191B7C"/>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6753"/>
    <w:rsid w:val="00201E05"/>
    <w:rsid w:val="0020218B"/>
    <w:rsid w:val="00202451"/>
    <w:rsid w:val="00204210"/>
    <w:rsid w:val="002056E8"/>
    <w:rsid w:val="00207B93"/>
    <w:rsid w:val="00207CEA"/>
    <w:rsid w:val="0021119E"/>
    <w:rsid w:val="0021503D"/>
    <w:rsid w:val="00216B88"/>
    <w:rsid w:val="00221356"/>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86BD6"/>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458F"/>
    <w:rsid w:val="00300E22"/>
    <w:rsid w:val="003011B3"/>
    <w:rsid w:val="00302948"/>
    <w:rsid w:val="00303697"/>
    <w:rsid w:val="00303E21"/>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A1901"/>
    <w:rsid w:val="003A4DAA"/>
    <w:rsid w:val="003A5D91"/>
    <w:rsid w:val="003B460D"/>
    <w:rsid w:val="003B5A5E"/>
    <w:rsid w:val="003C568B"/>
    <w:rsid w:val="003C66BD"/>
    <w:rsid w:val="003C6F22"/>
    <w:rsid w:val="003C7CD6"/>
    <w:rsid w:val="003D4E25"/>
    <w:rsid w:val="003D6473"/>
    <w:rsid w:val="003E15FA"/>
    <w:rsid w:val="003E16C3"/>
    <w:rsid w:val="003E64F8"/>
    <w:rsid w:val="003F1BC9"/>
    <w:rsid w:val="003F2B24"/>
    <w:rsid w:val="003F370C"/>
    <w:rsid w:val="003F4D25"/>
    <w:rsid w:val="003F5521"/>
    <w:rsid w:val="003F699A"/>
    <w:rsid w:val="004055D2"/>
    <w:rsid w:val="00410EC6"/>
    <w:rsid w:val="0041258C"/>
    <w:rsid w:val="00413B5C"/>
    <w:rsid w:val="00415E77"/>
    <w:rsid w:val="00417492"/>
    <w:rsid w:val="00427279"/>
    <w:rsid w:val="00430AF7"/>
    <w:rsid w:val="00431665"/>
    <w:rsid w:val="00431B3C"/>
    <w:rsid w:val="00435D7E"/>
    <w:rsid w:val="004375BF"/>
    <w:rsid w:val="00442F86"/>
    <w:rsid w:val="0044376C"/>
    <w:rsid w:val="00444205"/>
    <w:rsid w:val="00444367"/>
    <w:rsid w:val="004445A5"/>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7393"/>
    <w:rsid w:val="004A02D2"/>
    <w:rsid w:val="004A34BA"/>
    <w:rsid w:val="004A3BD8"/>
    <w:rsid w:val="004A66FB"/>
    <w:rsid w:val="004A7C56"/>
    <w:rsid w:val="004B09C9"/>
    <w:rsid w:val="004B102B"/>
    <w:rsid w:val="004C1486"/>
    <w:rsid w:val="004C1E0D"/>
    <w:rsid w:val="004D0004"/>
    <w:rsid w:val="004D3679"/>
    <w:rsid w:val="004D3D1C"/>
    <w:rsid w:val="004D49E0"/>
    <w:rsid w:val="004D747F"/>
    <w:rsid w:val="004E0754"/>
    <w:rsid w:val="004E36F2"/>
    <w:rsid w:val="004F3840"/>
    <w:rsid w:val="00503AE3"/>
    <w:rsid w:val="005103E0"/>
    <w:rsid w:val="005111AB"/>
    <w:rsid w:val="005142CD"/>
    <w:rsid w:val="00516701"/>
    <w:rsid w:val="00521801"/>
    <w:rsid w:val="00523212"/>
    <w:rsid w:val="00524CEE"/>
    <w:rsid w:val="005250DD"/>
    <w:rsid w:val="0052656B"/>
    <w:rsid w:val="00540038"/>
    <w:rsid w:val="00542A4A"/>
    <w:rsid w:val="00544856"/>
    <w:rsid w:val="00546E82"/>
    <w:rsid w:val="005553C3"/>
    <w:rsid w:val="00555DA3"/>
    <w:rsid w:val="00557D04"/>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4498"/>
    <w:rsid w:val="005D06D3"/>
    <w:rsid w:val="005D3B83"/>
    <w:rsid w:val="005D4AE2"/>
    <w:rsid w:val="005E05B1"/>
    <w:rsid w:val="005E130F"/>
    <w:rsid w:val="005E65E9"/>
    <w:rsid w:val="005F3054"/>
    <w:rsid w:val="005F3357"/>
    <w:rsid w:val="005F3F95"/>
    <w:rsid w:val="0060521B"/>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92B13"/>
    <w:rsid w:val="0069500B"/>
    <w:rsid w:val="006A256D"/>
    <w:rsid w:val="006A3D31"/>
    <w:rsid w:val="006A7B28"/>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67EB"/>
    <w:rsid w:val="00717D5F"/>
    <w:rsid w:val="00724BAF"/>
    <w:rsid w:val="00727AB8"/>
    <w:rsid w:val="007309AA"/>
    <w:rsid w:val="00734570"/>
    <w:rsid w:val="00735828"/>
    <w:rsid w:val="00740AE4"/>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F123E"/>
    <w:rsid w:val="007F1866"/>
    <w:rsid w:val="007F1D40"/>
    <w:rsid w:val="007F3AA0"/>
    <w:rsid w:val="007F4F2B"/>
    <w:rsid w:val="007F7ADB"/>
    <w:rsid w:val="00810081"/>
    <w:rsid w:val="0081634F"/>
    <w:rsid w:val="00822939"/>
    <w:rsid w:val="008246F4"/>
    <w:rsid w:val="00824EDA"/>
    <w:rsid w:val="00827FD8"/>
    <w:rsid w:val="00833770"/>
    <w:rsid w:val="0083614B"/>
    <w:rsid w:val="008374C0"/>
    <w:rsid w:val="008401B6"/>
    <w:rsid w:val="008405BC"/>
    <w:rsid w:val="008421EC"/>
    <w:rsid w:val="008473E6"/>
    <w:rsid w:val="008647CD"/>
    <w:rsid w:val="00867825"/>
    <w:rsid w:val="00871C99"/>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3D36"/>
    <w:rsid w:val="008A5094"/>
    <w:rsid w:val="008A673F"/>
    <w:rsid w:val="008A7DB8"/>
    <w:rsid w:val="008B04EA"/>
    <w:rsid w:val="008B1D14"/>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30106"/>
    <w:rsid w:val="00931A9A"/>
    <w:rsid w:val="009406AF"/>
    <w:rsid w:val="00940D2A"/>
    <w:rsid w:val="00950D10"/>
    <w:rsid w:val="00954423"/>
    <w:rsid w:val="00954527"/>
    <w:rsid w:val="009567A7"/>
    <w:rsid w:val="00957E8C"/>
    <w:rsid w:val="00961CEA"/>
    <w:rsid w:val="009621F5"/>
    <w:rsid w:val="009634B1"/>
    <w:rsid w:val="00965698"/>
    <w:rsid w:val="009667B4"/>
    <w:rsid w:val="00967702"/>
    <w:rsid w:val="009804B1"/>
    <w:rsid w:val="009815C7"/>
    <w:rsid w:val="00985307"/>
    <w:rsid w:val="0099130F"/>
    <w:rsid w:val="00993D47"/>
    <w:rsid w:val="0099429F"/>
    <w:rsid w:val="009970D9"/>
    <w:rsid w:val="00997CB4"/>
    <w:rsid w:val="009A2F37"/>
    <w:rsid w:val="009A6460"/>
    <w:rsid w:val="009A7535"/>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61028"/>
    <w:rsid w:val="00A62AC7"/>
    <w:rsid w:val="00A63C87"/>
    <w:rsid w:val="00A64E45"/>
    <w:rsid w:val="00A735D2"/>
    <w:rsid w:val="00A74B75"/>
    <w:rsid w:val="00A804C4"/>
    <w:rsid w:val="00A818C9"/>
    <w:rsid w:val="00A81E52"/>
    <w:rsid w:val="00A847D4"/>
    <w:rsid w:val="00A935AC"/>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00E0"/>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68"/>
    <w:rsid w:val="00B94A70"/>
    <w:rsid w:val="00B95A6F"/>
    <w:rsid w:val="00B97F4F"/>
    <w:rsid w:val="00BA3A98"/>
    <w:rsid w:val="00BA5D9B"/>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6D80"/>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B1F48"/>
    <w:rsid w:val="00CB2B75"/>
    <w:rsid w:val="00CB64E7"/>
    <w:rsid w:val="00CB730B"/>
    <w:rsid w:val="00CB736E"/>
    <w:rsid w:val="00CB7E40"/>
    <w:rsid w:val="00CC092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1186B"/>
    <w:rsid w:val="00D11CAA"/>
    <w:rsid w:val="00D13C42"/>
    <w:rsid w:val="00D150F5"/>
    <w:rsid w:val="00D15A22"/>
    <w:rsid w:val="00D16A7A"/>
    <w:rsid w:val="00D20CC6"/>
    <w:rsid w:val="00D22AC0"/>
    <w:rsid w:val="00D24184"/>
    <w:rsid w:val="00D2709F"/>
    <w:rsid w:val="00D270AC"/>
    <w:rsid w:val="00D27118"/>
    <w:rsid w:val="00D30223"/>
    <w:rsid w:val="00D32A75"/>
    <w:rsid w:val="00D33FBF"/>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2134C"/>
    <w:rsid w:val="00E2202C"/>
    <w:rsid w:val="00E25748"/>
    <w:rsid w:val="00E262FC"/>
    <w:rsid w:val="00E272FF"/>
    <w:rsid w:val="00E3022B"/>
    <w:rsid w:val="00E33160"/>
    <w:rsid w:val="00E33A8F"/>
    <w:rsid w:val="00E34EA3"/>
    <w:rsid w:val="00E4143A"/>
    <w:rsid w:val="00E427D3"/>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A22AE"/>
    <w:rsid w:val="00EA344B"/>
    <w:rsid w:val="00EA55EF"/>
    <w:rsid w:val="00EB0CD5"/>
    <w:rsid w:val="00EB217E"/>
    <w:rsid w:val="00EC2046"/>
    <w:rsid w:val="00ED55AB"/>
    <w:rsid w:val="00ED7289"/>
    <w:rsid w:val="00EE0A2D"/>
    <w:rsid w:val="00EE58D4"/>
    <w:rsid w:val="00EE5A0F"/>
    <w:rsid w:val="00EE612A"/>
    <w:rsid w:val="00EF34FE"/>
    <w:rsid w:val="00EF6820"/>
    <w:rsid w:val="00EF7D2E"/>
    <w:rsid w:val="00EF7F05"/>
    <w:rsid w:val="00F0297E"/>
    <w:rsid w:val="00F0659D"/>
    <w:rsid w:val="00F069C7"/>
    <w:rsid w:val="00F115A1"/>
    <w:rsid w:val="00F14024"/>
    <w:rsid w:val="00F16DCE"/>
    <w:rsid w:val="00F17B32"/>
    <w:rsid w:val="00F20E56"/>
    <w:rsid w:val="00F22E5C"/>
    <w:rsid w:val="00F27A96"/>
    <w:rsid w:val="00F27D00"/>
    <w:rsid w:val="00F3389C"/>
    <w:rsid w:val="00F34574"/>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C0E26"/>
    <w:rsid w:val="00FC3141"/>
    <w:rsid w:val="00FC6D74"/>
    <w:rsid w:val="00FD0815"/>
    <w:rsid w:val="00FD0CAB"/>
    <w:rsid w:val="00FD0DCD"/>
    <w:rsid w:val="00FD0E8D"/>
    <w:rsid w:val="00FD1276"/>
    <w:rsid w:val="00FD1F8E"/>
    <w:rsid w:val="00FD35B5"/>
    <w:rsid w:val="00FD3C95"/>
    <w:rsid w:val="00FD4288"/>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9B"/>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52</cp:revision>
  <cp:lastPrinted>2015-07-27T06:36:00Z</cp:lastPrinted>
  <dcterms:created xsi:type="dcterms:W3CDTF">2025-09-11T14:33:00Z</dcterms:created>
  <dcterms:modified xsi:type="dcterms:W3CDTF">2026-08-21T08:11:00Z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