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1DD84B63" w:rsidR="009815C7" w:rsidRPr="007B0071" w:rsidRDefault="00C34857" w:rsidP="00373A41">
      <w:pPr>
        <w:autoSpaceDE w:val="0"/>
        <w:autoSpaceDN w:val="0"/>
        <w:adjustRightInd w:val="0"/>
        <w:spacing w:after="0" w:line="240" w:lineRule="auto"/>
        <w:jc w:val="center"/>
        <w:rPr>
          <w:rFonts w:ascii="Sylfaen" w:hAnsi="Sylfaen" w:cs="Sylfaen"/>
          <w:b/>
          <w:lang w:val="ka-GE"/>
        </w:rPr>
      </w:pPr>
      <w:bookmarkStart w:id="0" w:name="_Hlk193458249"/>
      <w:bookmarkStart w:id="1" w:name="_Hlk193462887"/>
      <w:r>
        <w:rPr>
          <w:rFonts w:ascii="Sylfaen" w:hAnsi="Sylfaen" w:cs="Sylfaen"/>
          <w:b/>
          <w:lang w:val="ka-GE"/>
        </w:rPr>
        <w:t xml:space="preserve">ქ. </w:t>
      </w:r>
      <w:r w:rsidR="00C23C8E">
        <w:rPr>
          <w:rFonts w:ascii="Sylfaen" w:hAnsi="Sylfaen" w:cs="Sylfaen"/>
          <w:b/>
          <w:lang w:val="ka-GE"/>
        </w:rPr>
        <w:t>თბილისშ</w:t>
      </w:r>
      <w:r>
        <w:rPr>
          <w:rFonts w:ascii="Sylfaen" w:hAnsi="Sylfaen" w:cs="Sylfaen"/>
          <w:b/>
          <w:lang w:val="ka-GE"/>
        </w:rPr>
        <w:t>ი</w:t>
      </w:r>
      <w:r w:rsidR="008C2BB9">
        <w:rPr>
          <w:rFonts w:ascii="Sylfaen" w:hAnsi="Sylfaen" w:cs="Sylfaen"/>
          <w:b/>
          <w:lang w:val="ka-GE"/>
        </w:rPr>
        <w:t xml:space="preserve">, </w:t>
      </w:r>
      <w:r w:rsidR="00C23C8E">
        <w:rPr>
          <w:rFonts w:ascii="Sylfaen" w:hAnsi="Sylfaen" w:cs="Sylfaen"/>
          <w:b/>
          <w:lang w:val="ka-GE"/>
        </w:rPr>
        <w:t>ჯავ</w:t>
      </w:r>
      <w:r w:rsidR="00636C3A">
        <w:rPr>
          <w:rFonts w:ascii="Sylfaen" w:hAnsi="Sylfaen" w:cs="Sylfaen"/>
          <w:b/>
          <w:lang w:val="ka-GE"/>
        </w:rPr>
        <w:t>ი</w:t>
      </w:r>
      <w:r w:rsidR="00C23C8E">
        <w:rPr>
          <w:rFonts w:ascii="Sylfaen" w:hAnsi="Sylfaen" w:cs="Sylfaen"/>
          <w:b/>
          <w:lang w:val="ka-GE"/>
        </w:rPr>
        <w:t>ს</w:t>
      </w:r>
      <w:r>
        <w:rPr>
          <w:rFonts w:ascii="Sylfaen" w:hAnsi="Sylfaen" w:cs="Sylfaen"/>
          <w:b/>
          <w:lang w:val="ka-GE"/>
        </w:rPr>
        <w:t xml:space="preserve"> ქუჩის </w:t>
      </w:r>
      <w:r w:rsidR="00C23C8E">
        <w:rPr>
          <w:rFonts w:ascii="Sylfaen" w:hAnsi="Sylfaen" w:cs="Sylfaen"/>
          <w:b/>
          <w:lang w:val="ka-GE"/>
        </w:rPr>
        <w:t xml:space="preserve">(მე-4, მე-5 და მე-6 შესახვევების) </w:t>
      </w:r>
      <w:r w:rsidR="00C24E51">
        <w:rPr>
          <w:rFonts w:ascii="Sylfaen" w:hAnsi="Sylfaen" w:cs="Sylfaen"/>
          <w:b/>
          <w:lang w:val="ka-GE"/>
        </w:rPr>
        <w:t>წყალსადენისა და წყალარინების ქსელების</w:t>
      </w:r>
      <w:r w:rsidR="003B0041" w:rsidRPr="003B0041">
        <w:rPr>
          <w:rFonts w:ascii="Sylfaen" w:hAnsi="Sylfaen" w:cs="Sylfaen"/>
          <w:b/>
          <w:lang w:val="ka-GE"/>
        </w:rPr>
        <w:t xml:space="preserve"> </w:t>
      </w:r>
      <w:r w:rsidR="00B70221">
        <w:rPr>
          <w:rFonts w:ascii="Sylfaen" w:hAnsi="Sylfaen" w:cs="Sylfaen"/>
          <w:b/>
          <w:lang w:val="ka-GE"/>
        </w:rPr>
        <w:t>სარეაბილიტაციო</w:t>
      </w:r>
      <w:r w:rsidR="00246218">
        <w:rPr>
          <w:rFonts w:ascii="Sylfaen" w:hAnsi="Sylfaen" w:cs="Sylfaen"/>
          <w:b/>
          <w:lang w:val="ka-GE"/>
        </w:rPr>
        <w:t xml:space="preserve"> ს</w:t>
      </w:r>
      <w:r w:rsidR="0044376C">
        <w:rPr>
          <w:rFonts w:ascii="Sylfaen" w:hAnsi="Sylfaen" w:cs="Sylfaen"/>
          <w:b/>
          <w:lang w:val="ka-GE"/>
        </w:rPr>
        <w:t xml:space="preserve">ამუშაოების </w:t>
      </w:r>
      <w:bookmarkEnd w:id="0"/>
      <w:r w:rsidR="00F94013" w:rsidRPr="00F94013">
        <w:rPr>
          <w:rFonts w:ascii="Sylfaen" w:hAnsi="Sylfaen" w:cs="Sylfaen"/>
          <w:b/>
          <w:lang w:val="ka-GE"/>
        </w:rPr>
        <w:t>შესყიდ</w:t>
      </w:r>
      <w:bookmarkEnd w:id="1"/>
      <w:r w:rsidR="00F94013" w:rsidRPr="00F94013">
        <w:rPr>
          <w:rFonts w:ascii="Sylfaen" w:hAnsi="Sylfaen" w:cs="Sylfaen"/>
          <w:b/>
          <w:lang w:val="ka-GE"/>
        </w:rPr>
        <w:t xml:space="preserve">ვის </w:t>
      </w:r>
      <w:r w:rsidR="009815C7" w:rsidRPr="007B0071">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Pr="00AF0657" w:rsidRDefault="007D73CE"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Pr="00AF0657" w:rsidRDefault="00D30223"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1BBE13B0" w14:textId="77777777" w:rsidR="00C34857" w:rsidRDefault="00C34857" w:rsidP="00665C42">
      <w:pPr>
        <w:spacing w:after="0" w:line="360" w:lineRule="auto"/>
        <w:jc w:val="center"/>
        <w:rPr>
          <w:rFonts w:ascii="AcadNusx" w:hAnsi="AcadNusx"/>
          <w:b/>
          <w:lang w:val="ka-GE"/>
        </w:rPr>
      </w:pPr>
    </w:p>
    <w:p w14:paraId="1526583E" w14:textId="77777777" w:rsidR="008A5F90" w:rsidRDefault="008A5F90" w:rsidP="00665C42">
      <w:pPr>
        <w:spacing w:after="0" w:line="360" w:lineRule="auto"/>
        <w:jc w:val="center"/>
        <w:rPr>
          <w:rFonts w:ascii="AcadNusx" w:hAnsi="AcadNusx"/>
          <w:b/>
          <w:lang w:val="ka-GE"/>
        </w:rPr>
      </w:pPr>
    </w:p>
    <w:p w14:paraId="780CC1C4" w14:textId="77777777" w:rsidR="003B0041" w:rsidRPr="00AF0657" w:rsidRDefault="003B0041" w:rsidP="00665C42">
      <w:pPr>
        <w:spacing w:after="0" w:line="360" w:lineRule="auto"/>
        <w:jc w:val="center"/>
        <w:rPr>
          <w:rFonts w:ascii="AcadNusx" w:hAnsi="AcadNusx"/>
          <w:b/>
          <w:lang w:val="ka-GE"/>
        </w:rPr>
      </w:pPr>
    </w:p>
    <w:p w14:paraId="5C005023" w14:textId="0A37E278" w:rsidR="001F6753" w:rsidRPr="00AF0657" w:rsidRDefault="001F6753" w:rsidP="00665C42">
      <w:pPr>
        <w:spacing w:after="0" w:line="360" w:lineRule="auto"/>
        <w:jc w:val="center"/>
        <w:rPr>
          <w:rFonts w:ascii="AcadNusx" w:hAnsi="AcadNusx"/>
          <w:b/>
          <w:lang w:val="ka-GE"/>
        </w:rPr>
      </w:pPr>
    </w:p>
    <w:p w14:paraId="38DCEA41" w14:textId="00B5D29B" w:rsidR="00A50438" w:rsidRPr="007B0071" w:rsidRDefault="000353F8" w:rsidP="005111AB">
      <w:pPr>
        <w:spacing w:line="240" w:lineRule="auto"/>
        <w:rPr>
          <w:rFonts w:ascii="Sylfaen" w:hAnsi="Sylfaen"/>
          <w:b/>
          <w:lang w:val="ka-GE"/>
        </w:rPr>
      </w:pPr>
      <w:r w:rsidRPr="007B0071">
        <w:rPr>
          <w:rFonts w:ascii="Sylfaen" w:hAnsi="Sylfaen"/>
          <w:b/>
          <w:lang w:val="ka-GE"/>
        </w:rPr>
        <w:t xml:space="preserve">1.1 </w:t>
      </w:r>
      <w:r w:rsidR="001B055A" w:rsidRPr="007B0071">
        <w:rPr>
          <w:rFonts w:ascii="Sylfaen" w:hAnsi="Sylfaen"/>
          <w:b/>
          <w:lang w:val="ka-GE"/>
        </w:rPr>
        <w:t>შესყიდვის ობიექტის დასახელება</w:t>
      </w:r>
    </w:p>
    <w:p w14:paraId="6612247C" w14:textId="1C12E94A" w:rsidR="007D0C6C" w:rsidRDefault="00D30223" w:rsidP="00DE5EA9">
      <w:pPr>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C23C8E" w:rsidRPr="00C23C8E">
        <w:rPr>
          <w:rFonts w:ascii="Sylfaen" w:hAnsi="Sylfaen" w:cs="Sylfaen"/>
          <w:b/>
          <w:lang w:val="ka-GE"/>
        </w:rPr>
        <w:t>ქ. თბილისში, ჯავ</w:t>
      </w:r>
      <w:r w:rsidR="00636C3A">
        <w:rPr>
          <w:rFonts w:ascii="Sylfaen" w:hAnsi="Sylfaen" w:cs="Sylfaen"/>
          <w:b/>
          <w:lang w:val="ka-GE"/>
        </w:rPr>
        <w:t>ი</w:t>
      </w:r>
      <w:r w:rsidR="00C23C8E" w:rsidRPr="00C23C8E">
        <w:rPr>
          <w:rFonts w:ascii="Sylfaen" w:hAnsi="Sylfaen" w:cs="Sylfaen"/>
          <w:b/>
          <w:lang w:val="ka-GE"/>
        </w:rPr>
        <w:t xml:space="preserve">ს ქუჩის (მე-4, მე-5 და მე-6 შესახვევების) წყალსადენისა და წყალარინების ქსელების სარეაბილიტაციო </w:t>
      </w:r>
      <w:r w:rsidR="00246218">
        <w:rPr>
          <w:rFonts w:ascii="Sylfaen" w:hAnsi="Sylfaen" w:cs="Sylfaen"/>
          <w:b/>
          <w:lang w:val="ka-GE"/>
        </w:rPr>
        <w:t xml:space="preserve">სამუშაოების </w:t>
      </w:r>
      <w:r w:rsidR="008D3CB4" w:rsidRPr="00C133F6">
        <w:rPr>
          <w:rFonts w:ascii="Sylfaen" w:hAnsi="Sylfaen" w:cs="Sylfaen"/>
          <w:b/>
          <w:bCs/>
          <w:lang w:val="ka-GE"/>
        </w:rPr>
        <w:t>შესყიდვ</w:t>
      </w:r>
      <w:r w:rsidR="00BF46B5" w:rsidRPr="00C133F6">
        <w:rPr>
          <w:rFonts w:ascii="Sylfaen" w:hAnsi="Sylfaen" w:cs="Sylfaen"/>
          <w:b/>
          <w:bCs/>
          <w:lang w:val="ka-GE"/>
        </w:rPr>
        <w:t>აზე</w:t>
      </w:r>
      <w:r w:rsidR="006B7980" w:rsidRPr="00C133F6">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55F0B205" w:rsidR="005F3F95" w:rsidRPr="00246218" w:rsidRDefault="005F3F95" w:rsidP="00DE5EA9">
      <w:pPr>
        <w:spacing w:after="0" w:line="240" w:lineRule="auto"/>
        <w:jc w:val="both"/>
        <w:rPr>
          <w:rFonts w:ascii="Sylfaen" w:hAnsi="Sylfaen" w:cs="Sylfaen"/>
          <w:b/>
          <w:bCs/>
          <w:u w:val="single"/>
          <w:lang w:val="ka-GE"/>
        </w:rPr>
      </w:pPr>
      <w:r w:rsidRPr="00246218">
        <w:rPr>
          <w:rFonts w:ascii="Sylfaen" w:hAnsi="Sylfaen" w:cs="Sylfaen"/>
          <w:b/>
          <w:bCs/>
          <w:u w:val="single"/>
          <w:lang w:val="ka-GE"/>
        </w:rPr>
        <w:t xml:space="preserve">ტენდერი ცხადდება </w:t>
      </w:r>
      <w:r w:rsidR="00C23C8E">
        <w:rPr>
          <w:rFonts w:ascii="Sylfaen" w:hAnsi="Sylfaen" w:cs="Sylfaen"/>
          <w:b/>
          <w:bCs/>
          <w:u w:val="single"/>
          <w:lang w:val="ka-GE"/>
        </w:rPr>
        <w:t>1</w:t>
      </w:r>
      <w:r w:rsidRPr="00246218">
        <w:rPr>
          <w:rFonts w:ascii="Sylfaen" w:hAnsi="Sylfaen" w:cs="Sylfaen"/>
          <w:b/>
          <w:bCs/>
          <w:u w:val="single"/>
          <w:lang w:val="ka-GE"/>
        </w:rPr>
        <w:t xml:space="preserve"> ლოტად</w:t>
      </w:r>
      <w:r w:rsidR="00246218" w:rsidRPr="00246218">
        <w:rPr>
          <w:rFonts w:ascii="Sylfaen" w:hAnsi="Sylfaen" w:cs="Sylfaen"/>
          <w:b/>
          <w:bCs/>
          <w:u w:val="single"/>
          <w:lang w:val="ka-GE"/>
        </w:rPr>
        <w:t>:</w:t>
      </w:r>
    </w:p>
    <w:p w14:paraId="711F3F86" w14:textId="77777777" w:rsidR="00246218" w:rsidRPr="00246218" w:rsidRDefault="00246218" w:rsidP="00D37E76">
      <w:pPr>
        <w:spacing w:after="0" w:line="240" w:lineRule="auto"/>
        <w:ind w:left="720"/>
        <w:jc w:val="both"/>
        <w:rPr>
          <w:rFonts w:ascii="Sylfaen" w:hAnsi="Sylfaen" w:cs="Sylfaen"/>
          <w:b/>
          <w:bCs/>
          <w:u w:val="single"/>
          <w:lang w:val="ka-GE"/>
        </w:rPr>
      </w:pPr>
    </w:p>
    <w:p w14:paraId="7F51BEA6" w14:textId="77777777" w:rsidR="00C23C8E" w:rsidRPr="00C23C8E"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 xml:space="preserve">ჯავის ქუჩა_IV შეს._ წყალსადენის ქსელის რეაბილიტაცია </w:t>
      </w:r>
    </w:p>
    <w:p w14:paraId="7E0BE335" w14:textId="77777777" w:rsidR="00C23C8E" w:rsidRPr="00C23C8E"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 xml:space="preserve">ჯავის ქუჩა_IV შეს._წყალარინების ქსელის რეაბილიტაცია </w:t>
      </w:r>
    </w:p>
    <w:p w14:paraId="291860AA" w14:textId="77777777" w:rsidR="00C23C8E" w:rsidRPr="00C23C8E"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 xml:space="preserve">ჯავის ქუჩა_V შეს._ წყალსადენის ქსელის რეაბილიტაცია </w:t>
      </w:r>
    </w:p>
    <w:p w14:paraId="27412FB4" w14:textId="77777777" w:rsidR="00C23C8E" w:rsidRPr="00C23C8E"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 xml:space="preserve">ჯავის ქუჩა_V შეს._წყალარინების ქსელის რეაბილიტაცია </w:t>
      </w:r>
    </w:p>
    <w:p w14:paraId="0ACFCCFB" w14:textId="77777777" w:rsidR="00C23C8E" w:rsidRPr="00C23C8E"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 xml:space="preserve">ჯავის ქუჩა_VI შეს._ წყალსადენის ქსელის რეაბილიტაცია </w:t>
      </w:r>
    </w:p>
    <w:p w14:paraId="14B10E32" w14:textId="60F782B0" w:rsidR="00D37E76" w:rsidRDefault="00C23C8E" w:rsidP="00C23C8E">
      <w:pPr>
        <w:pStyle w:val="ListParagraph"/>
        <w:numPr>
          <w:ilvl w:val="0"/>
          <w:numId w:val="18"/>
        </w:numPr>
        <w:spacing w:after="0" w:line="240" w:lineRule="auto"/>
        <w:ind w:left="450" w:right="90"/>
        <w:jc w:val="both"/>
        <w:rPr>
          <w:rFonts w:ascii="Sylfaen" w:hAnsi="Sylfaen" w:cs="Sylfaen"/>
          <w:b/>
          <w:bCs/>
          <w:u w:val="single"/>
          <w:lang w:val="ka-GE"/>
        </w:rPr>
      </w:pPr>
      <w:r w:rsidRPr="00C23C8E">
        <w:rPr>
          <w:rFonts w:ascii="Sylfaen" w:hAnsi="Sylfaen" w:cs="Sylfaen"/>
          <w:b/>
          <w:bCs/>
          <w:u w:val="single"/>
          <w:lang w:val="ka-GE"/>
        </w:rPr>
        <w:t>ჯავის ქუჩა_VI შეს._წყალარინების ქსელის რეაბილიტაცია</w:t>
      </w:r>
    </w:p>
    <w:p w14:paraId="6EE8D0D5" w14:textId="77777777" w:rsidR="00C23C8E" w:rsidRPr="00531F84" w:rsidRDefault="00C23C8E" w:rsidP="00C23C8E">
      <w:pPr>
        <w:pStyle w:val="ListParagraph"/>
        <w:spacing w:after="0" w:line="240" w:lineRule="auto"/>
        <w:ind w:right="90"/>
        <w:jc w:val="both"/>
        <w:rPr>
          <w:rFonts w:ascii="Sylfaen" w:hAnsi="Sylfaen"/>
          <w:b/>
          <w:i/>
          <w:iCs/>
          <w:u w:val="singl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2D6B57" w:rsidRDefault="002D6B57" w:rsidP="002D6B57">
      <w:pPr>
        <w:spacing w:after="0" w:line="240" w:lineRule="auto"/>
        <w:ind w:left="360" w:right="90"/>
        <w:jc w:val="both"/>
        <w:rPr>
          <w:rFonts w:ascii="Sylfaen" w:hAnsi="Sylfaen"/>
          <w:b/>
          <w:i/>
          <w:iCs/>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539022F9" w:rsidR="00DB5C8D" w:rsidRDefault="00C23C8E" w:rsidP="00875ADF">
      <w:pPr>
        <w:spacing w:after="0" w:line="240" w:lineRule="auto"/>
        <w:jc w:val="both"/>
        <w:rPr>
          <w:rFonts w:ascii="Sylfaen" w:hAnsi="Sylfaen" w:cs="Sylfaen"/>
          <w:lang w:val="ka-GE"/>
        </w:rPr>
      </w:pPr>
      <w:r w:rsidRPr="00C23C8E">
        <w:rPr>
          <w:rFonts w:ascii="Sylfaen" w:hAnsi="Sylfaen" w:cs="Sylfaen"/>
          <w:b/>
          <w:lang w:val="ka-GE"/>
        </w:rPr>
        <w:t>ქ. თბილისში, ჯავ</w:t>
      </w:r>
      <w:r w:rsidR="00636C3A">
        <w:rPr>
          <w:rFonts w:ascii="Sylfaen" w:hAnsi="Sylfaen" w:cs="Sylfaen"/>
          <w:b/>
          <w:lang w:val="ka-GE"/>
        </w:rPr>
        <w:t>ი</w:t>
      </w:r>
      <w:r w:rsidRPr="00C23C8E">
        <w:rPr>
          <w:rFonts w:ascii="Sylfaen" w:hAnsi="Sylfaen" w:cs="Sylfaen"/>
          <w:b/>
          <w:lang w:val="ka-GE"/>
        </w:rPr>
        <w:t>ს ქუჩის (მე-4, მე-5 და მე-6 შესახვევების) წყალსადენისა და წყალარინების ქსელების სარეაბილიტაციო</w:t>
      </w:r>
      <w:r w:rsidR="00C34857" w:rsidRPr="00C34857">
        <w:rPr>
          <w:rFonts w:ascii="Sylfaen" w:hAnsi="Sylfaen" w:cs="Sylfaen"/>
          <w:b/>
          <w:lang w:val="ka-GE"/>
        </w:rPr>
        <w:t xml:space="preserve"> </w:t>
      </w:r>
      <w:r w:rsidR="003F2B24">
        <w:rPr>
          <w:rFonts w:ascii="Sylfaen" w:hAnsi="Sylfaen" w:cs="Sylfaen"/>
          <w:lang w:val="ka-GE"/>
        </w:rPr>
        <w:t xml:space="preserve">სამუშაოები </w:t>
      </w:r>
      <w:r w:rsidR="00185431">
        <w:rPr>
          <w:rFonts w:ascii="Sylfaen" w:hAnsi="Sylfaen" w:cs="Sylfaen"/>
          <w:lang w:val="ka-GE"/>
        </w:rPr>
        <w:t>მოცემული პროექტ</w:t>
      </w:r>
      <w:r w:rsidR="004A02D2">
        <w:rPr>
          <w:rFonts w:ascii="Sylfaen" w:hAnsi="Sylfaen" w:cs="Sylfaen"/>
          <w:lang w:val="ka-GE"/>
        </w:rPr>
        <w:t>ებ</w:t>
      </w:r>
      <w:r w:rsidR="00B8503F">
        <w:rPr>
          <w:rFonts w:ascii="Sylfaen" w:hAnsi="Sylfaen" w:cs="Sylfaen"/>
          <w:lang w:val="ka-GE"/>
        </w:rPr>
        <w:t>ებ</w:t>
      </w:r>
      <w:r w:rsidR="00185431">
        <w:rPr>
          <w:rFonts w:ascii="Sylfaen" w:hAnsi="Sylfaen" w:cs="Sylfaen"/>
          <w:lang w:val="ka-GE"/>
        </w:rPr>
        <w:t>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123F223A"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 xml:space="preserve">პოლიეთილენის მილები, პოლიეთილენის მასალა, ფოლადის მასალა - </w:t>
      </w:r>
      <w:r w:rsidR="00F254D4" w:rsidRPr="00F254D4">
        <w:rPr>
          <w:rFonts w:ascii="Sylfaen" w:hAnsi="Sylfaen" w:cs="Sylfaen"/>
          <w:b/>
          <w:lang w:val="ka-GE"/>
        </w:rPr>
        <w:t>წყალსადენის ქ. N7, ფეიქრების ქ. N14, ქ. რუსთავი, წმინდა ნინოს ქ. N5 და მარიამ ორახელაშვილის ქ. N30/35 (ლილო);</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lastRenderedPageBreak/>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40472014" w14:textId="77777777" w:rsidR="00F57244" w:rsidRPr="00143200" w:rsidRDefault="00F57244" w:rsidP="00E70E49">
      <w:pPr>
        <w:spacing w:after="0" w:line="240" w:lineRule="auto"/>
        <w:jc w:val="both"/>
        <w:rPr>
          <w:rFonts w:ascii="Sylfaen" w:hAnsi="Sylfaen" w:cs="Sylfaen"/>
          <w:lang w:val="ka-GE"/>
        </w:rPr>
      </w:pPr>
    </w:p>
    <w:p w14:paraId="24311423" w14:textId="6BF8BA3F"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21FAA952"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განფასება</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ხარჯთაღრიცხვის მიხედვით</w:t>
      </w:r>
      <w:r w:rsidR="00605623">
        <w:rPr>
          <w:rFonts w:ascii="Sylfaen" w:hAnsi="Sylfaen" w:cs="Sylfaen"/>
          <w:color w:val="222222"/>
          <w:shd w:val="clear" w:color="auto" w:fill="FFFFFF"/>
          <w:lang w:val="ka-GE"/>
        </w:rPr>
        <w:t xml:space="preserve">, რომელშიც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9818FF" w:rsidRPr="00735EAC">
        <w:rPr>
          <w:rFonts w:ascii="Sylfaen" w:hAnsi="Sylfaen"/>
          <w:b/>
          <w:bCs/>
          <w:color w:val="FF0000"/>
          <w:lang w:val="ka-GE"/>
        </w:rPr>
        <w:t>V</w:t>
      </w:r>
      <w:r w:rsidR="00605623"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47B3B5E8" w14:textId="4273962D" w:rsidR="00605623"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940CBD">
        <w:rPr>
          <w:rFonts w:ascii="Sylfaen" w:hAnsi="Sylfaen"/>
          <w:lang w:val="ka-GE"/>
        </w:rPr>
        <w:t>:</w:t>
      </w:r>
      <w:r w:rsidR="00B42770">
        <w:rPr>
          <w:rFonts w:ascii="Sylfaen" w:hAnsi="Sylfaen"/>
          <w:lang w:val="ka-GE"/>
        </w:rPr>
        <w:t xml:space="preserve"> </w:t>
      </w:r>
      <w:r w:rsidR="00A30E49">
        <w:rPr>
          <w:rFonts w:ascii="Sylfaen" w:hAnsi="Sylfaen"/>
          <w:lang w:val="ka-GE"/>
        </w:rPr>
        <w:t>ქ. თბილისი, ჯავ</w:t>
      </w:r>
      <w:r w:rsidR="0073461E">
        <w:rPr>
          <w:rFonts w:ascii="Sylfaen" w:hAnsi="Sylfaen"/>
          <w:lang w:val="ka-GE"/>
        </w:rPr>
        <w:t>ი</w:t>
      </w:r>
      <w:r w:rsidR="00A30E49">
        <w:rPr>
          <w:rFonts w:ascii="Sylfaen" w:hAnsi="Sylfaen"/>
          <w:lang w:val="ka-GE"/>
        </w:rPr>
        <w:t xml:space="preserve">ს </w:t>
      </w:r>
      <w:r w:rsidR="00322638">
        <w:rPr>
          <w:rFonts w:ascii="Sylfaen" w:hAnsi="Sylfaen"/>
          <w:lang w:val="ka-GE"/>
        </w:rPr>
        <w:t>ქუჩ</w:t>
      </w:r>
      <w:r w:rsidR="00A30E49">
        <w:rPr>
          <w:rFonts w:ascii="Sylfaen" w:hAnsi="Sylfaen"/>
          <w:lang w:val="ka-GE"/>
        </w:rPr>
        <w:t>ა</w:t>
      </w:r>
      <w:r w:rsidR="00322638">
        <w:rPr>
          <w:rFonts w:ascii="Sylfaen" w:hAnsi="Sylfaen"/>
          <w:lang w:val="ka-GE"/>
        </w:rPr>
        <w:t>.</w:t>
      </w:r>
    </w:p>
    <w:p w14:paraId="1E3773B6" w14:textId="246EBF75"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64B40425"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DC734E">
        <w:rPr>
          <w:rFonts w:ascii="Sylfaen" w:hAnsi="Sylfaen"/>
          <w:b/>
          <w:bCs/>
          <w:color w:val="FF0000"/>
          <w:lang w:val="ka-GE"/>
        </w:rPr>
        <w:t xml:space="preserve"> </w:t>
      </w:r>
      <w:r w:rsidR="009818FF">
        <w:rPr>
          <w:rFonts w:ascii="Sylfaen" w:hAnsi="Sylfaen"/>
          <w:b/>
          <w:bCs/>
          <w:color w:val="FF0000"/>
          <w:lang w:val="ka-GE"/>
        </w:rPr>
        <w:t>3.</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2" w:name="_Toc454818563"/>
    </w:p>
    <w:p w14:paraId="79D569D7" w14:textId="77777777" w:rsidR="00A735D2" w:rsidRDefault="00A735D2" w:rsidP="00CB1F48">
      <w:pPr>
        <w:spacing w:after="0" w:line="240" w:lineRule="auto"/>
        <w:jc w:val="both"/>
        <w:rPr>
          <w:rFonts w:ascii="Sylfaen" w:hAnsi="Sylfaen" w:cs="Sylfaen"/>
          <w:lang w:val="ka-GE"/>
        </w:rPr>
      </w:pPr>
    </w:p>
    <w:bookmarkEnd w:id="2"/>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 xml:space="preserve">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w:t>
      </w:r>
      <w:r w:rsidRPr="007B0071">
        <w:rPr>
          <w:rFonts w:ascii="Sylfaen" w:hAnsi="Sylfaen"/>
          <w:sz w:val="22"/>
          <w:szCs w:val="22"/>
          <w:lang w:val="ka-GE"/>
        </w:rPr>
        <w:lastRenderedPageBreak/>
        <w:t>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CC408D">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67DBF318"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დასაშვებია მშენებლობის შემფასებელთა კავშირის მიერ გამოცემული 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8E2A1A">
        <w:rPr>
          <w:rFonts w:ascii="Sylfaen" w:hAnsi="Sylfaen"/>
          <w:b/>
          <w:bCs/>
          <w:color w:val="FF0000"/>
          <w:lang w:val="ka-GE"/>
        </w:rPr>
        <w:t>I</w:t>
      </w:r>
      <w:r w:rsidR="008E2A1A" w:rsidRPr="00322638">
        <w:rPr>
          <w:rFonts w:ascii="Sylfaen" w:hAnsi="Sylfaen"/>
          <w:b/>
          <w:bCs/>
          <w:color w:val="FF0000"/>
          <w:lang w:val="ka-GE"/>
        </w:rPr>
        <w:t xml:space="preserve">V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23223F" w:rsidRDefault="00C7542B" w:rsidP="00E70E49">
      <w:pPr>
        <w:spacing w:line="240" w:lineRule="auto"/>
        <w:rPr>
          <w:rFonts w:ascii="Sylfaen" w:hAnsi="Sylfaen"/>
          <w:lang w:val="ka-GE"/>
        </w:rPr>
      </w:pPr>
      <w:r>
        <w:rPr>
          <w:rFonts w:ascii="Sylfaen" w:hAnsi="Sylfaen"/>
          <w:lang w:val="ka-GE"/>
        </w:rPr>
        <w:t>2</w:t>
      </w:r>
      <w:r w:rsidR="00A56EFE">
        <w:rPr>
          <w:rFonts w:ascii="Sylfaen" w:hAnsi="Sylfaen"/>
          <w:lang w:val="ka-GE"/>
        </w:rPr>
        <w:t>.</w:t>
      </w:r>
      <w:r w:rsidRPr="0023223F">
        <w:rPr>
          <w:rFonts w:ascii="Sylfaen" w:hAnsi="Sylfaen"/>
          <w:lang w:val="ka-GE"/>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sidRPr="0023223F">
        <w:rPr>
          <w:rFonts w:ascii="Sylfaen" w:hAnsi="Sylfaen"/>
          <w:lang w:val="ka-GE"/>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sidRPr="0023223F">
        <w:rPr>
          <w:rFonts w:ascii="Sylfaen" w:hAnsi="Sylfaen"/>
          <w:lang w:val="ka-GE"/>
        </w:rPr>
        <w:t xml:space="preserve"> </w:t>
      </w:r>
      <w:r w:rsidR="00EA22AE" w:rsidRPr="007B0071">
        <w:rPr>
          <w:rFonts w:ascii="Sylfaen" w:hAnsi="Sylfaen"/>
          <w:lang w:val="ka-GE"/>
        </w:rPr>
        <w:t>გამოცდილების დამადასტურებელი დოკუმენტები</w:t>
      </w:r>
      <w:r w:rsidR="00A56EFE" w:rsidRPr="0023223F">
        <w:rPr>
          <w:rFonts w:ascii="Sylfaen" w:hAnsi="Sylfaen"/>
          <w:lang w:val="ka-GE"/>
        </w:rPr>
        <w:t xml:space="preserve"> 1.6</w:t>
      </w:r>
      <w:r w:rsidR="00EA22AE" w:rsidRPr="0023223F">
        <w:rPr>
          <w:rFonts w:ascii="Sylfaen" w:hAnsi="Sylfaen"/>
          <w:lang w:val="ka-GE"/>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sidRPr="0023223F">
        <w:rPr>
          <w:rFonts w:ascii="Sylfaen" w:hAnsi="Sylfaen"/>
          <w:lang w:val="ka-GE"/>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sidRPr="0023223F">
        <w:rPr>
          <w:rFonts w:ascii="Sylfaen" w:hAnsi="Sylfaen"/>
          <w:lang w:val="ka-GE"/>
        </w:rPr>
        <w:t>5</w:t>
      </w:r>
      <w:r w:rsidR="00DB4B6C" w:rsidRPr="0023223F">
        <w:rPr>
          <w:rFonts w:ascii="Sylfaen" w:hAnsi="Sylfaen"/>
          <w:lang w:val="ka-GE"/>
        </w:rPr>
        <w:t>.</w:t>
      </w:r>
      <w:r w:rsidR="00DE5EA9" w:rsidRPr="0023223F">
        <w:rPr>
          <w:rFonts w:ascii="Sylfaen" w:hAnsi="Sylfaen"/>
          <w:lang w:val="ka-GE"/>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sidRPr="0023223F">
        <w:rPr>
          <w:rFonts w:ascii="Sylfaen" w:hAnsi="Sylfaen"/>
          <w:lang w:val="ka-GE"/>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sidRPr="0023223F">
        <w:rPr>
          <w:rFonts w:ascii="Sylfaen" w:hAnsi="Sylfaen"/>
          <w:lang w:val="ka-GE"/>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DE5EA9" w:rsidRPr="0023223F">
        <w:rPr>
          <w:rFonts w:ascii="Sylfaen" w:hAnsi="Sylfaen"/>
          <w:b/>
          <w:color w:val="FF0000"/>
          <w:u w:val="single"/>
          <w:lang w:val="ka-G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3585CAC8"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5A7290">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DB715D">
        <w:rPr>
          <w:rFonts w:ascii="Sylfaen" w:hAnsi="Sylfaen" w:cs="Sylfaen"/>
          <w:b/>
          <w:sz w:val="20"/>
          <w:szCs w:val="20"/>
          <w:lang w:val="ka-GE"/>
        </w:rPr>
        <w:t>7 სექტემბერი, 16:00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23223F">
        <w:rPr>
          <w:rFonts w:ascii="Verdana" w:hAnsi="Verdana"/>
          <w:color w:val="222222"/>
          <w:shd w:val="clear" w:color="auto" w:fill="FFFFFF"/>
          <w:lang w:val="ka-GE"/>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lastRenderedPageBreak/>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proofErr w:type="gramStart"/>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w:t>
      </w:r>
      <w:proofErr w:type="gramEnd"/>
      <w:r w:rsidR="00CC4789" w:rsidRPr="00F60BDF">
        <w:rPr>
          <w:rFonts w:ascii="Sylfaen" w:hAnsi="Sylfaen"/>
          <w:b/>
          <w:lang w:val="ka-GE"/>
        </w:rPr>
        <w:t xml:space="preserve">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7B0071" w:rsidRDefault="00C55160" w:rsidP="00CC4789">
      <w:pPr>
        <w:spacing w:after="0" w:line="360" w:lineRule="auto"/>
        <w:ind w:firstLine="426"/>
        <w:jc w:val="both"/>
        <w:rPr>
          <w:rFonts w:ascii="AcadNusx" w:hAnsi="AcadNusx"/>
          <w:b/>
          <w:i/>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w:t>
      </w:r>
      <w:r w:rsidR="00C55160">
        <w:rPr>
          <w:rFonts w:ascii="Sylfaen" w:hAnsi="Sylfaen"/>
          <w:color w:val="000000"/>
          <w:lang w:val="ka-GE"/>
        </w:rPr>
        <w:lastRenderedPageBreak/>
        <w:t xml:space="preserve">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lastRenderedPageBreak/>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9366B72" w14:textId="77777777" w:rsidR="00C61BE6" w:rsidRDefault="00C61BE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3E6D8A4F" w14:textId="207E4403" w:rsidR="00C55160" w:rsidRDefault="002237DF" w:rsidP="009406AF">
      <w:pPr>
        <w:spacing w:after="0"/>
        <w:jc w:val="both"/>
        <w:rPr>
          <w:rFonts w:ascii="Sylfaen" w:hAnsi="Sylfaen"/>
          <w:lang w:val="ka-GE"/>
        </w:rPr>
      </w:pPr>
      <w:r w:rsidRPr="00696A50">
        <w:rPr>
          <w:rFonts w:ascii="Sylfaen" w:hAnsi="Sylfaen"/>
          <w:lang w:val="ka-GE"/>
        </w:rPr>
        <w:t xml:space="preserve">გიორგი ვეშაპიძე, მობ: +995 595 33 93 30, E-mail: </w:t>
      </w:r>
      <w:hyperlink r:id="rId14" w:history="1">
        <w:r w:rsidRPr="005D31A5">
          <w:rPr>
            <w:rStyle w:val="Hyperlink"/>
            <w:rFonts w:ascii="Sylfaen" w:hAnsi="Sylfaen"/>
            <w:lang w:val="ka-GE"/>
          </w:rPr>
          <w:t>gveshapidze@gwp.ge</w:t>
        </w:r>
      </w:hyperlink>
      <w:r w:rsidRPr="00696A50">
        <w:rPr>
          <w:rFonts w:ascii="Sylfaen" w:hAnsi="Sylfaen"/>
          <w:lang w:val="ka-GE"/>
        </w:rPr>
        <w:t xml:space="preserve"> </w:t>
      </w:r>
    </w:p>
    <w:p w14:paraId="19ED7430" w14:textId="77777777" w:rsidR="003C7CD6" w:rsidRPr="009406AF" w:rsidRDefault="003C7CD6"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3" w:name="_Toc454818556"/>
      <w:bookmarkEnd w:id="3"/>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B7349A" w14:textId="77777777" w:rsidR="008655BD" w:rsidRDefault="008655BD" w:rsidP="007902EA">
      <w:pPr>
        <w:spacing w:after="0" w:line="240" w:lineRule="auto"/>
      </w:pPr>
      <w:r>
        <w:separator/>
      </w:r>
    </w:p>
  </w:endnote>
  <w:endnote w:type="continuationSeparator" w:id="0">
    <w:p w14:paraId="5EAD5D2C" w14:textId="77777777" w:rsidR="008655BD" w:rsidRDefault="008655BD"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ylfaen">
    <w:panose1 w:val="020B0604020202020204"/>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Calibri"/>
    <w:panose1 w:val="020B0604020202020204"/>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46640"/>
      <w:docPartObj>
        <w:docPartGallery w:val="Page Numbers (Bottom of Page)"/>
        <w:docPartUnique/>
      </w:docPartObj>
    </w:sdtPr>
    <w:sdtEnd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5DAB3D" w14:textId="77777777" w:rsidR="008655BD" w:rsidRDefault="008655BD" w:rsidP="007902EA">
      <w:pPr>
        <w:spacing w:after="0" w:line="240" w:lineRule="auto"/>
      </w:pPr>
      <w:r>
        <w:separator/>
      </w:r>
    </w:p>
  </w:footnote>
  <w:footnote w:type="continuationSeparator" w:id="0">
    <w:p w14:paraId="49160DE3" w14:textId="77777777" w:rsidR="008655BD" w:rsidRDefault="008655BD"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806582"/>
    <w:multiLevelType w:val="hybridMultilevel"/>
    <w:tmpl w:val="F7D2C6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1139F2"/>
    <w:multiLevelType w:val="hybridMultilevel"/>
    <w:tmpl w:val="816C9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3D56C1"/>
    <w:multiLevelType w:val="hybridMultilevel"/>
    <w:tmpl w:val="B0F0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CB519D"/>
    <w:multiLevelType w:val="hybridMultilevel"/>
    <w:tmpl w:val="719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11" w15:restartNumberingAfterBreak="0">
    <w:nsid w:val="50673A86"/>
    <w:multiLevelType w:val="hybridMultilevel"/>
    <w:tmpl w:val="C8B0B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4"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5"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17" w15:restartNumberingAfterBreak="0">
    <w:nsid w:val="7CF80BE6"/>
    <w:multiLevelType w:val="hybridMultilevel"/>
    <w:tmpl w:val="52F85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3"/>
  </w:num>
  <w:num w:numId="4">
    <w:abstractNumId w:val="14"/>
  </w:num>
  <w:num w:numId="5">
    <w:abstractNumId w:val="10"/>
  </w:num>
  <w:num w:numId="6">
    <w:abstractNumId w:val="0"/>
  </w:num>
  <w:num w:numId="7">
    <w:abstractNumId w:val="12"/>
  </w:num>
  <w:num w:numId="8">
    <w:abstractNumId w:val="1"/>
  </w:num>
  <w:num w:numId="9">
    <w:abstractNumId w:val="2"/>
  </w:num>
  <w:num w:numId="10">
    <w:abstractNumId w:val="4"/>
  </w:num>
  <w:num w:numId="11">
    <w:abstractNumId w:val="9"/>
  </w:num>
  <w:num w:numId="12">
    <w:abstractNumId w:val="15"/>
  </w:num>
  <w:num w:numId="13">
    <w:abstractNumId w:val="7"/>
  </w:num>
  <w:num w:numId="14">
    <w:abstractNumId w:val="8"/>
  </w:num>
  <w:num w:numId="15">
    <w:abstractNumId w:val="17"/>
  </w:num>
  <w:num w:numId="16">
    <w:abstractNumId w:val="6"/>
  </w:num>
  <w:num w:numId="17">
    <w:abstractNumId w:val="11"/>
  </w:num>
  <w:num w:numId="1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03DF9"/>
    <w:rsid w:val="000113C0"/>
    <w:rsid w:val="000135EA"/>
    <w:rsid w:val="00014051"/>
    <w:rsid w:val="00015E1B"/>
    <w:rsid w:val="000202A5"/>
    <w:rsid w:val="000208E9"/>
    <w:rsid w:val="00024394"/>
    <w:rsid w:val="00026B30"/>
    <w:rsid w:val="00027D70"/>
    <w:rsid w:val="00031452"/>
    <w:rsid w:val="00031E8F"/>
    <w:rsid w:val="000353F8"/>
    <w:rsid w:val="00036CF5"/>
    <w:rsid w:val="00043A5A"/>
    <w:rsid w:val="00043C7B"/>
    <w:rsid w:val="00046082"/>
    <w:rsid w:val="0004786C"/>
    <w:rsid w:val="00051E54"/>
    <w:rsid w:val="00053EAB"/>
    <w:rsid w:val="0005435C"/>
    <w:rsid w:val="00055E1E"/>
    <w:rsid w:val="00056A31"/>
    <w:rsid w:val="00064AB9"/>
    <w:rsid w:val="000718C8"/>
    <w:rsid w:val="00076E10"/>
    <w:rsid w:val="000811D6"/>
    <w:rsid w:val="00081D42"/>
    <w:rsid w:val="000824DB"/>
    <w:rsid w:val="000907AD"/>
    <w:rsid w:val="00090DB9"/>
    <w:rsid w:val="00092A77"/>
    <w:rsid w:val="00092E77"/>
    <w:rsid w:val="000974B9"/>
    <w:rsid w:val="000A0D72"/>
    <w:rsid w:val="000A3AD5"/>
    <w:rsid w:val="000B1C85"/>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7F44"/>
    <w:rsid w:val="00131B75"/>
    <w:rsid w:val="001359A7"/>
    <w:rsid w:val="00136124"/>
    <w:rsid w:val="00137719"/>
    <w:rsid w:val="00137D0A"/>
    <w:rsid w:val="00143200"/>
    <w:rsid w:val="001433C2"/>
    <w:rsid w:val="001461E6"/>
    <w:rsid w:val="001466B2"/>
    <w:rsid w:val="00156D6D"/>
    <w:rsid w:val="001575CA"/>
    <w:rsid w:val="00161677"/>
    <w:rsid w:val="00162053"/>
    <w:rsid w:val="00163FAF"/>
    <w:rsid w:val="00171C91"/>
    <w:rsid w:val="00172761"/>
    <w:rsid w:val="00172F99"/>
    <w:rsid w:val="00175833"/>
    <w:rsid w:val="0017792E"/>
    <w:rsid w:val="00182B19"/>
    <w:rsid w:val="00185431"/>
    <w:rsid w:val="00185C9D"/>
    <w:rsid w:val="00194044"/>
    <w:rsid w:val="0019448E"/>
    <w:rsid w:val="001A37E9"/>
    <w:rsid w:val="001A47AF"/>
    <w:rsid w:val="001B055A"/>
    <w:rsid w:val="001B0D00"/>
    <w:rsid w:val="001B13AC"/>
    <w:rsid w:val="001B6BD5"/>
    <w:rsid w:val="001B740A"/>
    <w:rsid w:val="001B75E0"/>
    <w:rsid w:val="001B7903"/>
    <w:rsid w:val="001C112D"/>
    <w:rsid w:val="001C2BF2"/>
    <w:rsid w:val="001C52A5"/>
    <w:rsid w:val="001C6796"/>
    <w:rsid w:val="001C6E04"/>
    <w:rsid w:val="001C7577"/>
    <w:rsid w:val="001D23FD"/>
    <w:rsid w:val="001D3B12"/>
    <w:rsid w:val="001D58A5"/>
    <w:rsid w:val="001D63C9"/>
    <w:rsid w:val="001E0606"/>
    <w:rsid w:val="001E0A6A"/>
    <w:rsid w:val="001E2FB5"/>
    <w:rsid w:val="001E5C49"/>
    <w:rsid w:val="001F064C"/>
    <w:rsid w:val="001F6753"/>
    <w:rsid w:val="0020218B"/>
    <w:rsid w:val="00202451"/>
    <w:rsid w:val="00204210"/>
    <w:rsid w:val="002056E8"/>
    <w:rsid w:val="00207B93"/>
    <w:rsid w:val="00207CEA"/>
    <w:rsid w:val="0021119E"/>
    <w:rsid w:val="0021503D"/>
    <w:rsid w:val="00216B88"/>
    <w:rsid w:val="00222AB5"/>
    <w:rsid w:val="002237DF"/>
    <w:rsid w:val="00223EF1"/>
    <w:rsid w:val="002306A7"/>
    <w:rsid w:val="00230A4A"/>
    <w:rsid w:val="0023180D"/>
    <w:rsid w:val="002319CA"/>
    <w:rsid w:val="0023223F"/>
    <w:rsid w:val="00237416"/>
    <w:rsid w:val="00241768"/>
    <w:rsid w:val="002422D6"/>
    <w:rsid w:val="00246218"/>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90E80"/>
    <w:rsid w:val="0029272A"/>
    <w:rsid w:val="002A0CB0"/>
    <w:rsid w:val="002A4E62"/>
    <w:rsid w:val="002A60C4"/>
    <w:rsid w:val="002B6F69"/>
    <w:rsid w:val="002B7440"/>
    <w:rsid w:val="002C066E"/>
    <w:rsid w:val="002C21C7"/>
    <w:rsid w:val="002C2326"/>
    <w:rsid w:val="002C42C6"/>
    <w:rsid w:val="002C5D1D"/>
    <w:rsid w:val="002D06EE"/>
    <w:rsid w:val="002D1E74"/>
    <w:rsid w:val="002D2F27"/>
    <w:rsid w:val="002D611B"/>
    <w:rsid w:val="002D6B57"/>
    <w:rsid w:val="002E0E5E"/>
    <w:rsid w:val="002E69AE"/>
    <w:rsid w:val="002F458F"/>
    <w:rsid w:val="00300E22"/>
    <w:rsid w:val="003011B3"/>
    <w:rsid w:val="00302948"/>
    <w:rsid w:val="00303697"/>
    <w:rsid w:val="00316C88"/>
    <w:rsid w:val="00320435"/>
    <w:rsid w:val="00320878"/>
    <w:rsid w:val="00322638"/>
    <w:rsid w:val="003233D9"/>
    <w:rsid w:val="00325D8C"/>
    <w:rsid w:val="0033101C"/>
    <w:rsid w:val="0033397E"/>
    <w:rsid w:val="003352A3"/>
    <w:rsid w:val="00340CC3"/>
    <w:rsid w:val="00340F90"/>
    <w:rsid w:val="0034477B"/>
    <w:rsid w:val="00352B31"/>
    <w:rsid w:val="00353E4C"/>
    <w:rsid w:val="00357317"/>
    <w:rsid w:val="003573F4"/>
    <w:rsid w:val="00360F11"/>
    <w:rsid w:val="003657A5"/>
    <w:rsid w:val="00373A41"/>
    <w:rsid w:val="00373F3E"/>
    <w:rsid w:val="0037770E"/>
    <w:rsid w:val="00377D43"/>
    <w:rsid w:val="00385373"/>
    <w:rsid w:val="003859BA"/>
    <w:rsid w:val="00386124"/>
    <w:rsid w:val="00387591"/>
    <w:rsid w:val="00387AB5"/>
    <w:rsid w:val="0039004C"/>
    <w:rsid w:val="00390652"/>
    <w:rsid w:val="00391AB5"/>
    <w:rsid w:val="00392119"/>
    <w:rsid w:val="00392707"/>
    <w:rsid w:val="003A1901"/>
    <w:rsid w:val="003A4DAA"/>
    <w:rsid w:val="003A5D91"/>
    <w:rsid w:val="003B0041"/>
    <w:rsid w:val="003B460D"/>
    <w:rsid w:val="003B5A5E"/>
    <w:rsid w:val="003C568B"/>
    <w:rsid w:val="003C66BD"/>
    <w:rsid w:val="003C6F22"/>
    <w:rsid w:val="003C7CD6"/>
    <w:rsid w:val="003D278C"/>
    <w:rsid w:val="003D6473"/>
    <w:rsid w:val="003E15FA"/>
    <w:rsid w:val="003E16C3"/>
    <w:rsid w:val="003F1BC9"/>
    <w:rsid w:val="003F2B24"/>
    <w:rsid w:val="003F370C"/>
    <w:rsid w:val="003F5521"/>
    <w:rsid w:val="003F699A"/>
    <w:rsid w:val="00410EC6"/>
    <w:rsid w:val="0041258C"/>
    <w:rsid w:val="00415E77"/>
    <w:rsid w:val="00417492"/>
    <w:rsid w:val="00430AF7"/>
    <w:rsid w:val="00431665"/>
    <w:rsid w:val="00431B3C"/>
    <w:rsid w:val="00435D7E"/>
    <w:rsid w:val="0043689B"/>
    <w:rsid w:val="004375BF"/>
    <w:rsid w:val="00442F86"/>
    <w:rsid w:val="0044376C"/>
    <w:rsid w:val="00444205"/>
    <w:rsid w:val="00444367"/>
    <w:rsid w:val="004446E6"/>
    <w:rsid w:val="00446516"/>
    <w:rsid w:val="004502BE"/>
    <w:rsid w:val="00452128"/>
    <w:rsid w:val="004533A4"/>
    <w:rsid w:val="0045529A"/>
    <w:rsid w:val="00457067"/>
    <w:rsid w:val="00462CA0"/>
    <w:rsid w:val="0046501B"/>
    <w:rsid w:val="004708F2"/>
    <w:rsid w:val="004709AF"/>
    <w:rsid w:val="004717AB"/>
    <w:rsid w:val="00483B17"/>
    <w:rsid w:val="00484E90"/>
    <w:rsid w:val="0048659C"/>
    <w:rsid w:val="00497393"/>
    <w:rsid w:val="004A02D2"/>
    <w:rsid w:val="004A34BA"/>
    <w:rsid w:val="004A3BD8"/>
    <w:rsid w:val="004A66FB"/>
    <w:rsid w:val="004A7C56"/>
    <w:rsid w:val="004B09C9"/>
    <w:rsid w:val="004B102B"/>
    <w:rsid w:val="004C1486"/>
    <w:rsid w:val="004C1E0D"/>
    <w:rsid w:val="004D3679"/>
    <w:rsid w:val="004D3D1C"/>
    <w:rsid w:val="004D747F"/>
    <w:rsid w:val="004E0754"/>
    <w:rsid w:val="004E36F2"/>
    <w:rsid w:val="004F3840"/>
    <w:rsid w:val="004F4915"/>
    <w:rsid w:val="00503AE3"/>
    <w:rsid w:val="005103E0"/>
    <w:rsid w:val="005111AB"/>
    <w:rsid w:val="005142CD"/>
    <w:rsid w:val="00521801"/>
    <w:rsid w:val="00524CEE"/>
    <w:rsid w:val="0052656B"/>
    <w:rsid w:val="00531F84"/>
    <w:rsid w:val="00540038"/>
    <w:rsid w:val="00542A4A"/>
    <w:rsid w:val="00544856"/>
    <w:rsid w:val="00546E82"/>
    <w:rsid w:val="005553C3"/>
    <w:rsid w:val="00555DA3"/>
    <w:rsid w:val="00567ACA"/>
    <w:rsid w:val="00570483"/>
    <w:rsid w:val="00574638"/>
    <w:rsid w:val="0057474B"/>
    <w:rsid w:val="00575D3E"/>
    <w:rsid w:val="00580531"/>
    <w:rsid w:val="00582DAF"/>
    <w:rsid w:val="005832A4"/>
    <w:rsid w:val="00583B48"/>
    <w:rsid w:val="00586056"/>
    <w:rsid w:val="00586AC7"/>
    <w:rsid w:val="00586C84"/>
    <w:rsid w:val="00587838"/>
    <w:rsid w:val="00591447"/>
    <w:rsid w:val="00591AFD"/>
    <w:rsid w:val="00595129"/>
    <w:rsid w:val="00595E4B"/>
    <w:rsid w:val="0059643A"/>
    <w:rsid w:val="005A0827"/>
    <w:rsid w:val="005A0E2E"/>
    <w:rsid w:val="005A21DD"/>
    <w:rsid w:val="005A460D"/>
    <w:rsid w:val="005A7290"/>
    <w:rsid w:val="005A755D"/>
    <w:rsid w:val="005C14A4"/>
    <w:rsid w:val="005C4498"/>
    <w:rsid w:val="005D06D3"/>
    <w:rsid w:val="005D3B83"/>
    <w:rsid w:val="005D4AE2"/>
    <w:rsid w:val="005E05B1"/>
    <w:rsid w:val="005E130F"/>
    <w:rsid w:val="005E17B5"/>
    <w:rsid w:val="005E65E9"/>
    <w:rsid w:val="005F3054"/>
    <w:rsid w:val="005F3357"/>
    <w:rsid w:val="005F3F95"/>
    <w:rsid w:val="00605623"/>
    <w:rsid w:val="0061056A"/>
    <w:rsid w:val="00610FC8"/>
    <w:rsid w:val="006130A3"/>
    <w:rsid w:val="00613351"/>
    <w:rsid w:val="0061507C"/>
    <w:rsid w:val="00615744"/>
    <w:rsid w:val="00615BD2"/>
    <w:rsid w:val="006301DE"/>
    <w:rsid w:val="00632910"/>
    <w:rsid w:val="00633210"/>
    <w:rsid w:val="00633F4A"/>
    <w:rsid w:val="00634B58"/>
    <w:rsid w:val="006352D2"/>
    <w:rsid w:val="00636C3A"/>
    <w:rsid w:val="006447A4"/>
    <w:rsid w:val="006455F3"/>
    <w:rsid w:val="006467EA"/>
    <w:rsid w:val="00654B23"/>
    <w:rsid w:val="00661B3E"/>
    <w:rsid w:val="00665219"/>
    <w:rsid w:val="00665C42"/>
    <w:rsid w:val="00667B1F"/>
    <w:rsid w:val="00670B37"/>
    <w:rsid w:val="00672F8A"/>
    <w:rsid w:val="00674470"/>
    <w:rsid w:val="0067481E"/>
    <w:rsid w:val="00674F71"/>
    <w:rsid w:val="00680844"/>
    <w:rsid w:val="00681B23"/>
    <w:rsid w:val="00683946"/>
    <w:rsid w:val="00687A63"/>
    <w:rsid w:val="00692B13"/>
    <w:rsid w:val="0069500B"/>
    <w:rsid w:val="006A0F90"/>
    <w:rsid w:val="006A256D"/>
    <w:rsid w:val="006A3D31"/>
    <w:rsid w:val="006A7B28"/>
    <w:rsid w:val="006B2A3D"/>
    <w:rsid w:val="006B2B7F"/>
    <w:rsid w:val="006B74AC"/>
    <w:rsid w:val="006B7980"/>
    <w:rsid w:val="006C1436"/>
    <w:rsid w:val="006C1CD0"/>
    <w:rsid w:val="006C7D3F"/>
    <w:rsid w:val="006C7E00"/>
    <w:rsid w:val="006D054A"/>
    <w:rsid w:val="006E119F"/>
    <w:rsid w:val="006E1729"/>
    <w:rsid w:val="006E71CB"/>
    <w:rsid w:val="006F056F"/>
    <w:rsid w:val="006F25BD"/>
    <w:rsid w:val="006F2EC3"/>
    <w:rsid w:val="006F3C44"/>
    <w:rsid w:val="006F7D8B"/>
    <w:rsid w:val="00700B44"/>
    <w:rsid w:val="00710359"/>
    <w:rsid w:val="0071070E"/>
    <w:rsid w:val="00711C86"/>
    <w:rsid w:val="00712E16"/>
    <w:rsid w:val="00713EFC"/>
    <w:rsid w:val="007146D2"/>
    <w:rsid w:val="007151B6"/>
    <w:rsid w:val="00715A5D"/>
    <w:rsid w:val="00717D5F"/>
    <w:rsid w:val="00724BAF"/>
    <w:rsid w:val="00727AB8"/>
    <w:rsid w:val="007309AA"/>
    <w:rsid w:val="00734570"/>
    <w:rsid w:val="0073461E"/>
    <w:rsid w:val="00735828"/>
    <w:rsid w:val="00735EAC"/>
    <w:rsid w:val="00740AE4"/>
    <w:rsid w:val="007432D8"/>
    <w:rsid w:val="007530A5"/>
    <w:rsid w:val="0075454D"/>
    <w:rsid w:val="00760014"/>
    <w:rsid w:val="00764A65"/>
    <w:rsid w:val="00767CB0"/>
    <w:rsid w:val="0077062D"/>
    <w:rsid w:val="007715BA"/>
    <w:rsid w:val="00772078"/>
    <w:rsid w:val="007722C1"/>
    <w:rsid w:val="007778CE"/>
    <w:rsid w:val="00777DC3"/>
    <w:rsid w:val="00780395"/>
    <w:rsid w:val="007810B6"/>
    <w:rsid w:val="007902EA"/>
    <w:rsid w:val="0079252D"/>
    <w:rsid w:val="00794191"/>
    <w:rsid w:val="00794A4A"/>
    <w:rsid w:val="0079564A"/>
    <w:rsid w:val="00795E3F"/>
    <w:rsid w:val="00796BF5"/>
    <w:rsid w:val="007A28C4"/>
    <w:rsid w:val="007A4EBD"/>
    <w:rsid w:val="007A6E1A"/>
    <w:rsid w:val="007A7424"/>
    <w:rsid w:val="007B0071"/>
    <w:rsid w:val="007B4C58"/>
    <w:rsid w:val="007B7D53"/>
    <w:rsid w:val="007C482E"/>
    <w:rsid w:val="007C4D48"/>
    <w:rsid w:val="007D0C6C"/>
    <w:rsid w:val="007D3F97"/>
    <w:rsid w:val="007D73CE"/>
    <w:rsid w:val="007E0304"/>
    <w:rsid w:val="007E1921"/>
    <w:rsid w:val="007E1E28"/>
    <w:rsid w:val="007E2772"/>
    <w:rsid w:val="007F123E"/>
    <w:rsid w:val="007F1866"/>
    <w:rsid w:val="007F1D40"/>
    <w:rsid w:val="007F3AA0"/>
    <w:rsid w:val="007F4F2B"/>
    <w:rsid w:val="007F7ADB"/>
    <w:rsid w:val="00800065"/>
    <w:rsid w:val="00810081"/>
    <w:rsid w:val="00813345"/>
    <w:rsid w:val="0081634F"/>
    <w:rsid w:val="00822939"/>
    <w:rsid w:val="008246F4"/>
    <w:rsid w:val="00824EDA"/>
    <w:rsid w:val="00827FD8"/>
    <w:rsid w:val="00833770"/>
    <w:rsid w:val="0083614B"/>
    <w:rsid w:val="008374C0"/>
    <w:rsid w:val="008401B6"/>
    <w:rsid w:val="00841769"/>
    <w:rsid w:val="008421EC"/>
    <w:rsid w:val="008473E6"/>
    <w:rsid w:val="008647CD"/>
    <w:rsid w:val="008655BD"/>
    <w:rsid w:val="00867825"/>
    <w:rsid w:val="00871C99"/>
    <w:rsid w:val="00872292"/>
    <w:rsid w:val="008751D7"/>
    <w:rsid w:val="00875254"/>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3D36"/>
    <w:rsid w:val="008A5094"/>
    <w:rsid w:val="008A5F90"/>
    <w:rsid w:val="008A673F"/>
    <w:rsid w:val="008A7DB8"/>
    <w:rsid w:val="008B04EA"/>
    <w:rsid w:val="008B2AF8"/>
    <w:rsid w:val="008B484A"/>
    <w:rsid w:val="008B5094"/>
    <w:rsid w:val="008B5700"/>
    <w:rsid w:val="008B67F1"/>
    <w:rsid w:val="008C04FA"/>
    <w:rsid w:val="008C0A74"/>
    <w:rsid w:val="008C2BB9"/>
    <w:rsid w:val="008C35CC"/>
    <w:rsid w:val="008C6485"/>
    <w:rsid w:val="008D04C5"/>
    <w:rsid w:val="008D13CC"/>
    <w:rsid w:val="008D2DA7"/>
    <w:rsid w:val="008D3CB4"/>
    <w:rsid w:val="008D6DFA"/>
    <w:rsid w:val="008E16DA"/>
    <w:rsid w:val="008E2A1A"/>
    <w:rsid w:val="008E3D20"/>
    <w:rsid w:val="008E55E0"/>
    <w:rsid w:val="008F419D"/>
    <w:rsid w:val="008F44A9"/>
    <w:rsid w:val="00901BE9"/>
    <w:rsid w:val="0090279D"/>
    <w:rsid w:val="00904044"/>
    <w:rsid w:val="009065B4"/>
    <w:rsid w:val="009113A9"/>
    <w:rsid w:val="00913646"/>
    <w:rsid w:val="009203F4"/>
    <w:rsid w:val="009214A6"/>
    <w:rsid w:val="00922889"/>
    <w:rsid w:val="00924674"/>
    <w:rsid w:val="00925DC2"/>
    <w:rsid w:val="009261B9"/>
    <w:rsid w:val="00931A9A"/>
    <w:rsid w:val="009406AF"/>
    <w:rsid w:val="00940CBD"/>
    <w:rsid w:val="00940D2A"/>
    <w:rsid w:val="00950D10"/>
    <w:rsid w:val="00954423"/>
    <w:rsid w:val="00954527"/>
    <w:rsid w:val="009567A7"/>
    <w:rsid w:val="00957E8C"/>
    <w:rsid w:val="009621F5"/>
    <w:rsid w:val="009634B1"/>
    <w:rsid w:val="00965698"/>
    <w:rsid w:val="009667B4"/>
    <w:rsid w:val="00967702"/>
    <w:rsid w:val="009804B1"/>
    <w:rsid w:val="009815C7"/>
    <w:rsid w:val="009818FF"/>
    <w:rsid w:val="00985307"/>
    <w:rsid w:val="0099130F"/>
    <w:rsid w:val="00993D47"/>
    <w:rsid w:val="0099429F"/>
    <w:rsid w:val="009970D9"/>
    <w:rsid w:val="00997CB4"/>
    <w:rsid w:val="009A2F37"/>
    <w:rsid w:val="009A6460"/>
    <w:rsid w:val="009A7535"/>
    <w:rsid w:val="009B0ABE"/>
    <w:rsid w:val="009C1F7B"/>
    <w:rsid w:val="009C5EE2"/>
    <w:rsid w:val="009C7B5B"/>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35A1"/>
    <w:rsid w:val="00A0388F"/>
    <w:rsid w:val="00A03FB3"/>
    <w:rsid w:val="00A071BD"/>
    <w:rsid w:val="00A1171F"/>
    <w:rsid w:val="00A117DC"/>
    <w:rsid w:val="00A11F8F"/>
    <w:rsid w:val="00A148B1"/>
    <w:rsid w:val="00A167BC"/>
    <w:rsid w:val="00A221DF"/>
    <w:rsid w:val="00A225F5"/>
    <w:rsid w:val="00A22F9F"/>
    <w:rsid w:val="00A23B72"/>
    <w:rsid w:val="00A25792"/>
    <w:rsid w:val="00A30E49"/>
    <w:rsid w:val="00A3268E"/>
    <w:rsid w:val="00A34531"/>
    <w:rsid w:val="00A35317"/>
    <w:rsid w:val="00A35A9C"/>
    <w:rsid w:val="00A37671"/>
    <w:rsid w:val="00A37FB1"/>
    <w:rsid w:val="00A46D11"/>
    <w:rsid w:val="00A478F8"/>
    <w:rsid w:val="00A50438"/>
    <w:rsid w:val="00A508D8"/>
    <w:rsid w:val="00A528F9"/>
    <w:rsid w:val="00A52D43"/>
    <w:rsid w:val="00A53CF0"/>
    <w:rsid w:val="00A55463"/>
    <w:rsid w:val="00A5597B"/>
    <w:rsid w:val="00A5620B"/>
    <w:rsid w:val="00A56306"/>
    <w:rsid w:val="00A56EFE"/>
    <w:rsid w:val="00A61028"/>
    <w:rsid w:val="00A61B3A"/>
    <w:rsid w:val="00A62AC7"/>
    <w:rsid w:val="00A63C87"/>
    <w:rsid w:val="00A64E45"/>
    <w:rsid w:val="00A735D2"/>
    <w:rsid w:val="00A74B75"/>
    <w:rsid w:val="00A804C4"/>
    <w:rsid w:val="00A813F9"/>
    <w:rsid w:val="00A81E52"/>
    <w:rsid w:val="00A847D4"/>
    <w:rsid w:val="00A935AC"/>
    <w:rsid w:val="00A96330"/>
    <w:rsid w:val="00AA3544"/>
    <w:rsid w:val="00AA3B69"/>
    <w:rsid w:val="00AA4617"/>
    <w:rsid w:val="00AA511B"/>
    <w:rsid w:val="00AB09BA"/>
    <w:rsid w:val="00AC32F5"/>
    <w:rsid w:val="00AC494C"/>
    <w:rsid w:val="00AC52D0"/>
    <w:rsid w:val="00AD6C02"/>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0221"/>
    <w:rsid w:val="00B72860"/>
    <w:rsid w:val="00B801AB"/>
    <w:rsid w:val="00B806AE"/>
    <w:rsid w:val="00B81448"/>
    <w:rsid w:val="00B830F8"/>
    <w:rsid w:val="00B84106"/>
    <w:rsid w:val="00B8503F"/>
    <w:rsid w:val="00B92B05"/>
    <w:rsid w:val="00B942E0"/>
    <w:rsid w:val="00B94A70"/>
    <w:rsid w:val="00B95A6F"/>
    <w:rsid w:val="00B97F4F"/>
    <w:rsid w:val="00BA3A98"/>
    <w:rsid w:val="00BB0F01"/>
    <w:rsid w:val="00BB10E9"/>
    <w:rsid w:val="00BC2FA5"/>
    <w:rsid w:val="00BC364F"/>
    <w:rsid w:val="00BC4FD3"/>
    <w:rsid w:val="00BC7274"/>
    <w:rsid w:val="00BE0965"/>
    <w:rsid w:val="00BE187B"/>
    <w:rsid w:val="00BE1A34"/>
    <w:rsid w:val="00BE3060"/>
    <w:rsid w:val="00BE4678"/>
    <w:rsid w:val="00BE636F"/>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23C8E"/>
    <w:rsid w:val="00C24E51"/>
    <w:rsid w:val="00C33D82"/>
    <w:rsid w:val="00C34857"/>
    <w:rsid w:val="00C40C8C"/>
    <w:rsid w:val="00C41C03"/>
    <w:rsid w:val="00C55160"/>
    <w:rsid w:val="00C55BCF"/>
    <w:rsid w:val="00C57BCA"/>
    <w:rsid w:val="00C61BE6"/>
    <w:rsid w:val="00C652F8"/>
    <w:rsid w:val="00C67999"/>
    <w:rsid w:val="00C67C18"/>
    <w:rsid w:val="00C73981"/>
    <w:rsid w:val="00C7542B"/>
    <w:rsid w:val="00C75A33"/>
    <w:rsid w:val="00C761CC"/>
    <w:rsid w:val="00C76391"/>
    <w:rsid w:val="00C817EA"/>
    <w:rsid w:val="00C83494"/>
    <w:rsid w:val="00C84337"/>
    <w:rsid w:val="00C86CD0"/>
    <w:rsid w:val="00C87108"/>
    <w:rsid w:val="00C91AFC"/>
    <w:rsid w:val="00C9205D"/>
    <w:rsid w:val="00C96504"/>
    <w:rsid w:val="00CA0ADA"/>
    <w:rsid w:val="00CA1443"/>
    <w:rsid w:val="00CA4A83"/>
    <w:rsid w:val="00CA54EE"/>
    <w:rsid w:val="00CA6D89"/>
    <w:rsid w:val="00CA7427"/>
    <w:rsid w:val="00CB1F48"/>
    <w:rsid w:val="00CB2B75"/>
    <w:rsid w:val="00CB64E7"/>
    <w:rsid w:val="00CB687A"/>
    <w:rsid w:val="00CB730B"/>
    <w:rsid w:val="00CB736E"/>
    <w:rsid w:val="00CB7E40"/>
    <w:rsid w:val="00CC2C78"/>
    <w:rsid w:val="00CC3C0A"/>
    <w:rsid w:val="00CC408D"/>
    <w:rsid w:val="00CC4789"/>
    <w:rsid w:val="00CC47D6"/>
    <w:rsid w:val="00CC6E5B"/>
    <w:rsid w:val="00CD207D"/>
    <w:rsid w:val="00CD284F"/>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1186B"/>
    <w:rsid w:val="00D11CAA"/>
    <w:rsid w:val="00D13C42"/>
    <w:rsid w:val="00D150F5"/>
    <w:rsid w:val="00D16A7A"/>
    <w:rsid w:val="00D20CC6"/>
    <w:rsid w:val="00D22AC0"/>
    <w:rsid w:val="00D24184"/>
    <w:rsid w:val="00D2709F"/>
    <w:rsid w:val="00D270AC"/>
    <w:rsid w:val="00D27118"/>
    <w:rsid w:val="00D30223"/>
    <w:rsid w:val="00D32A75"/>
    <w:rsid w:val="00D3468A"/>
    <w:rsid w:val="00D374EE"/>
    <w:rsid w:val="00D37E76"/>
    <w:rsid w:val="00D43A2F"/>
    <w:rsid w:val="00D44B99"/>
    <w:rsid w:val="00D47506"/>
    <w:rsid w:val="00D50B27"/>
    <w:rsid w:val="00D513C2"/>
    <w:rsid w:val="00D51D10"/>
    <w:rsid w:val="00D527CB"/>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C8D"/>
    <w:rsid w:val="00DB6E44"/>
    <w:rsid w:val="00DB715D"/>
    <w:rsid w:val="00DB77E8"/>
    <w:rsid w:val="00DC2AA1"/>
    <w:rsid w:val="00DC3DEE"/>
    <w:rsid w:val="00DC4440"/>
    <w:rsid w:val="00DC6664"/>
    <w:rsid w:val="00DC734E"/>
    <w:rsid w:val="00DD1F94"/>
    <w:rsid w:val="00DD7981"/>
    <w:rsid w:val="00DE5016"/>
    <w:rsid w:val="00DE5EA9"/>
    <w:rsid w:val="00DF0E2A"/>
    <w:rsid w:val="00DF5F26"/>
    <w:rsid w:val="00E00D0C"/>
    <w:rsid w:val="00E04D35"/>
    <w:rsid w:val="00E079F2"/>
    <w:rsid w:val="00E07AEE"/>
    <w:rsid w:val="00E123C2"/>
    <w:rsid w:val="00E1371C"/>
    <w:rsid w:val="00E14853"/>
    <w:rsid w:val="00E2134C"/>
    <w:rsid w:val="00E2202C"/>
    <w:rsid w:val="00E25748"/>
    <w:rsid w:val="00E262FC"/>
    <w:rsid w:val="00E272FF"/>
    <w:rsid w:val="00E3022B"/>
    <w:rsid w:val="00E33A8F"/>
    <w:rsid w:val="00E34EA3"/>
    <w:rsid w:val="00E4143A"/>
    <w:rsid w:val="00E42B0C"/>
    <w:rsid w:val="00E43229"/>
    <w:rsid w:val="00E440FD"/>
    <w:rsid w:val="00E45E7B"/>
    <w:rsid w:val="00E46395"/>
    <w:rsid w:val="00E46922"/>
    <w:rsid w:val="00E4761A"/>
    <w:rsid w:val="00E5014E"/>
    <w:rsid w:val="00E54795"/>
    <w:rsid w:val="00E57F10"/>
    <w:rsid w:val="00E6248F"/>
    <w:rsid w:val="00E65074"/>
    <w:rsid w:val="00E6523B"/>
    <w:rsid w:val="00E66A3D"/>
    <w:rsid w:val="00E70E49"/>
    <w:rsid w:val="00E729EC"/>
    <w:rsid w:val="00E751A2"/>
    <w:rsid w:val="00E76057"/>
    <w:rsid w:val="00E8201E"/>
    <w:rsid w:val="00E84009"/>
    <w:rsid w:val="00E8598F"/>
    <w:rsid w:val="00E905AF"/>
    <w:rsid w:val="00E9333B"/>
    <w:rsid w:val="00E94223"/>
    <w:rsid w:val="00E94ED1"/>
    <w:rsid w:val="00E95292"/>
    <w:rsid w:val="00EA22AE"/>
    <w:rsid w:val="00EA344B"/>
    <w:rsid w:val="00EA55EF"/>
    <w:rsid w:val="00EB0CD5"/>
    <w:rsid w:val="00EB217E"/>
    <w:rsid w:val="00EC2046"/>
    <w:rsid w:val="00ED55AB"/>
    <w:rsid w:val="00ED7289"/>
    <w:rsid w:val="00EE0A2D"/>
    <w:rsid w:val="00EE58D4"/>
    <w:rsid w:val="00EE5A0F"/>
    <w:rsid w:val="00EE612A"/>
    <w:rsid w:val="00EF34FE"/>
    <w:rsid w:val="00EF7D2E"/>
    <w:rsid w:val="00EF7EBA"/>
    <w:rsid w:val="00EF7F05"/>
    <w:rsid w:val="00F0297E"/>
    <w:rsid w:val="00F0659D"/>
    <w:rsid w:val="00F069C7"/>
    <w:rsid w:val="00F115A1"/>
    <w:rsid w:val="00F14024"/>
    <w:rsid w:val="00F16DCE"/>
    <w:rsid w:val="00F17B32"/>
    <w:rsid w:val="00F20E56"/>
    <w:rsid w:val="00F22E5C"/>
    <w:rsid w:val="00F254D4"/>
    <w:rsid w:val="00F27A96"/>
    <w:rsid w:val="00F27D00"/>
    <w:rsid w:val="00F3389C"/>
    <w:rsid w:val="00F34574"/>
    <w:rsid w:val="00F3662E"/>
    <w:rsid w:val="00F36706"/>
    <w:rsid w:val="00F40803"/>
    <w:rsid w:val="00F46AB9"/>
    <w:rsid w:val="00F472F2"/>
    <w:rsid w:val="00F47570"/>
    <w:rsid w:val="00F5699C"/>
    <w:rsid w:val="00F57244"/>
    <w:rsid w:val="00F60BDF"/>
    <w:rsid w:val="00F612B0"/>
    <w:rsid w:val="00F63F06"/>
    <w:rsid w:val="00F718B0"/>
    <w:rsid w:val="00F72F57"/>
    <w:rsid w:val="00F732E4"/>
    <w:rsid w:val="00F75728"/>
    <w:rsid w:val="00F761D0"/>
    <w:rsid w:val="00F8037E"/>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C0E26"/>
    <w:rsid w:val="00FC3141"/>
    <w:rsid w:val="00FC6D74"/>
    <w:rsid w:val="00FD0815"/>
    <w:rsid w:val="00FD0DCD"/>
    <w:rsid w:val="00FD0E8D"/>
    <w:rsid w:val="00FD1276"/>
    <w:rsid w:val="00FD1F8E"/>
    <w:rsid w:val="00FD35B5"/>
    <w:rsid w:val="00FD3C95"/>
    <w:rsid w:val="00FD4288"/>
    <w:rsid w:val="00FE3548"/>
    <w:rsid w:val="00FE5381"/>
    <w:rsid w:val="00FE6CD8"/>
    <w:rsid w:val="00FE70B4"/>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veshapi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7</Pages>
  <Words>2032</Words>
  <Characters>11587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Microsoft Office User</cp:lastModifiedBy>
  <cp:revision>121</cp:revision>
  <cp:lastPrinted>2015-07-27T06:36:00Z</cp:lastPrinted>
  <dcterms:created xsi:type="dcterms:W3CDTF">2025-09-11T14:33:00Z</dcterms:created>
  <dcterms:modified xsi:type="dcterms:W3CDTF">2026-08-31T11:23:00Z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