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73A5" w14:textId="77777777" w:rsidR="007D73CE" w:rsidRPr="00061A02" w:rsidRDefault="007D73CE" w:rsidP="00A74B75">
      <w:pPr>
        <w:spacing w:after="0" w:line="360" w:lineRule="auto"/>
        <w:jc w:val="center"/>
        <w:rPr>
          <w:rFonts w:ascii="Sylfaen" w:hAnsi="Sylfaen"/>
          <w:b/>
          <w:lang w:val="ka-GE"/>
        </w:rPr>
      </w:pPr>
    </w:p>
    <w:p w14:paraId="3682D4A9" w14:textId="77777777" w:rsidR="00A43684" w:rsidRPr="00220DCF" w:rsidRDefault="00A43684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70CE2561" w14:textId="77777777" w:rsidR="00381ABC" w:rsidRPr="00220DCF" w:rsidRDefault="00381ABC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687574A9" w14:textId="751EA776" w:rsidR="00381ABC" w:rsidRPr="00220DCF" w:rsidRDefault="00381ABC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6CF0B4C3" w14:textId="1B654933" w:rsidR="00381ABC" w:rsidRPr="00220DCF" w:rsidRDefault="00220DCF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  <w:r w:rsidRPr="00220DCF">
        <w:rPr>
          <w:rFonts w:ascii="Sylfaen" w:hAnsi="Sylfaen" w:cs="Sylfaen"/>
          <w:b/>
          <w:noProof/>
          <w:lang w:val="ka-GE"/>
        </w:rPr>
        <w:drawing>
          <wp:inline distT="0" distB="0" distL="0" distR="0" wp14:anchorId="17B5E58C" wp14:editId="3833F24B">
            <wp:extent cx="3078480" cy="1809307"/>
            <wp:effectExtent l="0" t="0" r="7620" b="635"/>
            <wp:docPr id="283577528" name="Picture 1" descr="A orange letter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77528" name="Picture 1" descr="A orange letter on a black background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2786" cy="181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DBFF7" w14:textId="77777777" w:rsidR="00381ABC" w:rsidRPr="00220DCF" w:rsidRDefault="00381ABC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31FE3B0C" w14:textId="77777777" w:rsidR="00A43684" w:rsidRPr="00220DCF" w:rsidRDefault="00A43684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12198401" w14:textId="77777777" w:rsidR="00A43684" w:rsidRPr="00220DCF" w:rsidRDefault="00A43684" w:rsidP="00794191">
      <w:pPr>
        <w:spacing w:after="0" w:line="240" w:lineRule="auto"/>
        <w:jc w:val="center"/>
        <w:rPr>
          <w:rFonts w:ascii="Sylfaen" w:hAnsi="Sylfaen" w:cs="Sylfaen"/>
          <w:b/>
          <w:lang w:val="ka-GE"/>
        </w:rPr>
      </w:pPr>
    </w:p>
    <w:p w14:paraId="701FB870" w14:textId="36DD0064" w:rsidR="009815C7" w:rsidRPr="00220DCF" w:rsidRDefault="009815C7" w:rsidP="003924CB">
      <w:pPr>
        <w:spacing w:after="0" w:line="240" w:lineRule="auto"/>
        <w:jc w:val="center"/>
        <w:rPr>
          <w:rFonts w:ascii="Sylfaen" w:hAnsi="Sylfaen" w:cs="Sylfaen"/>
          <w:b/>
        </w:rPr>
      </w:pPr>
    </w:p>
    <w:p w14:paraId="7F37A681" w14:textId="77777777" w:rsidR="009815C7" w:rsidRPr="00220DCF" w:rsidRDefault="009815C7" w:rsidP="00794191">
      <w:pPr>
        <w:spacing w:after="0" w:line="240" w:lineRule="auto"/>
        <w:jc w:val="center"/>
        <w:rPr>
          <w:rFonts w:ascii="Sylfaen" w:hAnsi="Sylfaen" w:cs="Sylfaen"/>
          <w:b/>
        </w:rPr>
      </w:pPr>
    </w:p>
    <w:p w14:paraId="2417581E" w14:textId="77777777" w:rsidR="00E60CA4" w:rsidRPr="00220DCF" w:rsidRDefault="00E60CA4" w:rsidP="00A71E0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14:paraId="3A965994" w14:textId="77777777" w:rsidR="00E60CA4" w:rsidRPr="00220DCF" w:rsidRDefault="00E60CA4" w:rsidP="00A71E0B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14:paraId="20FCAE89" w14:textId="77777777" w:rsidR="009F51DD" w:rsidRPr="009F51DD" w:rsidRDefault="009F51DD" w:rsidP="009F51DD">
      <w:pPr>
        <w:spacing w:after="0" w:line="240" w:lineRule="auto"/>
        <w:jc w:val="center"/>
        <w:rPr>
          <w:rFonts w:ascii="Sylfaen" w:hAnsi="Sylfaen" w:cs="Sylfaen"/>
          <w:b/>
          <w:bCs/>
          <w:sz w:val="28"/>
          <w:szCs w:val="28"/>
        </w:rPr>
      </w:pP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ტენდერი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 ქ. </w:t>
      </w: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თბილისში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, </w:t>
      </w: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მარშალ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გელოვანის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 </w:t>
      </w: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გამზირი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 N29-ში </w:t>
      </w: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მდებარე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 მე-14 </w:t>
      </w:r>
      <w:proofErr w:type="spellStart"/>
      <w:r w:rsidRPr="009F51DD">
        <w:rPr>
          <w:rFonts w:ascii="Sylfaen" w:hAnsi="Sylfaen" w:cs="Sylfaen"/>
          <w:b/>
          <w:bCs/>
          <w:sz w:val="28"/>
          <w:szCs w:val="28"/>
        </w:rPr>
        <w:t>კორპუსის</w:t>
      </w:r>
      <w:proofErr w:type="spellEnd"/>
      <w:r w:rsidRPr="009F51DD">
        <w:rPr>
          <w:rFonts w:ascii="Sylfaen" w:hAnsi="Sylfaen" w:cs="Sylfaen"/>
          <w:b/>
          <w:bCs/>
          <w:sz w:val="28"/>
          <w:szCs w:val="28"/>
        </w:rPr>
        <w:t xml:space="preserve"> (01.10.10.025.117)</w:t>
      </w:r>
    </w:p>
    <w:p w14:paraId="0621B8C3" w14:textId="09085DA1" w:rsidR="00A71E0B" w:rsidRPr="00220DCF" w:rsidRDefault="00182044" w:rsidP="00525FA4">
      <w:pPr>
        <w:spacing w:after="0" w:line="240" w:lineRule="auto"/>
        <w:jc w:val="center"/>
        <w:rPr>
          <w:rFonts w:ascii="Sylfaen" w:hAnsi="Sylfaen" w:cs="Sylfaen"/>
          <w:b/>
          <w:bCs/>
          <w:sz w:val="28"/>
          <w:szCs w:val="28"/>
        </w:rPr>
      </w:pPr>
      <w:proofErr w:type="spellStart"/>
      <w:r w:rsidRPr="00182044">
        <w:rPr>
          <w:rFonts w:ascii="Sylfaen" w:hAnsi="Sylfaen" w:cs="Sylfaen"/>
          <w:b/>
          <w:bCs/>
          <w:sz w:val="28"/>
          <w:szCs w:val="28"/>
        </w:rPr>
        <w:t>საინჟინრო</w:t>
      </w:r>
      <w:proofErr w:type="spellEnd"/>
      <w:r w:rsidRPr="00182044">
        <w:rPr>
          <w:rFonts w:ascii="Sylfaen" w:hAnsi="Sylfaen" w:cs="Sylfaen"/>
          <w:b/>
          <w:bCs/>
          <w:sz w:val="28"/>
          <w:szCs w:val="28"/>
        </w:rPr>
        <w:t> </w:t>
      </w:r>
      <w:r w:rsidR="00481B44" w:rsidRPr="00220DCF">
        <w:rPr>
          <w:rFonts w:ascii="Sylfaen" w:hAnsi="Sylfaen" w:cs="Sylfaen"/>
          <w:b/>
          <w:sz w:val="28"/>
          <w:szCs w:val="28"/>
          <w:lang w:val="ka-GE"/>
        </w:rPr>
        <w:t xml:space="preserve">სამუშაოების </w:t>
      </w:r>
      <w:r w:rsidR="00772570" w:rsidRPr="00220DCF">
        <w:rPr>
          <w:rFonts w:ascii="Sylfaen" w:hAnsi="Sylfaen" w:cs="Sylfaen"/>
          <w:b/>
          <w:sz w:val="28"/>
          <w:szCs w:val="28"/>
          <w:lang w:val="ka-GE"/>
        </w:rPr>
        <w:t>შესყიდვაზე</w:t>
      </w:r>
    </w:p>
    <w:p w14:paraId="0C0E685F" w14:textId="77777777" w:rsidR="001B055A" w:rsidRPr="00220DCF" w:rsidRDefault="001B055A" w:rsidP="00794191">
      <w:pPr>
        <w:spacing w:after="0" w:line="240" w:lineRule="auto"/>
        <w:jc w:val="center"/>
        <w:rPr>
          <w:rFonts w:ascii="Sylfaen" w:hAnsi="Sylfaen" w:cs="Sylfaen"/>
          <w:b/>
          <w:bCs/>
          <w:sz w:val="24"/>
        </w:rPr>
      </w:pPr>
    </w:p>
    <w:p w14:paraId="093F24C3" w14:textId="77777777" w:rsidR="007D73CE" w:rsidRPr="00220DCF" w:rsidRDefault="007D73CE" w:rsidP="007D73CE">
      <w:pPr>
        <w:rPr>
          <w:rFonts w:ascii="Sylfaen" w:hAnsi="Sylfaen"/>
          <w:lang w:val="ka-GE"/>
        </w:rPr>
      </w:pPr>
    </w:p>
    <w:p w14:paraId="002939F3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48A0C09F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5A0A6715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5C217841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0B0F3779" w14:textId="77777777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61CFD8F9" w14:textId="6A4EEDB0" w:rsidR="00FD0DCD" w:rsidRPr="00220DCF" w:rsidRDefault="00FD0DCD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71017BAF" w14:textId="3101DF35" w:rsidR="00D30223" w:rsidRPr="00220DCF" w:rsidRDefault="00D3022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2FDCBC90" w14:textId="2CE5CFA7" w:rsidR="00D30223" w:rsidRPr="00220DCF" w:rsidRDefault="00D3022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075C1502" w14:textId="555D3EE6" w:rsidR="00356613" w:rsidRPr="00220DCF" w:rsidRDefault="0035661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7542F00B" w14:textId="7CACFD0F" w:rsidR="00356613" w:rsidRPr="00220DCF" w:rsidRDefault="0035661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1375262F" w14:textId="2593628B" w:rsidR="00356613" w:rsidRPr="00220DCF" w:rsidRDefault="00356613" w:rsidP="00665C42">
      <w:pPr>
        <w:spacing w:after="0" w:line="360" w:lineRule="auto"/>
        <w:jc w:val="center"/>
        <w:rPr>
          <w:rFonts w:ascii="Sylfaen" w:hAnsi="Sylfaen"/>
          <w:b/>
        </w:rPr>
      </w:pPr>
    </w:p>
    <w:p w14:paraId="248DF051" w14:textId="5B4ED26A" w:rsidR="00277B37" w:rsidRPr="00220DCF" w:rsidRDefault="00277B37" w:rsidP="00C12ABD">
      <w:pPr>
        <w:spacing w:after="0" w:line="360" w:lineRule="auto"/>
        <w:rPr>
          <w:rFonts w:ascii="Sylfaen" w:hAnsi="Sylfaen"/>
          <w:b/>
          <w:bCs/>
        </w:rPr>
      </w:pPr>
    </w:p>
    <w:p w14:paraId="00A2E91D" w14:textId="5D385E4D" w:rsidR="00330593" w:rsidRDefault="00330593" w:rsidP="00220DCF">
      <w:pPr>
        <w:pStyle w:val="NoSpacing"/>
        <w:jc w:val="center"/>
        <w:rPr>
          <w:rFonts w:ascii="Sylfaen" w:hAnsi="Sylfaen"/>
          <w:b/>
          <w:bCs/>
          <w:lang w:val="ka-GE"/>
        </w:rPr>
      </w:pPr>
      <w:r w:rsidRPr="00220DCF">
        <w:rPr>
          <w:rFonts w:ascii="Sylfaen" w:hAnsi="Sylfaen"/>
          <w:b/>
          <w:bCs/>
          <w:lang w:val="ka-GE"/>
        </w:rPr>
        <w:lastRenderedPageBreak/>
        <w:t>ტენდერის აღწერა</w:t>
      </w:r>
    </w:p>
    <w:p w14:paraId="0D320BBD" w14:textId="77777777" w:rsidR="00220DCF" w:rsidRPr="00220DCF" w:rsidRDefault="00220DCF" w:rsidP="00220DCF">
      <w:pPr>
        <w:pStyle w:val="NoSpacing"/>
        <w:jc w:val="center"/>
        <w:rPr>
          <w:rFonts w:ascii="Sylfaen" w:hAnsi="Sylfaen"/>
          <w:b/>
          <w:bCs/>
          <w:lang w:val="ka-GE"/>
        </w:rPr>
      </w:pPr>
    </w:p>
    <w:p w14:paraId="3B3773B1" w14:textId="4F411812" w:rsidR="00330593" w:rsidRPr="00182044" w:rsidRDefault="00330593" w:rsidP="00220DCF">
      <w:pPr>
        <w:pStyle w:val="NoSpacing"/>
        <w:rPr>
          <w:rFonts w:ascii="Sylfaen" w:hAnsi="Sylfaen"/>
          <w:b/>
          <w:bCs/>
        </w:rPr>
      </w:pPr>
      <w:r w:rsidRPr="00220DCF">
        <w:rPr>
          <w:rFonts w:ascii="Sylfaen" w:hAnsi="Sylfaen"/>
          <w:bCs/>
          <w:lang w:val="ka-GE"/>
        </w:rPr>
        <w:t xml:space="preserve">შპს </w:t>
      </w:r>
      <w:proofErr w:type="spellStart"/>
      <w:r w:rsidR="00525FA4" w:rsidRPr="00220DCF">
        <w:rPr>
          <w:rFonts w:ascii="Sylfaen" w:hAnsi="Sylfaen"/>
          <w:bCs/>
          <w:lang w:val="ka-GE"/>
        </w:rPr>
        <w:t>ემკვადრატის</w:t>
      </w:r>
      <w:proofErr w:type="spellEnd"/>
      <w:r w:rsidR="00525FA4" w:rsidRPr="00220DCF">
        <w:rPr>
          <w:rFonts w:ascii="Sylfaen" w:hAnsi="Sylfaen"/>
          <w:bCs/>
          <w:lang w:val="ka-GE"/>
        </w:rPr>
        <w:t xml:space="preserve"> პარკი 5</w:t>
      </w:r>
      <w:r w:rsidRPr="00220DCF">
        <w:rPr>
          <w:rFonts w:ascii="Sylfaen" w:hAnsi="Sylfaen"/>
          <w:bCs/>
          <w:lang w:val="ka-GE"/>
        </w:rPr>
        <w:t xml:space="preserve"> აცხადებს ელექტრონულ ტენდერს ქ.</w:t>
      </w:r>
      <w:r w:rsidR="00AB5ABD" w:rsidRPr="00220DCF">
        <w:rPr>
          <w:rFonts w:ascii="Sylfaen" w:hAnsi="Sylfaen"/>
          <w:bCs/>
          <w:lang w:val="ka-GE"/>
        </w:rPr>
        <w:t xml:space="preserve"> </w:t>
      </w:r>
      <w:r w:rsidRPr="00220DCF">
        <w:rPr>
          <w:rFonts w:ascii="Sylfaen" w:hAnsi="Sylfaen"/>
          <w:bCs/>
          <w:lang w:val="ka-GE"/>
        </w:rPr>
        <w:t xml:space="preserve">თბილისში, </w:t>
      </w:r>
      <w:r w:rsidR="00525FA4" w:rsidRPr="00220DCF">
        <w:rPr>
          <w:rFonts w:ascii="Sylfaen" w:hAnsi="Sylfaen"/>
          <w:bCs/>
          <w:lang w:val="ka-GE"/>
        </w:rPr>
        <w:t>მარშალ გელოვანის გამზირი</w:t>
      </w:r>
      <w:r w:rsidRPr="00220DCF">
        <w:rPr>
          <w:rFonts w:ascii="Sylfaen" w:hAnsi="Sylfaen"/>
          <w:bCs/>
          <w:lang w:val="ka-GE"/>
        </w:rPr>
        <w:t xml:space="preserve"> N</w:t>
      </w:r>
      <w:r w:rsidR="000C4330" w:rsidRPr="00220DCF">
        <w:rPr>
          <w:rFonts w:ascii="Sylfaen" w:hAnsi="Sylfaen"/>
          <w:bCs/>
          <w:lang w:val="ka-GE"/>
        </w:rPr>
        <w:t>2</w:t>
      </w:r>
      <w:r w:rsidR="00220DCF">
        <w:rPr>
          <w:rFonts w:ascii="Sylfaen" w:hAnsi="Sylfaen"/>
          <w:bCs/>
          <w:lang w:val="ka-GE"/>
        </w:rPr>
        <w:t>9</w:t>
      </w:r>
      <w:r w:rsidRPr="00220DCF">
        <w:rPr>
          <w:rFonts w:ascii="Sylfaen" w:hAnsi="Sylfaen"/>
          <w:bCs/>
          <w:lang w:val="ka-GE"/>
        </w:rPr>
        <w:t>-ში</w:t>
      </w:r>
      <w:r w:rsidR="00525FA4" w:rsidRPr="00220DCF">
        <w:rPr>
          <w:rFonts w:ascii="Sylfaen" w:hAnsi="Sylfaen"/>
          <w:bCs/>
          <w:lang w:val="ka-GE"/>
        </w:rPr>
        <w:t xml:space="preserve"> მდებარე მე-1</w:t>
      </w:r>
      <w:r w:rsidR="00224BF3" w:rsidRPr="00220DCF">
        <w:rPr>
          <w:rFonts w:ascii="Sylfaen" w:hAnsi="Sylfaen"/>
          <w:bCs/>
          <w:lang w:val="ka-GE"/>
        </w:rPr>
        <w:t>4</w:t>
      </w:r>
      <w:r w:rsidR="00525FA4" w:rsidRPr="00220DCF">
        <w:rPr>
          <w:rFonts w:ascii="Sylfaen" w:hAnsi="Sylfaen"/>
          <w:bCs/>
          <w:lang w:val="ka-GE"/>
        </w:rPr>
        <w:t xml:space="preserve"> კორპუსის</w:t>
      </w:r>
      <w:r w:rsidR="00C81216" w:rsidRPr="00220DCF">
        <w:rPr>
          <w:rFonts w:ascii="Sylfaen" w:hAnsi="Sylfaen"/>
          <w:bCs/>
          <w:lang w:val="ka-GE"/>
        </w:rPr>
        <w:t xml:space="preserve"> (</w:t>
      </w:r>
      <w:r w:rsidR="00224BF3" w:rsidRPr="00220DCF">
        <w:rPr>
          <w:rFonts w:ascii="Sylfaen" w:hAnsi="Sylfaen"/>
          <w:bCs/>
          <w:lang w:val="ka-GE"/>
        </w:rPr>
        <w:t>01.10.10.025.117</w:t>
      </w:r>
      <w:r w:rsidR="00C81216" w:rsidRPr="00220DCF">
        <w:rPr>
          <w:rFonts w:ascii="Sylfaen" w:hAnsi="Sylfaen"/>
          <w:bCs/>
          <w:lang w:val="ka-GE"/>
        </w:rPr>
        <w:t>)</w:t>
      </w:r>
      <w:r w:rsidR="00525FA4" w:rsidRPr="00220DCF">
        <w:rPr>
          <w:rFonts w:ascii="Sylfaen" w:hAnsi="Sylfaen"/>
          <w:bCs/>
          <w:lang w:val="ka-GE"/>
        </w:rPr>
        <w:t xml:space="preserve"> </w:t>
      </w:r>
      <w:proofErr w:type="spellStart"/>
      <w:r w:rsidR="00182044" w:rsidRPr="00182044">
        <w:rPr>
          <w:rFonts w:ascii="Sylfaen" w:hAnsi="Sylfaen"/>
          <w:b/>
          <w:bCs/>
        </w:rPr>
        <w:t>საინჟინრო</w:t>
      </w:r>
      <w:proofErr w:type="spellEnd"/>
      <w:r w:rsidR="00182044" w:rsidRPr="00182044">
        <w:rPr>
          <w:rFonts w:ascii="Sylfaen" w:hAnsi="Sylfaen"/>
          <w:b/>
          <w:bCs/>
        </w:rPr>
        <w:t> </w:t>
      </w:r>
      <w:proofErr w:type="spellStart"/>
      <w:r w:rsidR="00182044" w:rsidRPr="00182044">
        <w:rPr>
          <w:rFonts w:ascii="Sylfaen" w:hAnsi="Sylfaen"/>
          <w:b/>
          <w:bCs/>
        </w:rPr>
        <w:t>სამუშაოების</w:t>
      </w:r>
      <w:proofErr w:type="spellEnd"/>
      <w:r w:rsidR="00220DCF" w:rsidRPr="005E6D97">
        <w:rPr>
          <w:rFonts w:ascii="Sylfaen" w:hAnsi="Sylfaen"/>
          <w:b/>
          <w:bCs/>
        </w:rPr>
        <w:t xml:space="preserve"> </w:t>
      </w:r>
      <w:r w:rsidR="00130C7E" w:rsidRPr="005E6D97">
        <w:rPr>
          <w:rFonts w:ascii="Sylfaen" w:hAnsi="Sylfaen"/>
          <w:b/>
          <w:bCs/>
          <w:lang w:val="ka-GE"/>
        </w:rPr>
        <w:t>შესყიდვაზე.</w:t>
      </w:r>
    </w:p>
    <w:p w14:paraId="0353AF42" w14:textId="3AAE10D2" w:rsidR="001B055A" w:rsidRPr="00220DCF" w:rsidRDefault="001B055A" w:rsidP="00220DCF">
      <w:pPr>
        <w:pStyle w:val="NoSpacing"/>
        <w:rPr>
          <w:rFonts w:ascii="Sylfaen" w:hAnsi="Sylfaen" w:cs="Sylfaen"/>
          <w:bCs/>
        </w:rPr>
      </w:pPr>
    </w:p>
    <w:p w14:paraId="42C81158" w14:textId="6DC06F04" w:rsidR="001B055A" w:rsidRPr="00220DCF" w:rsidRDefault="000353F8" w:rsidP="00220DCF">
      <w:pPr>
        <w:pStyle w:val="NoSpacing"/>
        <w:rPr>
          <w:rFonts w:ascii="Sylfaen" w:hAnsi="Sylfaen"/>
          <w:b/>
          <w:bCs/>
          <w:lang w:val="ka-GE"/>
        </w:rPr>
      </w:pPr>
      <w:r w:rsidRPr="00220DCF">
        <w:rPr>
          <w:rFonts w:ascii="Sylfaen" w:hAnsi="Sylfaen"/>
          <w:b/>
          <w:bCs/>
          <w:lang w:val="ka-GE"/>
        </w:rPr>
        <w:t xml:space="preserve">1.2 </w:t>
      </w:r>
      <w:bookmarkStart w:id="0" w:name="_Hlk149562644"/>
      <w:r w:rsidR="00533A0C">
        <w:rPr>
          <w:rFonts w:ascii="Sylfaen" w:hAnsi="Sylfaen"/>
          <w:b/>
          <w:bCs/>
          <w:lang w:val="ka-GE"/>
        </w:rPr>
        <w:t>შესყიდვის</w:t>
      </w:r>
      <w:r w:rsidR="00772570" w:rsidRPr="00220DCF">
        <w:rPr>
          <w:rFonts w:ascii="Sylfaen" w:hAnsi="Sylfaen"/>
          <w:b/>
          <w:bCs/>
          <w:lang w:val="ka-GE"/>
        </w:rPr>
        <w:t xml:space="preserve"> საგნის</w:t>
      </w:r>
      <w:r w:rsidR="001B055A" w:rsidRPr="00220DCF">
        <w:rPr>
          <w:rFonts w:ascii="Sylfaen" w:hAnsi="Sylfaen"/>
          <w:b/>
          <w:bCs/>
          <w:lang w:val="ka-GE"/>
        </w:rPr>
        <w:t>/სამუშაოს აღწერა</w:t>
      </w:r>
      <w:bookmarkEnd w:id="0"/>
      <w:r w:rsidR="001B055A" w:rsidRPr="00220DCF">
        <w:rPr>
          <w:rFonts w:ascii="Sylfaen" w:hAnsi="Sylfaen"/>
          <w:b/>
          <w:bCs/>
          <w:lang w:val="ka-GE"/>
        </w:rPr>
        <w:t xml:space="preserve"> , შესყიდვის ობიექტის რაოდენობა/მოცულობა</w:t>
      </w:r>
      <w:r w:rsidR="00FA5362">
        <w:rPr>
          <w:rFonts w:ascii="Sylfaen" w:hAnsi="Sylfaen"/>
          <w:b/>
          <w:bCs/>
          <w:lang w:val="ka-GE"/>
        </w:rPr>
        <w:t>.</w:t>
      </w:r>
    </w:p>
    <w:p w14:paraId="600E04AA" w14:textId="77777777" w:rsidR="004418ED" w:rsidRPr="00220DCF" w:rsidRDefault="004418ED" w:rsidP="00220DCF">
      <w:pPr>
        <w:pStyle w:val="NoSpacing"/>
        <w:rPr>
          <w:rFonts w:ascii="Sylfaen" w:hAnsi="Sylfaen" w:cs="Sylfaen"/>
          <w:lang w:val="ka-GE"/>
        </w:rPr>
      </w:pPr>
    </w:p>
    <w:p w14:paraId="2BC703A0" w14:textId="540E5546" w:rsidR="005E6D97" w:rsidRPr="00061A02" w:rsidRDefault="009458DD" w:rsidP="00061A02">
      <w:pPr>
        <w:pStyle w:val="NoSpacing"/>
        <w:numPr>
          <w:ilvl w:val="0"/>
          <w:numId w:val="1"/>
        </w:numPr>
        <w:rPr>
          <w:rFonts w:ascii="Sylfaen" w:hAnsi="Sylfaen" w:cs="Sylfaen"/>
        </w:rPr>
      </w:pPr>
      <w:proofErr w:type="spellStart"/>
      <w:r>
        <w:rPr>
          <w:rFonts w:ascii="Sylfaen" w:hAnsi="Sylfaen" w:cs="Sylfaen"/>
        </w:rPr>
        <w:t>საინჟინრო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დოკუმენტაციის</w:t>
      </w:r>
      <w:proofErr w:type="spellEnd"/>
      <w:r w:rsidR="00061A02">
        <w:rPr>
          <w:rFonts w:ascii="Sylfaen" w:hAnsi="Sylfaen" w:cs="Sylfaen"/>
        </w:rPr>
        <w:t xml:space="preserve"> </w:t>
      </w:r>
      <w:proofErr w:type="spellStart"/>
      <w:r w:rsidR="00061A02">
        <w:rPr>
          <w:rFonts w:ascii="Sylfaen" w:hAnsi="Sylfaen" w:cs="Sylfaen"/>
        </w:rPr>
        <w:t>ლინკი</w:t>
      </w:r>
      <w:proofErr w:type="spellEnd"/>
      <w:r w:rsidR="00061A02">
        <w:rPr>
          <w:rFonts w:ascii="Sylfaen" w:hAnsi="Sylfaen" w:cs="Sylfaen"/>
        </w:rPr>
        <w:t xml:space="preserve"> - </w:t>
      </w:r>
      <w:r w:rsidR="005E6D97" w:rsidRPr="00220DCF">
        <w:rPr>
          <w:rFonts w:ascii="Sylfaen" w:hAnsi="Sylfaen" w:cs="Sylfaen"/>
        </w:rPr>
        <w:t xml:space="preserve"> </w:t>
      </w:r>
      <w:hyperlink r:id="rId9" w:history="1">
        <w:r w:rsidR="00061A02" w:rsidRPr="00061A02">
          <w:rPr>
            <w:rStyle w:val="Hyperlink"/>
            <w:rFonts w:ascii="Sylfaen" w:hAnsi="Sylfaen" w:cs="Sylfaen"/>
            <w:noProof/>
          </w:rPr>
          <w:drawing>
            <wp:inline distT="0" distB="0" distL="0" distR="0" wp14:anchorId="32485381" wp14:editId="01795FDE">
              <wp:extent cx="152400" cy="152400"/>
              <wp:effectExtent l="0" t="0" r="0" b="0"/>
              <wp:docPr id="1241157802" name="Picture 2" descr="​Folder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Folder icon"/>
                      <pic:cNvPicPr>
                        <a:picLocks noChangeAspect="1" noChangeArrowheads="1"/>
                      </pic:cNvPicPr>
                    </pic:nvPicPr>
                    <pic:blipFill>
                      <a:blip r:embed="rId10" r:link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061A02" w:rsidRPr="00061A02">
          <w:rPr>
            <w:rStyle w:val="Hyperlink"/>
            <w:rFonts w:ascii="Sylfaen" w:hAnsi="Sylfaen" w:cs="Sylfaen"/>
          </w:rPr>
          <w:t> </w:t>
        </w:r>
        <w:proofErr w:type="spellStart"/>
        <w:r w:rsidR="00061A02" w:rsidRPr="00061A02">
          <w:rPr>
            <w:rStyle w:val="Hyperlink"/>
            <w:rFonts w:ascii="Sylfaen" w:hAnsi="Sylfaen" w:cs="Sylfaen"/>
          </w:rPr>
          <w:t>საინჟინრო</w:t>
        </w:r>
        <w:proofErr w:type="spellEnd"/>
      </w:hyperlink>
      <w:r w:rsidR="000B1ED0">
        <w:rPr>
          <w:rFonts w:ascii="Sylfaen" w:hAnsi="Sylfaen" w:cs="Sylfaen"/>
        </w:rPr>
        <w:t xml:space="preserve"> </w:t>
      </w:r>
    </w:p>
    <w:p w14:paraId="6E6A9C9D" w14:textId="77777777" w:rsidR="003C76F5" w:rsidRDefault="00AF6944" w:rsidP="00297443">
      <w:pPr>
        <w:pStyle w:val="NoSpacing"/>
        <w:numPr>
          <w:ilvl w:val="0"/>
          <w:numId w:val="1"/>
        </w:numPr>
        <w:rPr>
          <w:rFonts w:ascii="Sylfaen" w:hAnsi="Sylfaen"/>
          <w:lang w:val="ka-GE"/>
        </w:rPr>
      </w:pPr>
      <w:proofErr w:type="spellStart"/>
      <w:r w:rsidRPr="00220DCF">
        <w:rPr>
          <w:rFonts w:ascii="Sylfaen" w:hAnsi="Sylfaen"/>
          <w:lang w:val="ka-GE"/>
        </w:rPr>
        <w:t>სატენდერო</w:t>
      </w:r>
      <w:proofErr w:type="spellEnd"/>
      <w:r w:rsidRPr="00220DCF">
        <w:rPr>
          <w:rFonts w:ascii="Sylfaen" w:hAnsi="Sylfaen"/>
          <w:lang w:val="ka-GE"/>
        </w:rPr>
        <w:t xml:space="preserve"> დოკუმენტაციას თან ერთვის ხარჯთაღრიცხვა საორიენტაციო მოცულობებითა და შესასრულებელი სამუშაოების ჩამონათვალით</w:t>
      </w:r>
      <w:r w:rsidR="00BC458A">
        <w:rPr>
          <w:rFonts w:ascii="Sylfaen" w:hAnsi="Sylfaen"/>
          <w:lang w:val="ka-GE"/>
        </w:rPr>
        <w:t xml:space="preserve">. </w:t>
      </w:r>
      <w:r w:rsidR="00BC458A" w:rsidRPr="00BC458A">
        <w:rPr>
          <w:rFonts w:ascii="Sylfaen" w:hAnsi="Sylfaen"/>
          <w:lang w:val="ka-GE"/>
        </w:rPr>
        <w:t xml:space="preserve">პრეტენდენტმა თავად უნდა უზრუნველყოს პროექტის შესაბამისად ხარჯთაღრიცხვის </w:t>
      </w:r>
      <w:r w:rsidR="00EF1913">
        <w:rPr>
          <w:rFonts w:ascii="Sylfaen" w:hAnsi="Sylfaen"/>
          <w:lang w:val="ka-GE"/>
        </w:rPr>
        <w:t>გადამოწმება შესასრულებელი სამუშაოებისა და მოცულობების ნაწილში</w:t>
      </w:r>
      <w:r w:rsidR="009A2844">
        <w:rPr>
          <w:rFonts w:ascii="Sylfaen" w:hAnsi="Sylfaen"/>
          <w:lang w:val="ka-GE"/>
        </w:rPr>
        <w:t xml:space="preserve">. </w:t>
      </w:r>
    </w:p>
    <w:p w14:paraId="73D0B865" w14:textId="5819BCBE" w:rsidR="00AF6944" w:rsidRPr="00220DCF" w:rsidRDefault="003C76F5" w:rsidP="00297443">
      <w:pPr>
        <w:pStyle w:val="NoSpacing"/>
        <w:numPr>
          <w:ilvl w:val="0"/>
          <w:numId w:val="1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პრეტენდენტის მიერ </w:t>
      </w:r>
      <w:r w:rsidR="009A2844">
        <w:rPr>
          <w:rFonts w:ascii="Sylfaen" w:hAnsi="Sylfaen"/>
          <w:lang w:val="ka-GE"/>
        </w:rPr>
        <w:t xml:space="preserve">წარმოდგენილ </w:t>
      </w:r>
      <w:proofErr w:type="spellStart"/>
      <w:r w:rsidR="009A2844">
        <w:rPr>
          <w:rFonts w:ascii="Sylfaen" w:hAnsi="Sylfaen"/>
          <w:lang w:val="ka-GE"/>
        </w:rPr>
        <w:t>ხარჯთაღრიცხვში</w:t>
      </w:r>
      <w:proofErr w:type="spellEnd"/>
      <w:r w:rsidR="009A2844">
        <w:rPr>
          <w:rFonts w:ascii="Sylfaen" w:hAnsi="Sylfaen"/>
          <w:lang w:val="ka-GE"/>
        </w:rPr>
        <w:t xml:space="preserve"> </w:t>
      </w:r>
      <w:proofErr w:type="spellStart"/>
      <w:r w:rsidR="00BC458A" w:rsidRPr="00BC458A">
        <w:rPr>
          <w:rFonts w:ascii="Sylfaen" w:hAnsi="Sylfaen"/>
          <w:lang w:val="ka-GE"/>
        </w:rPr>
        <w:t>იდენტიფიცირებადი</w:t>
      </w:r>
      <w:proofErr w:type="spellEnd"/>
      <w:r w:rsidR="00BC458A" w:rsidRPr="00BC458A">
        <w:rPr>
          <w:rFonts w:ascii="Sylfaen" w:hAnsi="Sylfaen"/>
          <w:lang w:val="ka-GE"/>
        </w:rPr>
        <w:t xml:space="preserve"> </w:t>
      </w:r>
      <w:r w:rsidR="009A2844">
        <w:rPr>
          <w:rFonts w:ascii="Sylfaen" w:hAnsi="Sylfaen"/>
          <w:lang w:val="ka-GE"/>
        </w:rPr>
        <w:t>უნდა იყოს</w:t>
      </w:r>
      <w:r w:rsidR="00182044">
        <w:rPr>
          <w:rFonts w:ascii="Sylfaen" w:hAnsi="Sylfaen"/>
          <w:lang w:val="ka-GE"/>
        </w:rPr>
        <w:t>,</w:t>
      </w:r>
      <w:r w:rsidR="00BC458A" w:rsidRPr="00BC458A">
        <w:rPr>
          <w:rFonts w:ascii="Sylfaen" w:hAnsi="Sylfaen"/>
          <w:lang w:val="ka-GE"/>
        </w:rPr>
        <w:t xml:space="preserve"> როგორც მასალის, ასევე, მუშახელისა და მანქანა-მექანიზმების მოცულობები, ერთეულის ფასები და შესაბამისი ჯამები</w:t>
      </w:r>
      <w:r w:rsidR="00BC458A">
        <w:rPr>
          <w:rFonts w:ascii="Sylfaen" w:hAnsi="Sylfaen"/>
          <w:lang w:val="ka-GE"/>
        </w:rPr>
        <w:t>.</w:t>
      </w:r>
      <w:r w:rsidR="00AF6944" w:rsidRPr="00220DCF">
        <w:rPr>
          <w:rFonts w:ascii="Sylfaen" w:hAnsi="Sylfaen"/>
          <w:lang w:val="ka-GE"/>
        </w:rPr>
        <w:br/>
      </w:r>
      <w:r w:rsidR="00AF6944"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გთხოვთ, </w:t>
      </w:r>
      <w:proofErr w:type="spellStart"/>
      <w:r w:rsidR="00AF6944"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>განფასება</w:t>
      </w:r>
      <w:proofErr w:type="spellEnd"/>
      <w:r w:rsidR="00AF6944"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წარმოადგინოთ </w:t>
      </w:r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>ტენდერზე თანდართულ</w:t>
      </w:r>
      <w:r w:rsidR="00D7128F">
        <w:rPr>
          <w:rFonts w:ascii="Sylfaen" w:hAnsi="Sylfaen"/>
          <w:b/>
          <w:bCs/>
          <w:i/>
          <w:iCs/>
          <w:sz w:val="20"/>
          <w:szCs w:val="20"/>
          <w:lang w:val="ka-GE"/>
        </w:rPr>
        <w:t>ი</w:t>
      </w:r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</w:t>
      </w:r>
      <w:proofErr w:type="spellStart"/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>ექსელის</w:t>
      </w:r>
      <w:proofErr w:type="spellEnd"/>
      <w:r w:rsidR="00BC458A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</w:t>
      </w:r>
      <w:r w:rsidR="00AF6944" w:rsidRPr="00220DCF">
        <w:rPr>
          <w:rFonts w:ascii="Sylfaen" w:hAnsi="Sylfaen"/>
          <w:b/>
          <w:bCs/>
          <w:i/>
          <w:iCs/>
          <w:sz w:val="20"/>
          <w:szCs w:val="20"/>
          <w:lang w:val="ka-GE"/>
        </w:rPr>
        <w:t xml:space="preserve"> ფორმატში.</w:t>
      </w:r>
      <w:r w:rsidR="00AF6944" w:rsidRPr="00220DCF">
        <w:rPr>
          <w:rFonts w:ascii="Sylfaen" w:hAnsi="Sylfaen"/>
          <w:sz w:val="20"/>
          <w:szCs w:val="20"/>
          <w:lang w:val="ka-GE"/>
        </w:rPr>
        <w:t xml:space="preserve"> </w:t>
      </w:r>
    </w:p>
    <w:p w14:paraId="52069522" w14:textId="77777777" w:rsidR="00533A0C" w:rsidRPr="00EF1913" w:rsidRDefault="00533A0C" w:rsidP="00533A0C">
      <w:pPr>
        <w:pStyle w:val="NoSpacing"/>
        <w:ind w:left="720"/>
        <w:rPr>
          <w:rFonts w:ascii="Sylfaen" w:hAnsi="Sylfaen" w:cs="Sylfaen"/>
        </w:rPr>
      </w:pPr>
    </w:p>
    <w:p w14:paraId="2BF67095" w14:textId="4C5CE17B" w:rsidR="00533A0C" w:rsidRPr="00220DCF" w:rsidRDefault="00533A0C" w:rsidP="00533A0C">
      <w:pPr>
        <w:pStyle w:val="NoSpacing"/>
        <w:rPr>
          <w:rFonts w:ascii="Sylfaen" w:hAnsi="Sylfaen" w:cs="Sylfaen"/>
        </w:rPr>
      </w:pPr>
      <w:proofErr w:type="spellStart"/>
      <w:r w:rsidRPr="00533A0C">
        <w:rPr>
          <w:rFonts w:ascii="Sylfaen" w:hAnsi="Sylfaen" w:cs="Sylfaen"/>
          <w:b/>
          <w:bCs/>
        </w:rPr>
        <w:t>მნიშვნელოვანი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პირობა</w:t>
      </w:r>
      <w:proofErr w:type="spellEnd"/>
      <w:r w:rsidRPr="00533A0C">
        <w:rPr>
          <w:rFonts w:ascii="Sylfaen" w:hAnsi="Sylfaen" w:cs="Sylfaen"/>
          <w:b/>
          <w:bCs/>
        </w:rPr>
        <w:t>:</w:t>
      </w:r>
      <w:r w:rsidRPr="00533A0C">
        <w:rPr>
          <w:rFonts w:ascii="Sylfaen" w:hAnsi="Sylfaen" w:cs="Sylfaen"/>
        </w:rPr>
        <w:br/>
      </w:r>
      <w:proofErr w:type="spellStart"/>
      <w:r w:rsidRPr="00533A0C">
        <w:rPr>
          <w:rFonts w:ascii="Sylfaen" w:hAnsi="Sylfaen" w:cs="Sylfaen"/>
        </w:rPr>
        <w:t>წინადადებისა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და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განფასებული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ხარჯთაღრიცხვის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მომზადებამდე</w:t>
      </w:r>
      <w:proofErr w:type="spellEnd"/>
      <w:r w:rsidRPr="00533A0C">
        <w:rPr>
          <w:rFonts w:ascii="Sylfaen" w:hAnsi="Sylfaen" w:cs="Sylfaen"/>
        </w:rPr>
        <w:t xml:space="preserve">, </w:t>
      </w:r>
      <w:proofErr w:type="spellStart"/>
      <w:r w:rsidRPr="00533A0C">
        <w:rPr>
          <w:rFonts w:ascii="Sylfaen" w:hAnsi="Sylfaen" w:cs="Sylfaen"/>
        </w:rPr>
        <w:t>პრეტენდენტი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კომპანიის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მხრიდან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სავალდებულოა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ობიექტის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ადგილზე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დათვალიერება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და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არსებულ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მდგომარეობასთან</w:t>
      </w:r>
      <w:proofErr w:type="spellEnd"/>
      <w:r w:rsidRPr="00533A0C">
        <w:rPr>
          <w:rFonts w:ascii="Sylfaen" w:hAnsi="Sylfaen" w:cs="Sylfaen"/>
          <w:b/>
          <w:bCs/>
        </w:rPr>
        <w:t xml:space="preserve"> </w:t>
      </w:r>
      <w:proofErr w:type="spellStart"/>
      <w:r w:rsidRPr="00533A0C">
        <w:rPr>
          <w:rFonts w:ascii="Sylfaen" w:hAnsi="Sylfaen" w:cs="Sylfaen"/>
          <w:b/>
          <w:bCs/>
        </w:rPr>
        <w:t>გაცნობა</w:t>
      </w:r>
      <w:proofErr w:type="spellEnd"/>
      <w:r w:rsidRPr="00533A0C">
        <w:rPr>
          <w:rFonts w:ascii="Sylfaen" w:hAnsi="Sylfaen" w:cs="Sylfaen"/>
        </w:rPr>
        <w:t xml:space="preserve">. </w:t>
      </w:r>
      <w:proofErr w:type="spellStart"/>
      <w:r w:rsidRPr="00533A0C">
        <w:rPr>
          <w:rFonts w:ascii="Sylfaen" w:hAnsi="Sylfaen" w:cs="Sylfaen"/>
        </w:rPr>
        <w:t>ობიექტის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წინასწარ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დათვალიერების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გარეშე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წარმოდგენილი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ხარჯთაღრიცხვა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არ</w:t>
      </w:r>
      <w:proofErr w:type="spellEnd"/>
      <w:r w:rsidRPr="00533A0C">
        <w:rPr>
          <w:rFonts w:ascii="Sylfaen" w:hAnsi="Sylfaen" w:cs="Sylfaen"/>
        </w:rPr>
        <w:t xml:space="preserve"> </w:t>
      </w:r>
      <w:proofErr w:type="spellStart"/>
      <w:r w:rsidRPr="00533A0C">
        <w:rPr>
          <w:rFonts w:ascii="Sylfaen" w:hAnsi="Sylfaen" w:cs="Sylfaen"/>
        </w:rPr>
        <w:t>განიხილება</w:t>
      </w:r>
      <w:proofErr w:type="spellEnd"/>
      <w:r w:rsidR="004C4875">
        <w:rPr>
          <w:rFonts w:ascii="Sylfaen" w:hAnsi="Sylfaen" w:cs="Sylfaen"/>
        </w:rPr>
        <w:t>.</w:t>
      </w:r>
      <w:r w:rsidR="00027901">
        <w:rPr>
          <w:rFonts w:ascii="Sylfaen" w:hAnsi="Sylfaen" w:cs="Sylfaen"/>
        </w:rPr>
        <w:t xml:space="preserve"> </w:t>
      </w:r>
      <w:proofErr w:type="spellStart"/>
      <w:r w:rsidR="00027901" w:rsidRPr="001D4547">
        <w:rPr>
          <w:rFonts w:ascii="Sylfaen" w:hAnsi="Sylfaen" w:cs="Sylfaen"/>
          <w:b/>
          <w:bCs/>
        </w:rPr>
        <w:t>გთხოვთ</w:t>
      </w:r>
      <w:proofErr w:type="spellEnd"/>
      <w:r w:rsidR="00027901" w:rsidRPr="001D4547">
        <w:rPr>
          <w:rFonts w:ascii="Sylfaen" w:hAnsi="Sylfaen" w:cs="Sylfaen"/>
          <w:b/>
          <w:bCs/>
        </w:rPr>
        <w:t xml:space="preserve">, </w:t>
      </w:r>
      <w:proofErr w:type="spellStart"/>
      <w:r w:rsidR="00027901" w:rsidRPr="001D4547">
        <w:rPr>
          <w:rFonts w:ascii="Sylfaen" w:hAnsi="Sylfaen" w:cs="Sylfaen"/>
          <w:b/>
          <w:bCs/>
        </w:rPr>
        <w:t>ვიზიტის</w:t>
      </w:r>
      <w:proofErr w:type="spellEnd"/>
      <w:r w:rsidR="00027901" w:rsidRPr="001D4547">
        <w:rPr>
          <w:rFonts w:ascii="Sylfaen" w:hAnsi="Sylfaen" w:cs="Sylfaen"/>
          <w:b/>
          <w:bCs/>
        </w:rPr>
        <w:t xml:space="preserve"> </w:t>
      </w:r>
      <w:proofErr w:type="spellStart"/>
      <w:r w:rsidR="00027901" w:rsidRPr="001D4547">
        <w:rPr>
          <w:rFonts w:ascii="Sylfaen" w:hAnsi="Sylfaen" w:cs="Sylfaen"/>
          <w:b/>
          <w:bCs/>
        </w:rPr>
        <w:t>დრო</w:t>
      </w:r>
      <w:proofErr w:type="spellEnd"/>
      <w:r w:rsidR="00027901" w:rsidRPr="001D4547">
        <w:rPr>
          <w:rFonts w:ascii="Sylfaen" w:hAnsi="Sylfaen" w:cs="Sylfaen"/>
          <w:b/>
          <w:bCs/>
        </w:rPr>
        <w:t xml:space="preserve"> </w:t>
      </w:r>
      <w:proofErr w:type="spellStart"/>
      <w:r w:rsidR="00027901" w:rsidRPr="001D4547">
        <w:rPr>
          <w:rFonts w:ascii="Sylfaen" w:hAnsi="Sylfaen" w:cs="Sylfaen"/>
          <w:b/>
          <w:bCs/>
        </w:rPr>
        <w:t>წინასწარ</w:t>
      </w:r>
      <w:proofErr w:type="spellEnd"/>
      <w:r w:rsidR="00027901" w:rsidRPr="001D4547">
        <w:rPr>
          <w:rFonts w:ascii="Sylfaen" w:hAnsi="Sylfaen" w:cs="Sylfaen"/>
          <w:b/>
          <w:bCs/>
        </w:rPr>
        <w:t xml:space="preserve"> </w:t>
      </w:r>
      <w:proofErr w:type="spellStart"/>
      <w:r w:rsidR="00027901" w:rsidRPr="001D4547">
        <w:rPr>
          <w:rFonts w:ascii="Sylfaen" w:hAnsi="Sylfaen" w:cs="Sylfaen"/>
          <w:b/>
          <w:bCs/>
        </w:rPr>
        <w:t>შეათანხმოთ</w:t>
      </w:r>
      <w:proofErr w:type="spellEnd"/>
      <w:r w:rsidR="00027901" w:rsidRPr="001D4547">
        <w:rPr>
          <w:rFonts w:ascii="Sylfaen" w:hAnsi="Sylfaen" w:cs="Sylfaen"/>
          <w:b/>
          <w:bCs/>
        </w:rPr>
        <w:t xml:space="preserve"> </w:t>
      </w:r>
      <w:proofErr w:type="spellStart"/>
      <w:r w:rsidR="00027901" w:rsidRPr="001D4547">
        <w:rPr>
          <w:rFonts w:ascii="Sylfaen" w:hAnsi="Sylfaen" w:cs="Sylfaen"/>
          <w:b/>
          <w:bCs/>
        </w:rPr>
        <w:t>პროექტის</w:t>
      </w:r>
      <w:proofErr w:type="spellEnd"/>
      <w:r w:rsidR="00027901" w:rsidRPr="001D4547">
        <w:rPr>
          <w:rFonts w:ascii="Sylfaen" w:hAnsi="Sylfaen" w:cs="Sylfaen"/>
          <w:b/>
          <w:bCs/>
        </w:rPr>
        <w:t xml:space="preserve"> </w:t>
      </w:r>
      <w:proofErr w:type="spellStart"/>
      <w:r w:rsidR="00027901" w:rsidRPr="001D4547">
        <w:rPr>
          <w:rFonts w:ascii="Sylfaen" w:hAnsi="Sylfaen" w:cs="Sylfaen"/>
          <w:b/>
          <w:bCs/>
        </w:rPr>
        <w:t>მენეჯერთან</w:t>
      </w:r>
      <w:proofErr w:type="spellEnd"/>
      <w:r w:rsidR="00027901" w:rsidRPr="001D4547">
        <w:rPr>
          <w:rFonts w:ascii="Sylfaen" w:hAnsi="Sylfaen" w:cs="Sylfaen"/>
          <w:b/>
          <w:bCs/>
        </w:rPr>
        <w:t>.</w:t>
      </w:r>
    </w:p>
    <w:p w14:paraId="2276D045" w14:textId="77777777" w:rsidR="00AF6944" w:rsidRPr="00220DCF" w:rsidRDefault="00AF6944" w:rsidP="00220DCF">
      <w:pPr>
        <w:pStyle w:val="NoSpacing"/>
        <w:rPr>
          <w:rFonts w:ascii="Sylfaen" w:hAnsi="Sylfaen" w:cs="Sylfaen"/>
          <w:bCs/>
          <w:lang w:val="ka-GE"/>
        </w:rPr>
      </w:pPr>
    </w:p>
    <w:p w14:paraId="421E5D63" w14:textId="77777777" w:rsidR="00AF6944" w:rsidRPr="00220DCF" w:rsidRDefault="00AF6944" w:rsidP="00220DCF">
      <w:pPr>
        <w:pStyle w:val="NoSpacing"/>
        <w:rPr>
          <w:rFonts w:ascii="Sylfaen" w:hAnsi="Sylfaen" w:cs="Sylfaen"/>
          <w:color w:val="222222"/>
          <w:shd w:val="clear" w:color="auto" w:fill="FFFFFF"/>
        </w:rPr>
      </w:pPr>
    </w:p>
    <w:p w14:paraId="4772CD68" w14:textId="3B36AD25" w:rsidR="00BC458A" w:rsidRPr="005235D1" w:rsidRDefault="00D455F0" w:rsidP="00220DCF">
      <w:pPr>
        <w:pStyle w:val="NoSpacing"/>
        <w:rPr>
          <w:rFonts w:ascii="Sylfaen" w:hAnsi="Sylfaen"/>
          <w:b/>
          <w:bCs/>
          <w:lang w:val="ka-GE"/>
        </w:rPr>
      </w:pPr>
      <w:r w:rsidRPr="005E6D97">
        <w:rPr>
          <w:rFonts w:ascii="Sylfaen" w:hAnsi="Sylfaen"/>
          <w:b/>
          <w:bCs/>
          <w:lang w:val="ka-GE"/>
        </w:rPr>
        <w:t>1.</w:t>
      </w:r>
      <w:r w:rsidR="004C4875">
        <w:rPr>
          <w:rFonts w:ascii="Sylfaen" w:hAnsi="Sylfaen"/>
          <w:b/>
          <w:bCs/>
          <w:lang w:val="ka-GE"/>
        </w:rPr>
        <w:t>3</w:t>
      </w:r>
      <w:r w:rsidR="008D04C5" w:rsidRPr="005E6D97">
        <w:rPr>
          <w:rFonts w:ascii="Sylfaen" w:hAnsi="Sylfaen"/>
          <w:b/>
          <w:bCs/>
          <w:lang w:val="ka-GE"/>
        </w:rPr>
        <w:t xml:space="preserve"> </w:t>
      </w:r>
      <w:r w:rsidR="00BC458A" w:rsidRPr="00BC458A">
        <w:rPr>
          <w:rFonts w:ascii="Sylfaen" w:hAnsi="Sylfaen"/>
          <w:b/>
          <w:bCs/>
          <w:lang w:val="ka-GE"/>
        </w:rPr>
        <w:t xml:space="preserve">პრეტენდენტმა კომპანიამ </w:t>
      </w:r>
      <w:proofErr w:type="spellStart"/>
      <w:r w:rsidR="00BC458A" w:rsidRPr="00BC458A">
        <w:rPr>
          <w:rFonts w:ascii="Sylfaen" w:hAnsi="Sylfaen"/>
          <w:b/>
          <w:bCs/>
          <w:lang w:val="ka-GE"/>
        </w:rPr>
        <w:t>სატენდერო</w:t>
      </w:r>
      <w:proofErr w:type="spellEnd"/>
      <w:r w:rsidR="00BC458A" w:rsidRPr="00BC458A">
        <w:rPr>
          <w:rFonts w:ascii="Sylfaen" w:hAnsi="Sylfaen"/>
          <w:b/>
          <w:bCs/>
          <w:lang w:val="ka-GE"/>
        </w:rPr>
        <w:t xml:space="preserve"> წინადადების ფარგლებში უნდა წარმოადგინოს შემდეგი დოკუმენტაცია:</w:t>
      </w:r>
    </w:p>
    <w:p w14:paraId="560D8D47" w14:textId="3B9D4699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proofErr w:type="spellStart"/>
      <w:r w:rsidRPr="00BC458A">
        <w:rPr>
          <w:rFonts w:ascii="Sylfaen" w:hAnsi="Sylfaen"/>
          <w:b/>
          <w:bCs/>
          <w:lang w:val="ka-GE"/>
        </w:rPr>
        <w:t>განფასებული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ხარჯთაღრიცხვა:</w:t>
      </w:r>
      <w:r w:rsidRPr="00BC458A">
        <w:rPr>
          <w:rFonts w:ascii="Sylfaen" w:hAnsi="Sylfaen"/>
          <w:lang w:val="ka-GE"/>
        </w:rPr>
        <w:t xml:space="preserve"> შევსებული უნდა იყოს დამკვეთის მიერ მიწოდებულ ფორმატში (სასურველია Excel-ის ფაილის სახით). მასში სრულად უნდა აისახოს როგორც სამუშაოების (მონტაჟის), ისე მასალების ღირებულება;</w:t>
      </w:r>
    </w:p>
    <w:p w14:paraId="35A48341" w14:textId="0C92719F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 xml:space="preserve">სამუშაოების შესრულების გრაფიკი: </w:t>
      </w:r>
      <w:r w:rsidRPr="00BC458A">
        <w:rPr>
          <w:rFonts w:ascii="Sylfaen" w:hAnsi="Sylfaen"/>
          <w:lang w:val="ka-GE"/>
        </w:rPr>
        <w:t>პროექტის ეტაპობრივი განხორციელების დეტალური ვადები (კალენდარული გრაფიკი);</w:t>
      </w:r>
    </w:p>
    <w:p w14:paraId="1C850AFB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გადახდის პირობები და გრაფიკი:</w:t>
      </w:r>
      <w:r w:rsidRPr="00BC458A">
        <w:rPr>
          <w:rFonts w:ascii="Sylfaen" w:hAnsi="Sylfaen"/>
          <w:lang w:val="ka-GE"/>
        </w:rPr>
        <w:t xml:space="preserve"> პრეტენდენტის მიერ შემოთავაზებული ანგარიშსწორების სასურველი მოდელი;</w:t>
      </w:r>
    </w:p>
    <w:p w14:paraId="6FC4293A" w14:textId="2607472B" w:rsidR="00BC458A" w:rsidRP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წინადადების მოქმედების ვადა:</w:t>
      </w:r>
      <w:r w:rsidRPr="00BC458A">
        <w:rPr>
          <w:rFonts w:ascii="Sylfaen" w:hAnsi="Sylfaen"/>
          <w:lang w:val="ka-GE"/>
        </w:rPr>
        <w:t xml:space="preserve"> პერიოდი, რომლის განმავლობაშიც წარმოდგენილი ფასები უცვლელი და ძალაში იქნება.</w:t>
      </w:r>
    </w:p>
    <w:p w14:paraId="23B348F3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თანხმობა საავანსო საბანკო გარანტიაზე:</w:t>
      </w:r>
      <w:r w:rsidRPr="00BC458A">
        <w:rPr>
          <w:rFonts w:ascii="Sylfaen" w:hAnsi="Sylfaen"/>
          <w:lang w:val="ka-GE"/>
        </w:rPr>
        <w:t xml:space="preserve"> წერილობითი დასტური საავანსო საბანკო გარანტიის წარმოდგენაზე (ავანსის მოთხოვნის შემთხვევაში);</w:t>
      </w:r>
    </w:p>
    <w:p w14:paraId="4DE50A95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თანხმობა ხელშეკრულების შესრულების გარანტიაზე:</w:t>
      </w:r>
      <w:r w:rsidRPr="00BC458A">
        <w:rPr>
          <w:rFonts w:ascii="Sylfaen" w:hAnsi="Sylfaen"/>
          <w:lang w:val="ka-GE"/>
        </w:rPr>
        <w:t xml:space="preserve"> წერილობითი დასტური ხელშეკრულების ჯამური ღირებულების 5%-ის ოდენობით საბანკო გარანტიის წარმოდგენაზე</w:t>
      </w:r>
      <w:r>
        <w:rPr>
          <w:rFonts w:ascii="Sylfaen" w:hAnsi="Sylfaen"/>
          <w:lang w:val="ka-GE"/>
        </w:rPr>
        <w:t>;</w:t>
      </w:r>
    </w:p>
    <w:p w14:paraId="6711EC70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ამონაწერი საჯარო რეესტრიდან:</w:t>
      </w:r>
      <w:r w:rsidRPr="00BC458A">
        <w:rPr>
          <w:rFonts w:ascii="Sylfaen" w:hAnsi="Sylfaen"/>
          <w:lang w:val="ka-GE"/>
        </w:rPr>
        <w:t xml:space="preserve"> განახლებული ამონაწერი მეწარმეთა და არასამეწარმეო იურიდიულ პირთა რეესტრიდან;</w:t>
      </w:r>
    </w:p>
    <w:p w14:paraId="06E2090C" w14:textId="6A1287F1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ინფორმაცია ქვეკონტრაქტორების შესახებ:</w:t>
      </w:r>
      <w:r w:rsidRPr="00BC458A">
        <w:rPr>
          <w:rFonts w:ascii="Sylfaen" w:hAnsi="Sylfaen"/>
          <w:lang w:val="ka-GE"/>
        </w:rPr>
        <w:t xml:space="preserve"> მონაცემები პარტნიორი ან ქვეკონტრაქტორი კომპანიების შესახებ (ასეთის არსებობის შემთხვევაში).</w:t>
      </w:r>
    </w:p>
    <w:p w14:paraId="55E7BD9E" w14:textId="40BE816C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მასალების სპეციფიკაცია:</w:t>
      </w:r>
      <w:r w:rsidRPr="00BC458A">
        <w:rPr>
          <w:rFonts w:ascii="Sylfaen" w:hAnsi="Sylfaen"/>
          <w:lang w:val="ka-GE"/>
        </w:rPr>
        <w:t xml:space="preserve"> დეტალური ინფორმაცია</w:t>
      </w:r>
      <w:r w:rsidR="00182044">
        <w:rPr>
          <w:rFonts w:ascii="Sylfaen" w:hAnsi="Sylfaen"/>
          <w:lang w:val="ka-GE"/>
        </w:rPr>
        <w:t xml:space="preserve"> </w:t>
      </w:r>
      <w:r w:rsidRPr="00BC458A">
        <w:rPr>
          <w:rFonts w:ascii="Sylfaen" w:hAnsi="Sylfaen"/>
          <w:lang w:val="ka-GE"/>
        </w:rPr>
        <w:t>ძირითადი მასალების ბრენდების, მწარმოებელი ქვეყნებისა და პარამეტრების შესახებ;</w:t>
      </w:r>
    </w:p>
    <w:p w14:paraId="73F7B6C1" w14:textId="78AA1ACC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lastRenderedPageBreak/>
        <w:t>ტექნიკური მონაცემების ფურცლები (</w:t>
      </w:r>
      <w:proofErr w:type="spellStart"/>
      <w:r w:rsidRPr="00BC458A">
        <w:rPr>
          <w:rFonts w:ascii="Sylfaen" w:hAnsi="Sylfaen"/>
          <w:b/>
          <w:bCs/>
          <w:lang w:val="ka-GE"/>
        </w:rPr>
        <w:t>Technical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</w:t>
      </w:r>
      <w:proofErr w:type="spellStart"/>
      <w:r w:rsidRPr="00BC458A">
        <w:rPr>
          <w:rFonts w:ascii="Sylfaen" w:hAnsi="Sylfaen"/>
          <w:b/>
          <w:bCs/>
          <w:lang w:val="ka-GE"/>
        </w:rPr>
        <w:t>Data</w:t>
      </w:r>
      <w:proofErr w:type="spellEnd"/>
      <w:r w:rsidRPr="00BC458A">
        <w:rPr>
          <w:rFonts w:ascii="Sylfaen" w:hAnsi="Sylfaen"/>
          <w:b/>
          <w:bCs/>
          <w:lang w:val="ka-GE"/>
        </w:rPr>
        <w:t xml:space="preserve"> </w:t>
      </w:r>
      <w:proofErr w:type="spellStart"/>
      <w:r w:rsidRPr="00BC458A">
        <w:rPr>
          <w:rFonts w:ascii="Sylfaen" w:hAnsi="Sylfaen"/>
          <w:b/>
          <w:bCs/>
          <w:lang w:val="ka-GE"/>
        </w:rPr>
        <w:t>Sheets</w:t>
      </w:r>
      <w:proofErr w:type="spellEnd"/>
      <w:r w:rsidRPr="00BC458A">
        <w:rPr>
          <w:rFonts w:ascii="Sylfaen" w:hAnsi="Sylfaen"/>
          <w:b/>
          <w:bCs/>
          <w:lang w:val="ka-GE"/>
        </w:rPr>
        <w:t>):</w:t>
      </w:r>
      <w:r w:rsidR="00182044">
        <w:rPr>
          <w:rFonts w:ascii="Sylfaen" w:hAnsi="Sylfaen"/>
          <w:b/>
          <w:bCs/>
          <w:lang w:val="ka-GE"/>
        </w:rPr>
        <w:t xml:space="preserve"> </w:t>
      </w:r>
      <w:proofErr w:type="spellStart"/>
      <w:r w:rsidR="00182044" w:rsidRPr="00182044">
        <w:rPr>
          <w:rFonts w:ascii="Sylfaen" w:hAnsi="Sylfaen"/>
        </w:rPr>
        <w:t>შემოთავაზებული</w:t>
      </w:r>
      <w:proofErr w:type="spellEnd"/>
      <w:r w:rsidRPr="00BC458A">
        <w:rPr>
          <w:rFonts w:ascii="Sylfaen" w:hAnsi="Sylfaen"/>
          <w:lang w:val="ka-GE"/>
        </w:rPr>
        <w:t xml:space="preserve"> მასალების მწარმოებელი ქარხნების ოფიციალური პასპორტები და ტექნიკური მახასიათებლები;</w:t>
      </w:r>
    </w:p>
    <w:p w14:paraId="52BB55AF" w14:textId="77777777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BC458A">
        <w:rPr>
          <w:rFonts w:ascii="Sylfaen" w:hAnsi="Sylfaen"/>
          <w:b/>
          <w:bCs/>
          <w:lang w:val="ka-GE"/>
        </w:rPr>
        <w:t>ხარისხის და შესაბამისობის სერტიფიკატები:</w:t>
      </w:r>
      <w:r w:rsidRPr="00BC458A">
        <w:rPr>
          <w:rFonts w:ascii="Sylfaen" w:hAnsi="Sylfaen"/>
          <w:lang w:val="ka-GE"/>
        </w:rPr>
        <w:t xml:space="preserve"> ძირითად მასალებზე მწარმოებლის მიერ გაცემული ხარისხის დამადასტურებელი სერტიფიკატები;</w:t>
      </w:r>
    </w:p>
    <w:p w14:paraId="3976D300" w14:textId="34BFA5E6" w:rsidR="005235D1" w:rsidRPr="00157DD4" w:rsidRDefault="00BC458A" w:rsidP="00157DD4">
      <w:pPr>
        <w:pStyle w:val="NoSpacing"/>
        <w:numPr>
          <w:ilvl w:val="0"/>
          <w:numId w:val="4"/>
        </w:numPr>
        <w:rPr>
          <w:rFonts w:ascii="Sylfaen" w:hAnsi="Sylfaen"/>
        </w:rPr>
      </w:pPr>
      <w:r w:rsidRPr="00BC458A">
        <w:rPr>
          <w:rFonts w:ascii="Sylfaen" w:hAnsi="Sylfaen"/>
          <w:b/>
          <w:bCs/>
          <w:lang w:val="ka-GE"/>
        </w:rPr>
        <w:t xml:space="preserve">კომპანიის </w:t>
      </w:r>
      <w:proofErr w:type="spellStart"/>
      <w:r w:rsidRPr="00BC458A">
        <w:rPr>
          <w:rFonts w:ascii="Sylfaen" w:hAnsi="Sylfaen"/>
          <w:b/>
          <w:bCs/>
          <w:lang w:val="ka-GE"/>
        </w:rPr>
        <w:t>პორტფოლიო</w:t>
      </w:r>
      <w:proofErr w:type="spellEnd"/>
      <w:r w:rsidRPr="00BC458A">
        <w:rPr>
          <w:rFonts w:ascii="Sylfaen" w:hAnsi="Sylfaen"/>
          <w:b/>
          <w:bCs/>
          <w:lang w:val="ka-GE"/>
        </w:rPr>
        <w:t>:</w:t>
      </w:r>
      <w:r w:rsidRPr="00BC458A">
        <w:rPr>
          <w:rFonts w:ascii="Sylfaen" w:hAnsi="Sylfaen"/>
          <w:lang w:val="ka-GE"/>
        </w:rPr>
        <w:t xml:space="preserve"> </w:t>
      </w:r>
      <w:proofErr w:type="spellStart"/>
      <w:r w:rsidR="00157DD4" w:rsidRPr="00157DD4">
        <w:rPr>
          <w:rFonts w:ascii="Sylfaen" w:hAnsi="Sylfaen"/>
        </w:rPr>
        <w:t>შესრულებული</w:t>
      </w:r>
      <w:proofErr w:type="spellEnd"/>
      <w:r w:rsidR="00157DD4" w:rsidRPr="00157DD4">
        <w:rPr>
          <w:rFonts w:ascii="Sylfaen" w:hAnsi="Sylfaen"/>
        </w:rPr>
        <w:t xml:space="preserve"> </w:t>
      </w:r>
      <w:proofErr w:type="spellStart"/>
      <w:r w:rsidR="00157DD4" w:rsidRPr="00157DD4">
        <w:rPr>
          <w:rFonts w:ascii="Sylfaen" w:hAnsi="Sylfaen"/>
        </w:rPr>
        <w:t>და</w:t>
      </w:r>
      <w:proofErr w:type="spellEnd"/>
      <w:r w:rsidR="00157DD4" w:rsidRPr="00157DD4">
        <w:rPr>
          <w:rFonts w:ascii="Sylfaen" w:hAnsi="Sylfaen"/>
        </w:rPr>
        <w:t xml:space="preserve"> </w:t>
      </w:r>
      <w:proofErr w:type="spellStart"/>
      <w:r w:rsidR="00157DD4" w:rsidRPr="00157DD4">
        <w:rPr>
          <w:rFonts w:ascii="Sylfaen" w:hAnsi="Sylfaen"/>
        </w:rPr>
        <w:t>მიმდინარე</w:t>
      </w:r>
      <w:proofErr w:type="spellEnd"/>
      <w:r w:rsidR="00157DD4" w:rsidRPr="00157DD4">
        <w:rPr>
          <w:rFonts w:ascii="Sylfaen" w:hAnsi="Sylfaen"/>
        </w:rPr>
        <w:t xml:space="preserve"> </w:t>
      </w:r>
      <w:proofErr w:type="spellStart"/>
      <w:r w:rsidR="00157DD4" w:rsidRPr="00157DD4">
        <w:rPr>
          <w:rFonts w:ascii="Sylfaen" w:hAnsi="Sylfaen"/>
        </w:rPr>
        <w:t>პროექტების</w:t>
      </w:r>
      <w:proofErr w:type="spellEnd"/>
      <w:r w:rsidR="00157DD4" w:rsidRPr="00157DD4">
        <w:rPr>
          <w:rFonts w:ascii="Sylfaen" w:hAnsi="Sylfaen"/>
        </w:rPr>
        <w:t xml:space="preserve"> </w:t>
      </w:r>
      <w:proofErr w:type="spellStart"/>
      <w:r w:rsidR="00157DD4" w:rsidRPr="00157DD4">
        <w:rPr>
          <w:rFonts w:ascii="Sylfaen" w:hAnsi="Sylfaen"/>
        </w:rPr>
        <w:t>ჩამონათვალი</w:t>
      </w:r>
      <w:proofErr w:type="spellEnd"/>
    </w:p>
    <w:p w14:paraId="51B36DC4" w14:textId="571746F6" w:rsidR="00BC458A" w:rsidRDefault="00BC458A" w:rsidP="00297443">
      <w:pPr>
        <w:pStyle w:val="NoSpacing"/>
        <w:numPr>
          <w:ilvl w:val="0"/>
          <w:numId w:val="4"/>
        </w:numPr>
        <w:rPr>
          <w:rFonts w:ascii="Sylfaen" w:hAnsi="Sylfaen"/>
          <w:lang w:val="ka-GE"/>
        </w:rPr>
      </w:pPr>
      <w:r w:rsidRPr="005235D1">
        <w:rPr>
          <w:rFonts w:ascii="Sylfaen" w:hAnsi="Sylfaen"/>
          <w:b/>
          <w:bCs/>
          <w:lang w:val="ka-GE"/>
        </w:rPr>
        <w:t>მასალების ფიზიკური ნიმუშები:</w:t>
      </w:r>
      <w:r w:rsidRPr="00BC458A">
        <w:rPr>
          <w:rFonts w:ascii="Sylfaen" w:hAnsi="Sylfaen"/>
          <w:lang w:val="ka-GE"/>
        </w:rPr>
        <w:t xml:space="preserve"> დამკვეთის მოთხოვნის შემთხვევაში, პრეტენდენტი ვალდებულია წარმოადგინოს ფიზიკური ნიმუშები</w:t>
      </w:r>
    </w:p>
    <w:p w14:paraId="1CA61508" w14:textId="77777777" w:rsidR="005E6D97" w:rsidRDefault="005E6D97" w:rsidP="00220DCF">
      <w:pPr>
        <w:pStyle w:val="NoSpacing"/>
        <w:rPr>
          <w:rFonts w:ascii="Sylfaen" w:hAnsi="Sylfaen"/>
          <w:bCs/>
        </w:rPr>
      </w:pPr>
    </w:p>
    <w:p w14:paraId="3D95163F" w14:textId="33353E5C" w:rsidR="00330593" w:rsidRPr="005E6D97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E6D97">
        <w:rPr>
          <w:rFonts w:ascii="Sylfaen" w:hAnsi="Sylfaen"/>
          <w:b/>
        </w:rPr>
        <w:t>შენიშვნა</w:t>
      </w:r>
      <w:proofErr w:type="spellEnd"/>
      <w:r w:rsidRPr="005E6D97">
        <w:rPr>
          <w:rFonts w:ascii="Sylfaen" w:hAnsi="Sylfaen"/>
          <w:b/>
        </w:rPr>
        <w:t>:</w:t>
      </w:r>
    </w:p>
    <w:p w14:paraId="1B833399" w14:textId="77777777" w:rsidR="00330593" w:rsidRPr="00220DCF" w:rsidRDefault="00330593" w:rsidP="00297443">
      <w:pPr>
        <w:pStyle w:val="NoSpacing"/>
        <w:numPr>
          <w:ilvl w:val="0"/>
          <w:numId w:val="2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ელექტრონულ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ტენდერში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ატვირთული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შექმნილი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ყველა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დოკუმენტი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>/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ხელმოწერილი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უნდა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იყოს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უფლებამოსილი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მიერ</w:t>
      </w:r>
      <w:proofErr w:type="spellEnd"/>
      <w:r w:rsidRPr="00220DCF">
        <w:rPr>
          <w:rFonts w:ascii="Sylfaen" w:hAnsi="Sylfaen"/>
        </w:rPr>
        <w:t xml:space="preserve"> (</w:t>
      </w:r>
      <w:proofErr w:type="spellStart"/>
      <w:r w:rsidRPr="00220DCF">
        <w:rPr>
          <w:rFonts w:ascii="Sylfaen" w:hAnsi="Sylfaen"/>
        </w:rPr>
        <w:t>საჭიროების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შემთხვევაში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ატვირთული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უნდა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იქნეს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მინდობილობა</w:t>
      </w:r>
      <w:proofErr w:type="spellEnd"/>
      <w:r w:rsidRPr="00220DCF">
        <w:rPr>
          <w:rFonts w:ascii="Sylfaen" w:hAnsi="Sylfaen"/>
        </w:rPr>
        <w:t>);</w:t>
      </w:r>
    </w:p>
    <w:p w14:paraId="48AFD78C" w14:textId="109533B9" w:rsidR="00C32F33" w:rsidRDefault="00330593" w:rsidP="00297443">
      <w:pPr>
        <w:pStyle w:val="NoSpacing"/>
        <w:numPr>
          <w:ilvl w:val="0"/>
          <w:numId w:val="2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პრეტენდენტის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შექმნილი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ყველა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დოკუმენტი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>/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სასურველია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დადასტურებულ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უფლებამოსილი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ელექტრონული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ხელმოწერით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ელექტრონული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შტამპით</w:t>
      </w:r>
      <w:proofErr w:type="spellEnd"/>
      <w:r w:rsidRPr="00220DCF">
        <w:rPr>
          <w:rFonts w:ascii="Sylfaen" w:hAnsi="Sylfaen"/>
        </w:rPr>
        <w:t>.</w:t>
      </w:r>
    </w:p>
    <w:p w14:paraId="1D72EC86" w14:textId="77777777" w:rsidR="005235D1" w:rsidRPr="00220DCF" w:rsidRDefault="005235D1" w:rsidP="005235D1">
      <w:pPr>
        <w:pStyle w:val="NoSpacing"/>
        <w:ind w:left="720"/>
        <w:rPr>
          <w:rFonts w:ascii="Sylfaen" w:hAnsi="Sylfaen"/>
        </w:rPr>
      </w:pPr>
    </w:p>
    <w:p w14:paraId="35BC03E8" w14:textId="5E84C9FD" w:rsidR="00C32F33" w:rsidRPr="005235D1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235D1">
        <w:rPr>
          <w:rFonts w:ascii="Sylfaen" w:hAnsi="Sylfaen"/>
          <w:b/>
        </w:rPr>
        <w:t>ხელშეკრულების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გაფორმება</w:t>
      </w:r>
      <w:proofErr w:type="spellEnd"/>
      <w:r w:rsidRPr="005235D1">
        <w:rPr>
          <w:rFonts w:ascii="Sylfaen" w:hAnsi="Sylfaen"/>
          <w:b/>
        </w:rPr>
        <w:t>:</w:t>
      </w:r>
    </w:p>
    <w:p w14:paraId="46C8EDD0" w14:textId="1E5E46B9" w:rsidR="00C32F33" w:rsidRDefault="00330593" w:rsidP="00220DCF">
      <w:pPr>
        <w:pStyle w:val="NoSpacing"/>
        <w:rPr>
          <w:rFonts w:ascii="Sylfaen" w:hAnsi="Sylfaen"/>
          <w:lang w:val="ka-GE"/>
        </w:rPr>
      </w:pPr>
      <w:proofErr w:type="spellStart"/>
      <w:r w:rsidRPr="00220DCF">
        <w:rPr>
          <w:rFonts w:ascii="Sylfaen" w:hAnsi="Sylfaen"/>
        </w:rPr>
        <w:t>გამარჯვებულ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კომპანიასთან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გაფორმდება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ხელშეკრულება</w:t>
      </w:r>
      <w:proofErr w:type="spellEnd"/>
      <w:r w:rsidRPr="00220DCF">
        <w:rPr>
          <w:rFonts w:ascii="Sylfaen" w:hAnsi="Sylfaen"/>
        </w:rPr>
        <w:t xml:space="preserve"> </w:t>
      </w:r>
      <w:r w:rsidR="00767B7E" w:rsidRPr="00220DCF">
        <w:rPr>
          <w:rFonts w:ascii="Sylfaen" w:hAnsi="Sylfaen"/>
          <w:lang w:val="ka-GE"/>
        </w:rPr>
        <w:t>შეთანხმებული კომერციული პირობების შესაბამისად</w:t>
      </w:r>
    </w:p>
    <w:p w14:paraId="623660C4" w14:textId="77777777" w:rsidR="005235D1" w:rsidRPr="00220DCF" w:rsidRDefault="005235D1" w:rsidP="00220DCF">
      <w:pPr>
        <w:pStyle w:val="NoSpacing"/>
        <w:rPr>
          <w:rFonts w:ascii="Sylfaen" w:hAnsi="Sylfaen"/>
          <w:bCs/>
        </w:rPr>
      </w:pPr>
    </w:p>
    <w:p w14:paraId="6F3A00D1" w14:textId="25582C1E" w:rsidR="00C32F33" w:rsidRPr="005235D1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235D1">
        <w:rPr>
          <w:rFonts w:ascii="Sylfaen" w:hAnsi="Sylfaen"/>
          <w:b/>
        </w:rPr>
        <w:t>წინადადების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წარდგენის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მომენტისთვის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პრეტენდენტი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არ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უნდა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იყოს</w:t>
      </w:r>
      <w:proofErr w:type="spellEnd"/>
      <w:r w:rsidRPr="005235D1">
        <w:rPr>
          <w:rFonts w:ascii="Sylfaen" w:hAnsi="Sylfaen"/>
          <w:b/>
        </w:rPr>
        <w:t>: </w:t>
      </w:r>
    </w:p>
    <w:p w14:paraId="27152DA9" w14:textId="77777777" w:rsidR="00330593" w:rsidRPr="00220DCF" w:rsidRDefault="00330593" w:rsidP="00297443">
      <w:pPr>
        <w:pStyle w:val="NoSpacing"/>
        <w:numPr>
          <w:ilvl w:val="0"/>
          <w:numId w:val="3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გაკოტრების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პროცესში</w:t>
      </w:r>
      <w:proofErr w:type="spellEnd"/>
      <w:r w:rsidRPr="00220DCF">
        <w:rPr>
          <w:rFonts w:ascii="Sylfaen" w:hAnsi="Sylfaen"/>
        </w:rPr>
        <w:t>;</w:t>
      </w:r>
    </w:p>
    <w:p w14:paraId="728576CC" w14:textId="77777777" w:rsidR="00330593" w:rsidRPr="00220DCF" w:rsidRDefault="00330593" w:rsidP="00297443">
      <w:pPr>
        <w:pStyle w:val="NoSpacing"/>
        <w:numPr>
          <w:ilvl w:val="0"/>
          <w:numId w:val="3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ლიკვიდაციის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პროცესში</w:t>
      </w:r>
      <w:proofErr w:type="spellEnd"/>
      <w:r w:rsidRPr="00220DCF">
        <w:rPr>
          <w:rFonts w:ascii="Sylfaen" w:hAnsi="Sylfaen"/>
        </w:rPr>
        <w:t>;</w:t>
      </w:r>
    </w:p>
    <w:p w14:paraId="052B581D" w14:textId="77777777" w:rsidR="00330593" w:rsidRDefault="00330593" w:rsidP="00297443">
      <w:pPr>
        <w:pStyle w:val="NoSpacing"/>
        <w:numPr>
          <w:ilvl w:val="0"/>
          <w:numId w:val="3"/>
        </w:numPr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საქმიანობის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დროებით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შეჩერების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მდგომარეობაში</w:t>
      </w:r>
      <w:proofErr w:type="spellEnd"/>
      <w:r w:rsidRPr="00220DCF">
        <w:rPr>
          <w:rFonts w:ascii="Sylfaen" w:hAnsi="Sylfaen"/>
        </w:rPr>
        <w:t>.</w:t>
      </w:r>
    </w:p>
    <w:p w14:paraId="37CAE772" w14:textId="77777777" w:rsidR="005235D1" w:rsidRPr="00220DCF" w:rsidRDefault="005235D1" w:rsidP="005235D1">
      <w:pPr>
        <w:pStyle w:val="NoSpacing"/>
        <w:ind w:left="720"/>
        <w:rPr>
          <w:rFonts w:ascii="Sylfaen" w:hAnsi="Sylfaen"/>
        </w:rPr>
      </w:pPr>
    </w:p>
    <w:p w14:paraId="6AE00881" w14:textId="4255CD5E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="005235D1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იტოვებს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თვითონ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განსაზღვროს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დასრულების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ვადა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შეცვალოს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პირობები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რასაც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დროულად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აცნობებს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მონაწილეებს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შეწყვიტოს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მიმდინარეობის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ნებმისმიერ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ეტაპზე</w:t>
      </w:r>
      <w:proofErr w:type="spellEnd"/>
      <w:r w:rsidRPr="00220DCF">
        <w:rPr>
          <w:rFonts w:ascii="Sylfaen" w:hAnsi="Sylfaen"/>
        </w:rPr>
        <w:t>.</w:t>
      </w:r>
    </w:p>
    <w:p w14:paraId="143C6317" w14:textId="77777777" w:rsidR="005235D1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გამარჯვებულ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მიმწოდებელს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გამოავლენს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სატენდერო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კომი</w:t>
      </w:r>
      <w:proofErr w:type="spellEnd"/>
      <w:r w:rsidR="00767B7E" w:rsidRPr="00220DCF">
        <w:rPr>
          <w:rFonts w:ascii="Sylfaen" w:hAnsi="Sylfaen"/>
          <w:lang w:val="ka-GE"/>
        </w:rPr>
        <w:t>ტეტზე</w:t>
      </w:r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გადაწყვეტილებას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აცნობებს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ყველა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კომპანიას</w:t>
      </w:r>
      <w:proofErr w:type="spellEnd"/>
      <w:r w:rsidRPr="00220DCF">
        <w:rPr>
          <w:rFonts w:ascii="Sylfaen" w:hAnsi="Sylfaen"/>
        </w:rPr>
        <w:t xml:space="preserve">. </w:t>
      </w:r>
    </w:p>
    <w:p w14:paraId="2FB33101" w14:textId="329D6020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="005235D1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ვალდებული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მისცეს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სიტყვიერი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წერილობით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ახსნა-განმარტება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კონსკურსთან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დაკავშირებულ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ნებისმიერ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გადაწყვეტილებაზე</w:t>
      </w:r>
      <w:proofErr w:type="spellEnd"/>
      <w:r w:rsidRPr="00220DCF">
        <w:rPr>
          <w:rFonts w:ascii="Sylfaen" w:hAnsi="Sylfaen"/>
        </w:rPr>
        <w:t>.</w:t>
      </w:r>
    </w:p>
    <w:p w14:paraId="086BBBD3" w14:textId="2FA4B2D6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იტოვებს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უფლებას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გადაამოწმოს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პრეტენდენტებისგან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მიღებული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ნებისმიერი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სახის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ასევე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მოიძიოს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კომპანიის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საქმიანობის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შესახებ</w:t>
      </w:r>
      <w:proofErr w:type="spellEnd"/>
      <w:r w:rsidRPr="00220DCF">
        <w:rPr>
          <w:rFonts w:ascii="Sylfaen" w:hAnsi="Sylfaen"/>
        </w:rPr>
        <w:t xml:space="preserve">. </w:t>
      </w:r>
      <w:proofErr w:type="spellStart"/>
      <w:r w:rsidRPr="00220DCF">
        <w:rPr>
          <w:rFonts w:ascii="Sylfaen" w:hAnsi="Sylfaen"/>
        </w:rPr>
        <w:t>იმ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შემთხვევაში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თუ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დადასტურდება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რომ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პრეტენდენტის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მხრიდან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მოწოდებული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შეესაბამება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სინამდვილეს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გაყალბებულია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პრეტენდენტი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დისკვალიფიცირებული</w:t>
      </w:r>
      <w:proofErr w:type="spellEnd"/>
      <w:r w:rsidRPr="00220DCF">
        <w:rPr>
          <w:rFonts w:ascii="Sylfaen" w:hAnsi="Sylfaen"/>
        </w:rPr>
        <w:t>.</w:t>
      </w:r>
    </w:p>
    <w:p w14:paraId="28113391" w14:textId="74954B49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გთხოვთ</w:t>
      </w:r>
      <w:proofErr w:type="spellEnd"/>
      <w:r w:rsidR="005235D1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გაითვალისწინოთ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რომ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="00FA5362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მიიღებს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არავითარ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ზეპირ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შეკითხვას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დამატებითი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მისაღებად</w:t>
      </w:r>
      <w:proofErr w:type="spellEnd"/>
      <w:r w:rsidRPr="00220DCF">
        <w:rPr>
          <w:rFonts w:ascii="Sylfaen" w:hAnsi="Sylfaen"/>
        </w:rPr>
        <w:t xml:space="preserve">. </w:t>
      </w:r>
    </w:p>
    <w:p w14:paraId="36F41812" w14:textId="77777777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5235D1">
        <w:rPr>
          <w:rFonts w:ascii="Sylfaen" w:hAnsi="Sylfaen"/>
          <w:b/>
        </w:rPr>
        <w:t>შენიშვნა</w:t>
      </w:r>
      <w:proofErr w:type="spellEnd"/>
      <w:r w:rsidRPr="005235D1">
        <w:rPr>
          <w:rFonts w:ascii="Sylfaen" w:hAnsi="Sylfaen"/>
          <w:b/>
        </w:rPr>
        <w:t>:</w:t>
      </w:r>
      <w:r w:rsidRPr="00220DCF">
        <w:rPr>
          <w:rFonts w:ascii="Sylfaen" w:hAnsi="Sylfaen"/>
        </w:rPr>
        <w:t> </w:t>
      </w:r>
      <w:proofErr w:type="spellStart"/>
      <w:r w:rsidRPr="00220DCF">
        <w:rPr>
          <w:rFonts w:ascii="Sylfaen" w:hAnsi="Sylfaen"/>
        </w:rPr>
        <w:t>ნებისმიერი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სხვა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ინფორმაცია</w:t>
      </w:r>
      <w:proofErr w:type="spellEnd"/>
      <w:r w:rsidRPr="00220DCF">
        <w:rPr>
          <w:rFonts w:ascii="Sylfaen" w:hAnsi="Sylfaen"/>
        </w:rPr>
        <w:t xml:space="preserve">, </w:t>
      </w:r>
      <w:proofErr w:type="spellStart"/>
      <w:r w:rsidRPr="00220DCF">
        <w:rPr>
          <w:rFonts w:ascii="Sylfaen" w:hAnsi="Sylfaen"/>
        </w:rPr>
        <w:t>მოპოვებული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სხვა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გზით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იქნება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ოფიციალური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წარმოშობს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არავითარ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proofErr w:type="gramStart"/>
      <w:r w:rsidRPr="00220DCF">
        <w:rPr>
          <w:rFonts w:ascii="Sylfaen" w:hAnsi="Sylfaen"/>
        </w:rPr>
        <w:t>ვალდებულებას</w:t>
      </w:r>
      <w:proofErr w:type="spellEnd"/>
      <w:r w:rsidRPr="00220DCF">
        <w:rPr>
          <w:rFonts w:ascii="Sylfaen" w:hAnsi="Sylfaen"/>
        </w:rPr>
        <w:t>  „</w:t>
      </w:r>
      <w:proofErr w:type="spellStart"/>
      <w:r w:rsidRPr="00220DCF">
        <w:rPr>
          <w:rFonts w:ascii="Sylfaen" w:hAnsi="Sylfaen"/>
        </w:rPr>
        <w:t>შემსყიდველი</w:t>
      </w:r>
      <w:proofErr w:type="spellEnd"/>
      <w:r w:rsidRPr="00220DCF">
        <w:rPr>
          <w:rFonts w:ascii="Sylfaen" w:hAnsi="Sylfaen"/>
        </w:rPr>
        <w:t xml:space="preserve">“ </w:t>
      </w:r>
      <w:proofErr w:type="spellStart"/>
      <w:r w:rsidRPr="00220DCF">
        <w:rPr>
          <w:rFonts w:ascii="Sylfaen" w:hAnsi="Sylfaen"/>
        </w:rPr>
        <w:t>მხრიდან</w:t>
      </w:r>
      <w:proofErr w:type="spellEnd"/>
      <w:proofErr w:type="gramEnd"/>
      <w:r w:rsidRPr="00220DCF">
        <w:rPr>
          <w:rFonts w:ascii="Sylfaen" w:hAnsi="Sylfaen"/>
        </w:rPr>
        <w:t>.</w:t>
      </w:r>
    </w:p>
    <w:p w14:paraId="55DBFD9C" w14:textId="77777777" w:rsidR="00C32F33" w:rsidRPr="00220DCF" w:rsidRDefault="00C32F33" w:rsidP="00220DCF">
      <w:pPr>
        <w:pStyle w:val="NoSpacing"/>
        <w:rPr>
          <w:rFonts w:ascii="Sylfaen" w:hAnsi="Sylfaen"/>
        </w:rPr>
      </w:pPr>
    </w:p>
    <w:p w14:paraId="4D4C2E93" w14:textId="77777777" w:rsidR="00330593" w:rsidRPr="005235D1" w:rsidRDefault="00330593" w:rsidP="00220DCF">
      <w:pPr>
        <w:pStyle w:val="NoSpacing"/>
        <w:rPr>
          <w:rFonts w:ascii="Sylfaen" w:hAnsi="Sylfaen"/>
          <w:b/>
        </w:rPr>
      </w:pPr>
      <w:proofErr w:type="spellStart"/>
      <w:r w:rsidRPr="005235D1">
        <w:rPr>
          <w:rFonts w:ascii="Sylfaen" w:hAnsi="Sylfaen"/>
          <w:b/>
        </w:rPr>
        <w:t>ინფორმაცია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ელექტრონულ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ტენდერში</w:t>
      </w:r>
      <w:proofErr w:type="spellEnd"/>
      <w:r w:rsidRPr="005235D1">
        <w:rPr>
          <w:rFonts w:ascii="Sylfaen" w:hAnsi="Sylfaen"/>
          <w:b/>
        </w:rPr>
        <w:t xml:space="preserve"> </w:t>
      </w:r>
      <w:proofErr w:type="spellStart"/>
      <w:r w:rsidRPr="005235D1">
        <w:rPr>
          <w:rFonts w:ascii="Sylfaen" w:hAnsi="Sylfaen"/>
          <w:b/>
        </w:rPr>
        <w:t>მონაწილეთათვის</w:t>
      </w:r>
      <w:proofErr w:type="spellEnd"/>
      <w:r w:rsidRPr="005235D1">
        <w:rPr>
          <w:rFonts w:ascii="Sylfaen" w:hAnsi="Sylfaen"/>
          <w:b/>
        </w:rPr>
        <w:t>:</w:t>
      </w:r>
    </w:p>
    <w:p w14:paraId="7EA3948A" w14:textId="77777777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t>დაინტერესებულმა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პირებმა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წინადადება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უნდა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წარმოადგინონ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შესყიდვების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ელექტრონული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სისტემის</w:t>
      </w:r>
      <w:proofErr w:type="spellEnd"/>
      <w:r w:rsidRPr="00220DCF">
        <w:rPr>
          <w:rFonts w:ascii="Sylfaen" w:hAnsi="Sylfaen"/>
        </w:rPr>
        <w:t> </w:t>
      </w:r>
      <w:hyperlink r:id="rId12" w:history="1">
        <w:r w:rsidRPr="00220DCF">
          <w:rPr>
            <w:rStyle w:val="Hyperlink"/>
            <w:rFonts w:ascii="Sylfaen" w:hAnsi="Sylfaen"/>
            <w:b/>
            <w:bCs/>
          </w:rPr>
          <w:t>www.tenders.ge</w:t>
        </w:r>
      </w:hyperlink>
      <w:r w:rsidRPr="00220DCF">
        <w:rPr>
          <w:rFonts w:ascii="Sylfaen" w:hAnsi="Sylfaen"/>
        </w:rPr>
        <w:t> </w:t>
      </w:r>
      <w:proofErr w:type="spellStart"/>
      <w:r w:rsidRPr="00220DCF">
        <w:rPr>
          <w:rFonts w:ascii="Sylfaen" w:hAnsi="Sylfaen"/>
        </w:rPr>
        <w:t>საშუალებით</w:t>
      </w:r>
      <w:proofErr w:type="spellEnd"/>
      <w:r w:rsidRPr="00220DCF">
        <w:rPr>
          <w:rFonts w:ascii="Sylfaen" w:hAnsi="Sylfaen"/>
        </w:rPr>
        <w:t>;</w:t>
      </w:r>
    </w:p>
    <w:p w14:paraId="64867BD9" w14:textId="3C7226A3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5235D1">
        <w:rPr>
          <w:rFonts w:ascii="Sylfaen" w:hAnsi="Sylfaen"/>
          <w:b/>
          <w:bCs/>
        </w:rPr>
        <w:t>სატენდერო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წინადადების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წარმოდგენის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ბოლო</w:t>
      </w:r>
      <w:proofErr w:type="spellEnd"/>
      <w:r w:rsidRPr="005235D1">
        <w:rPr>
          <w:rFonts w:ascii="Sylfaen" w:hAnsi="Sylfaen"/>
          <w:b/>
          <w:bCs/>
        </w:rPr>
        <w:t xml:space="preserve"> </w:t>
      </w:r>
      <w:proofErr w:type="spellStart"/>
      <w:r w:rsidRPr="005235D1">
        <w:rPr>
          <w:rFonts w:ascii="Sylfaen" w:hAnsi="Sylfaen"/>
          <w:b/>
          <w:bCs/>
        </w:rPr>
        <w:t>ვადა</w:t>
      </w:r>
      <w:proofErr w:type="spellEnd"/>
      <w:r w:rsidRPr="005235D1">
        <w:rPr>
          <w:rFonts w:ascii="Sylfaen" w:hAnsi="Sylfaen"/>
          <w:b/>
          <w:bCs/>
        </w:rPr>
        <w:t>:</w:t>
      </w:r>
      <w:r w:rsidRPr="00220DCF">
        <w:rPr>
          <w:rFonts w:ascii="Sylfaen" w:hAnsi="Sylfaen"/>
        </w:rPr>
        <w:t> </w:t>
      </w:r>
      <w:r w:rsidRPr="00220DCF">
        <w:rPr>
          <w:rFonts w:ascii="Sylfaen" w:hAnsi="Sylfaen"/>
          <w:bCs/>
        </w:rPr>
        <w:t>202</w:t>
      </w:r>
      <w:r w:rsidR="00F87687" w:rsidRPr="00220DCF">
        <w:rPr>
          <w:rFonts w:ascii="Sylfaen" w:hAnsi="Sylfaen"/>
          <w:bCs/>
          <w:lang w:val="ka-GE"/>
        </w:rPr>
        <w:t>6</w:t>
      </w:r>
      <w:r w:rsidRPr="00220DCF">
        <w:rPr>
          <w:rFonts w:ascii="Sylfaen" w:hAnsi="Sylfaen"/>
          <w:bCs/>
        </w:rPr>
        <w:t> </w:t>
      </w:r>
      <w:proofErr w:type="spellStart"/>
      <w:r w:rsidRPr="00220DCF">
        <w:rPr>
          <w:rFonts w:ascii="Sylfaen" w:hAnsi="Sylfaen"/>
          <w:bCs/>
        </w:rPr>
        <w:t>წლის</w:t>
      </w:r>
      <w:proofErr w:type="spellEnd"/>
      <w:r w:rsidRPr="00220DCF">
        <w:rPr>
          <w:rFonts w:ascii="Sylfaen" w:hAnsi="Sylfaen"/>
          <w:bCs/>
        </w:rPr>
        <w:t xml:space="preserve">, </w:t>
      </w:r>
      <w:r w:rsidR="00A43E85">
        <w:rPr>
          <w:rFonts w:ascii="Sylfaen" w:hAnsi="Sylfaen"/>
          <w:bCs/>
          <w:lang w:val="ka-GE"/>
        </w:rPr>
        <w:t xml:space="preserve">25 </w:t>
      </w:r>
      <w:r w:rsidR="00224BF3" w:rsidRPr="00220DCF">
        <w:rPr>
          <w:rFonts w:ascii="Sylfaen" w:hAnsi="Sylfaen"/>
          <w:bCs/>
          <w:lang w:val="ka-GE"/>
        </w:rPr>
        <w:t>სექტემბერი</w:t>
      </w:r>
      <w:r w:rsidRPr="00220DCF">
        <w:rPr>
          <w:rFonts w:ascii="Sylfaen" w:hAnsi="Sylfaen"/>
          <w:bCs/>
          <w:lang w:val="ka-GE"/>
        </w:rPr>
        <w:t>,</w:t>
      </w:r>
      <w:r w:rsidRPr="00220DCF">
        <w:rPr>
          <w:rFonts w:ascii="Sylfaen" w:hAnsi="Sylfaen"/>
          <w:bCs/>
        </w:rPr>
        <w:t xml:space="preserve"> 18:00 </w:t>
      </w:r>
      <w:proofErr w:type="spellStart"/>
      <w:r w:rsidRPr="00220DCF">
        <w:rPr>
          <w:rFonts w:ascii="Sylfaen" w:hAnsi="Sylfaen"/>
          <w:bCs/>
        </w:rPr>
        <w:t>სთ</w:t>
      </w:r>
      <w:proofErr w:type="spellEnd"/>
      <w:r w:rsidRPr="00220DCF">
        <w:rPr>
          <w:rFonts w:ascii="Sylfaen" w:hAnsi="Sylfaen"/>
          <w:bCs/>
        </w:rPr>
        <w:t>;</w:t>
      </w:r>
    </w:p>
    <w:p w14:paraId="1A6B44D1" w14:textId="77777777" w:rsidR="00330593" w:rsidRPr="00220DCF" w:rsidRDefault="00330593" w:rsidP="00220DCF">
      <w:pPr>
        <w:pStyle w:val="NoSpacing"/>
        <w:rPr>
          <w:rFonts w:ascii="Sylfaen" w:hAnsi="Sylfaen"/>
        </w:rPr>
      </w:pPr>
      <w:proofErr w:type="spellStart"/>
      <w:r w:rsidRPr="00220DCF">
        <w:rPr>
          <w:rFonts w:ascii="Sylfaen" w:hAnsi="Sylfaen"/>
        </w:rPr>
        <w:lastRenderedPageBreak/>
        <w:t>ელექტრონულ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ტენდერში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მონაწილეობის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მიღების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დეტალური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ინსტრუქცია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გთხოვთ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იხილოთ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თანდართულ</w:t>
      </w:r>
      <w:proofErr w:type="spellEnd"/>
      <w:r w:rsidRPr="00220DCF">
        <w:rPr>
          <w:rFonts w:ascii="Sylfaen" w:hAnsi="Sylfaen"/>
        </w:rPr>
        <w:t xml:space="preserve"> </w:t>
      </w:r>
      <w:proofErr w:type="spellStart"/>
      <w:r w:rsidRPr="00220DCF">
        <w:rPr>
          <w:rFonts w:ascii="Sylfaen" w:hAnsi="Sylfaen"/>
        </w:rPr>
        <w:t>ფაილში</w:t>
      </w:r>
      <w:proofErr w:type="spellEnd"/>
      <w:r w:rsidRPr="00220DCF">
        <w:rPr>
          <w:rFonts w:ascii="Sylfaen" w:hAnsi="Sylfaen"/>
        </w:rPr>
        <w:t>;</w:t>
      </w:r>
    </w:p>
    <w:p w14:paraId="47777F6C" w14:textId="77777777" w:rsidR="00AB5ABD" w:rsidRPr="00220DCF" w:rsidRDefault="00AB5ABD" w:rsidP="00220DCF">
      <w:pPr>
        <w:pStyle w:val="NoSpacing"/>
        <w:rPr>
          <w:rFonts w:ascii="Sylfaen" w:hAnsi="Sylfaen"/>
          <w:lang w:val="ka-GE"/>
        </w:rPr>
      </w:pPr>
    </w:p>
    <w:p w14:paraId="6388C8D5" w14:textId="590D8DBD" w:rsidR="00AB5ABD" w:rsidRDefault="00AB5ABD" w:rsidP="00220DCF">
      <w:pPr>
        <w:pStyle w:val="NoSpacing"/>
        <w:rPr>
          <w:rFonts w:ascii="Sylfaen" w:hAnsi="Sylfaen"/>
          <w:bCs/>
          <w:lang w:val="ka-GE"/>
        </w:rPr>
      </w:pPr>
      <w:r w:rsidRPr="00220DCF">
        <w:rPr>
          <w:rFonts w:ascii="Sylfaen" w:hAnsi="Sylfaen"/>
          <w:bCs/>
          <w:lang w:val="ka-GE"/>
        </w:rPr>
        <w:t>კითხვების არსებობის შემთხვევაში, გთხოვთ, მოგვ</w:t>
      </w:r>
      <w:r w:rsidR="000730A2" w:rsidRPr="00220DCF">
        <w:rPr>
          <w:rFonts w:ascii="Sylfaen" w:hAnsi="Sylfaen"/>
          <w:bCs/>
          <w:lang w:val="ka-GE"/>
        </w:rPr>
        <w:t>მ</w:t>
      </w:r>
      <w:r w:rsidRPr="00220DCF">
        <w:rPr>
          <w:rFonts w:ascii="Sylfaen" w:hAnsi="Sylfaen"/>
          <w:bCs/>
          <w:lang w:val="ka-GE"/>
        </w:rPr>
        <w:t>ართოთ ქვემოთ მითითებულ ელექტრონულ ფოსტ</w:t>
      </w:r>
      <w:r w:rsidR="00220DCF" w:rsidRPr="00220DCF">
        <w:rPr>
          <w:rFonts w:ascii="Sylfaen" w:hAnsi="Sylfaen"/>
          <w:bCs/>
          <w:lang w:val="ka-GE"/>
        </w:rPr>
        <w:t>ებზე:</w:t>
      </w:r>
    </w:p>
    <w:p w14:paraId="1CC7760D" w14:textId="77777777" w:rsidR="0030455E" w:rsidRPr="00220DCF" w:rsidRDefault="0030455E" w:rsidP="00220DCF">
      <w:pPr>
        <w:pStyle w:val="NoSpacing"/>
        <w:rPr>
          <w:rFonts w:ascii="Sylfaen" w:hAnsi="Sylfaen"/>
          <w:bCs/>
          <w:lang w:val="ka-GE"/>
        </w:rPr>
      </w:pPr>
    </w:p>
    <w:p w14:paraId="38AC8AE4" w14:textId="4DAE386F" w:rsidR="00220DCF" w:rsidRPr="009F51DD" w:rsidRDefault="00220DCF" w:rsidP="00220DCF">
      <w:pPr>
        <w:pStyle w:val="NoSpacing"/>
        <w:rPr>
          <w:rFonts w:ascii="Sylfaen" w:hAnsi="Sylfaen"/>
          <w:b/>
          <w:lang w:val="ka-GE"/>
        </w:rPr>
      </w:pPr>
      <w:r w:rsidRPr="009F51DD">
        <w:rPr>
          <w:rFonts w:ascii="Sylfaen" w:hAnsi="Sylfaen"/>
          <w:b/>
          <w:lang w:val="ka-GE"/>
        </w:rPr>
        <w:t>შესყიდვების მენეჯერი</w:t>
      </w:r>
    </w:p>
    <w:p w14:paraId="29044D0D" w14:textId="2EEAD280" w:rsidR="00BC349A" w:rsidRPr="009F51DD" w:rsidRDefault="0030455E" w:rsidP="00220DCF">
      <w:pPr>
        <w:pStyle w:val="NoSpacing"/>
        <w:rPr>
          <w:rFonts w:ascii="Sylfaen" w:hAnsi="Sylfaen"/>
          <w:bCs/>
          <w:lang w:val="ka-GE"/>
        </w:rPr>
      </w:pPr>
      <w:r w:rsidRPr="009F51DD">
        <w:rPr>
          <w:rFonts w:ascii="Sylfaen" w:hAnsi="Sylfaen"/>
          <w:lang w:val="ka-GE"/>
        </w:rPr>
        <w:t>სალომე</w:t>
      </w:r>
      <w:r w:rsidR="00220DCF" w:rsidRPr="009F51DD">
        <w:rPr>
          <w:rFonts w:ascii="Sylfaen" w:hAnsi="Sylfaen"/>
          <w:lang w:val="ka-GE"/>
        </w:rPr>
        <w:t xml:space="preserve"> </w:t>
      </w:r>
      <w:r w:rsidRPr="009F51DD">
        <w:rPr>
          <w:rFonts w:ascii="Sylfaen" w:hAnsi="Sylfaen"/>
          <w:lang w:val="ka-GE"/>
        </w:rPr>
        <w:t>ქოქიაშვილი</w:t>
      </w:r>
      <w:r w:rsidR="00220DCF" w:rsidRPr="009F51DD">
        <w:rPr>
          <w:rFonts w:ascii="Sylfaen" w:hAnsi="Sylfaen"/>
          <w:lang w:val="ka-GE"/>
        </w:rPr>
        <w:t xml:space="preserve"> - </w:t>
      </w:r>
      <w:hyperlink r:id="rId13" w:history="1">
        <w:r w:rsidRPr="009F51DD">
          <w:rPr>
            <w:rStyle w:val="Hyperlink"/>
            <w:rFonts w:ascii="Sylfaen" w:hAnsi="Sylfaen"/>
            <w:lang w:val="ka-GE"/>
          </w:rPr>
          <w:t>sqoqiashvili@m2.ge</w:t>
        </w:r>
      </w:hyperlink>
      <w:r w:rsidR="00182044" w:rsidRPr="009F51DD">
        <w:rPr>
          <w:rFonts w:ascii="Sylfaen" w:hAnsi="Sylfaen"/>
          <w:lang w:val="ka-GE"/>
        </w:rPr>
        <w:t xml:space="preserve"> </w:t>
      </w:r>
      <w:r w:rsidR="00F87687" w:rsidRPr="009F51DD">
        <w:rPr>
          <w:rFonts w:ascii="Sylfaen" w:hAnsi="Sylfaen"/>
          <w:lang w:val="ka-GE"/>
        </w:rPr>
        <w:t xml:space="preserve">; </w:t>
      </w:r>
      <w:r w:rsidR="00A874F8" w:rsidRPr="009F51DD">
        <w:rPr>
          <w:rFonts w:ascii="Sylfaen" w:hAnsi="Sylfaen"/>
          <w:lang w:val="ka-GE"/>
        </w:rPr>
        <w:t>მობ:</w:t>
      </w:r>
      <w:r w:rsidR="00220DCF" w:rsidRPr="009F51DD">
        <w:rPr>
          <w:rFonts w:ascii="Sylfaen" w:hAnsi="Sylfaen"/>
          <w:lang w:val="ka-GE"/>
        </w:rPr>
        <w:t xml:space="preserve"> </w:t>
      </w:r>
      <w:r w:rsidR="00182044" w:rsidRPr="009F51DD">
        <w:rPr>
          <w:rFonts w:ascii="Sylfaen" w:hAnsi="Sylfaen"/>
          <w:lang w:val="ka-GE"/>
        </w:rPr>
        <w:t>579 91 22 33</w:t>
      </w:r>
    </w:p>
    <w:p w14:paraId="58D236C0" w14:textId="448B72C5" w:rsidR="00237416" w:rsidRPr="009F51DD" w:rsidRDefault="00220DCF" w:rsidP="00220DCF">
      <w:pPr>
        <w:pStyle w:val="NoSpacing"/>
        <w:rPr>
          <w:rFonts w:ascii="Sylfaen" w:hAnsi="Sylfaen"/>
          <w:b/>
          <w:lang w:val="ka-GE"/>
        </w:rPr>
      </w:pPr>
      <w:bookmarkStart w:id="1" w:name="_Toc454818556"/>
      <w:bookmarkEnd w:id="1"/>
      <w:r w:rsidRPr="009F51DD">
        <w:rPr>
          <w:rFonts w:ascii="Sylfaen" w:hAnsi="Sylfaen"/>
          <w:b/>
          <w:lang w:val="ka-GE"/>
        </w:rPr>
        <w:t>პროექტის მენეჯერი</w:t>
      </w:r>
    </w:p>
    <w:p w14:paraId="1433641F" w14:textId="6CF6E5EB" w:rsidR="00220DCF" w:rsidRPr="009F51DD" w:rsidRDefault="00220DCF" w:rsidP="00220DCF">
      <w:pPr>
        <w:pStyle w:val="NoSpacing"/>
        <w:rPr>
          <w:rFonts w:ascii="Sylfaen" w:hAnsi="Sylfaen"/>
        </w:rPr>
      </w:pPr>
      <w:r w:rsidRPr="009F51DD">
        <w:rPr>
          <w:rFonts w:ascii="Sylfaen" w:hAnsi="Sylfaen"/>
          <w:lang w:val="ka-GE"/>
        </w:rPr>
        <w:t>თე</w:t>
      </w:r>
      <w:r w:rsidR="00027901" w:rsidRPr="009F51DD">
        <w:rPr>
          <w:rFonts w:ascii="Sylfaen" w:hAnsi="Sylfaen"/>
          <w:lang w:val="ka-GE"/>
        </w:rPr>
        <w:t>მო</w:t>
      </w:r>
      <w:r w:rsidRPr="009F51DD">
        <w:rPr>
          <w:rFonts w:ascii="Sylfaen" w:hAnsi="Sylfaen"/>
          <w:lang w:val="ka-GE"/>
        </w:rPr>
        <w:t xml:space="preserve"> ცისკარიშვილი - </w:t>
      </w:r>
      <w:hyperlink r:id="rId14" w:history="1">
        <w:r w:rsidRPr="009F51DD">
          <w:rPr>
            <w:rStyle w:val="Hyperlink"/>
            <w:rFonts w:ascii="Sylfaen" w:hAnsi="Sylfaen"/>
          </w:rPr>
          <w:t>ttsiskarishvili@m2.ge</w:t>
        </w:r>
      </w:hyperlink>
      <w:r w:rsidRPr="009F51DD">
        <w:rPr>
          <w:rFonts w:ascii="Sylfaen" w:hAnsi="Sylfaen"/>
        </w:rPr>
        <w:t xml:space="preserve"> ; </w:t>
      </w:r>
      <w:proofErr w:type="spellStart"/>
      <w:r w:rsidR="00A874F8" w:rsidRPr="009F51DD">
        <w:rPr>
          <w:rFonts w:ascii="Sylfaen" w:hAnsi="Sylfaen"/>
        </w:rPr>
        <w:t>მობ</w:t>
      </w:r>
      <w:proofErr w:type="spellEnd"/>
      <w:r w:rsidR="00A874F8" w:rsidRPr="009F51DD">
        <w:rPr>
          <w:rFonts w:ascii="Sylfaen" w:hAnsi="Sylfaen"/>
        </w:rPr>
        <w:t xml:space="preserve">: </w:t>
      </w:r>
      <w:r w:rsidRPr="009F51DD">
        <w:rPr>
          <w:rFonts w:ascii="Sylfaen" w:hAnsi="Sylfaen"/>
          <w:lang w:val="ka-GE"/>
        </w:rPr>
        <w:t>577 185 814</w:t>
      </w:r>
    </w:p>
    <w:sectPr w:rsidR="00220DCF" w:rsidRPr="009F51DD" w:rsidSect="003B3634">
      <w:headerReference w:type="default" r:id="rId15"/>
      <w:footerReference w:type="default" r:id="rId16"/>
      <w:pgSz w:w="12240" w:h="15840"/>
      <w:pgMar w:top="1134" w:right="810" w:bottom="720" w:left="1701" w:header="720" w:footer="4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4D83" w14:textId="77777777" w:rsidR="00E5217E" w:rsidRDefault="00E5217E" w:rsidP="007902EA">
      <w:pPr>
        <w:spacing w:after="0" w:line="240" w:lineRule="auto"/>
      </w:pPr>
      <w:r>
        <w:separator/>
      </w:r>
    </w:p>
  </w:endnote>
  <w:endnote w:type="continuationSeparator" w:id="0">
    <w:p w14:paraId="7921B3F5" w14:textId="77777777" w:rsidR="00E5217E" w:rsidRDefault="00E5217E" w:rsidP="00790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6640"/>
      <w:docPartObj>
        <w:docPartGallery w:val="Page Numbers (Bottom of Page)"/>
        <w:docPartUnique/>
      </w:docPartObj>
    </w:sdtPr>
    <w:sdtContent>
      <w:p w14:paraId="78573FCC" w14:textId="6CEE7599" w:rsidR="00D269DA" w:rsidRDefault="00D269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19D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637608E" w14:textId="77777777" w:rsidR="00D269DA" w:rsidRDefault="00D269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42ACC" w14:textId="77777777" w:rsidR="00E5217E" w:rsidRDefault="00E5217E" w:rsidP="007902EA">
      <w:pPr>
        <w:spacing w:after="0" w:line="240" w:lineRule="auto"/>
      </w:pPr>
      <w:r>
        <w:separator/>
      </w:r>
    </w:p>
  </w:footnote>
  <w:footnote w:type="continuationSeparator" w:id="0">
    <w:p w14:paraId="63ED0551" w14:textId="77777777" w:rsidR="00E5217E" w:rsidRDefault="00E5217E" w:rsidP="00790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EAD15" w14:textId="0CDC814E" w:rsidR="00D269DA" w:rsidRDefault="00D269DA" w:rsidP="00A74B75">
    <w:pPr>
      <w:spacing w:after="0" w:line="360" w:lineRule="auto"/>
      <w:jc w:val="right"/>
      <w:rPr>
        <w:rFonts w:ascii="Sylfaen" w:hAnsi="Sylfaen"/>
        <w:b/>
        <w:sz w:val="18"/>
        <w:szCs w:val="18"/>
        <w:lang w:val="ka-GE"/>
      </w:rPr>
    </w:pPr>
  </w:p>
  <w:p w14:paraId="1459A3AD" w14:textId="77777777" w:rsidR="00D269DA" w:rsidRDefault="00D269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353AB"/>
    <w:multiLevelType w:val="hybridMultilevel"/>
    <w:tmpl w:val="0CC2D154"/>
    <w:lvl w:ilvl="0" w:tplc="161A6974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C7F93"/>
    <w:multiLevelType w:val="hybridMultilevel"/>
    <w:tmpl w:val="5BC86DD0"/>
    <w:lvl w:ilvl="0" w:tplc="29864D06">
      <w:start w:val="1"/>
      <w:numFmt w:val="bullet"/>
      <w:lvlText w:val="-"/>
      <w:lvlJc w:val="left"/>
      <w:pPr>
        <w:ind w:left="72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B1A92"/>
    <w:multiLevelType w:val="hybridMultilevel"/>
    <w:tmpl w:val="06D8C94E"/>
    <w:lvl w:ilvl="0" w:tplc="161A6974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F0086"/>
    <w:multiLevelType w:val="hybridMultilevel"/>
    <w:tmpl w:val="6A3E26D8"/>
    <w:lvl w:ilvl="0" w:tplc="161A6974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B6C63"/>
    <w:multiLevelType w:val="multilevel"/>
    <w:tmpl w:val="C13A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5593011">
    <w:abstractNumId w:val="1"/>
  </w:num>
  <w:num w:numId="2" w16cid:durableId="1054813118">
    <w:abstractNumId w:val="3"/>
  </w:num>
  <w:num w:numId="3" w16cid:durableId="1249116728">
    <w:abstractNumId w:val="2"/>
  </w:num>
  <w:num w:numId="4" w16cid:durableId="896361288">
    <w:abstractNumId w:val="0"/>
  </w:num>
  <w:num w:numId="5" w16cid:durableId="69569634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xMjQwMjI0MjMwsjRV0lEKTi0uzszPAykwrwUA1BvYeiwAAAA="/>
  </w:docVars>
  <w:rsids>
    <w:rsidRoot w:val="006E1729"/>
    <w:rsid w:val="00000015"/>
    <w:rsid w:val="000003F5"/>
    <w:rsid w:val="0001217F"/>
    <w:rsid w:val="00013DED"/>
    <w:rsid w:val="00014051"/>
    <w:rsid w:val="00015E1B"/>
    <w:rsid w:val="000202A5"/>
    <w:rsid w:val="00026B30"/>
    <w:rsid w:val="00027901"/>
    <w:rsid w:val="00027D70"/>
    <w:rsid w:val="00031452"/>
    <w:rsid w:val="00032743"/>
    <w:rsid w:val="000353F8"/>
    <w:rsid w:val="00046082"/>
    <w:rsid w:val="0004786C"/>
    <w:rsid w:val="00051E54"/>
    <w:rsid w:val="00053EAB"/>
    <w:rsid w:val="0005435C"/>
    <w:rsid w:val="00055E1E"/>
    <w:rsid w:val="00056A31"/>
    <w:rsid w:val="00061A02"/>
    <w:rsid w:val="00064AB9"/>
    <w:rsid w:val="0006542B"/>
    <w:rsid w:val="000710CD"/>
    <w:rsid w:val="000730A2"/>
    <w:rsid w:val="00081D42"/>
    <w:rsid w:val="00082B03"/>
    <w:rsid w:val="000839D9"/>
    <w:rsid w:val="00083FB8"/>
    <w:rsid w:val="00090A8D"/>
    <w:rsid w:val="0009219C"/>
    <w:rsid w:val="00092A77"/>
    <w:rsid w:val="00092E77"/>
    <w:rsid w:val="000974B9"/>
    <w:rsid w:val="000A0D72"/>
    <w:rsid w:val="000A2C0D"/>
    <w:rsid w:val="000B1C85"/>
    <w:rsid w:val="000B1ED0"/>
    <w:rsid w:val="000B1F3B"/>
    <w:rsid w:val="000B47A5"/>
    <w:rsid w:val="000B4C5E"/>
    <w:rsid w:val="000B52FD"/>
    <w:rsid w:val="000B5D0F"/>
    <w:rsid w:val="000C3223"/>
    <w:rsid w:val="000C4330"/>
    <w:rsid w:val="000D5BB4"/>
    <w:rsid w:val="000D68A2"/>
    <w:rsid w:val="000E5617"/>
    <w:rsid w:val="000E7D80"/>
    <w:rsid w:val="000F03A0"/>
    <w:rsid w:val="000F3872"/>
    <w:rsid w:val="000F4D71"/>
    <w:rsid w:val="000F63C5"/>
    <w:rsid w:val="00110CCE"/>
    <w:rsid w:val="00116D4F"/>
    <w:rsid w:val="00117164"/>
    <w:rsid w:val="00120724"/>
    <w:rsid w:val="00122148"/>
    <w:rsid w:val="0012525B"/>
    <w:rsid w:val="001258A9"/>
    <w:rsid w:val="00127F44"/>
    <w:rsid w:val="00130C7E"/>
    <w:rsid w:val="00131B75"/>
    <w:rsid w:val="00136124"/>
    <w:rsid w:val="00137719"/>
    <w:rsid w:val="0014156D"/>
    <w:rsid w:val="00142C37"/>
    <w:rsid w:val="001433C2"/>
    <w:rsid w:val="001461E6"/>
    <w:rsid w:val="00147EA0"/>
    <w:rsid w:val="00156D6D"/>
    <w:rsid w:val="001575CA"/>
    <w:rsid w:val="00157DD4"/>
    <w:rsid w:val="0016074B"/>
    <w:rsid w:val="00160DCD"/>
    <w:rsid w:val="00161677"/>
    <w:rsid w:val="001618BD"/>
    <w:rsid w:val="00162053"/>
    <w:rsid w:val="00165000"/>
    <w:rsid w:val="00171C91"/>
    <w:rsid w:val="00172F99"/>
    <w:rsid w:val="001735A9"/>
    <w:rsid w:val="00173FB6"/>
    <w:rsid w:val="001760C2"/>
    <w:rsid w:val="0017792E"/>
    <w:rsid w:val="00182044"/>
    <w:rsid w:val="00185C9D"/>
    <w:rsid w:val="00191803"/>
    <w:rsid w:val="00194044"/>
    <w:rsid w:val="001A47AF"/>
    <w:rsid w:val="001A7EBC"/>
    <w:rsid w:val="001B055A"/>
    <w:rsid w:val="001B0D00"/>
    <w:rsid w:val="001B6BD5"/>
    <w:rsid w:val="001B740A"/>
    <w:rsid w:val="001B7463"/>
    <w:rsid w:val="001B75E0"/>
    <w:rsid w:val="001B76A2"/>
    <w:rsid w:val="001B7903"/>
    <w:rsid w:val="001C112D"/>
    <w:rsid w:val="001C2BF2"/>
    <w:rsid w:val="001C6888"/>
    <w:rsid w:val="001C7577"/>
    <w:rsid w:val="001D3B12"/>
    <w:rsid w:val="001D4547"/>
    <w:rsid w:val="001D63C9"/>
    <w:rsid w:val="001E0053"/>
    <w:rsid w:val="001E0606"/>
    <w:rsid w:val="001E273D"/>
    <w:rsid w:val="001E6724"/>
    <w:rsid w:val="00202451"/>
    <w:rsid w:val="002056E8"/>
    <w:rsid w:val="00207B93"/>
    <w:rsid w:val="00207CEA"/>
    <w:rsid w:val="0021119E"/>
    <w:rsid w:val="0021503D"/>
    <w:rsid w:val="00216B88"/>
    <w:rsid w:val="00220DCF"/>
    <w:rsid w:val="0022291D"/>
    <w:rsid w:val="00224BF3"/>
    <w:rsid w:val="002258FF"/>
    <w:rsid w:val="002319CA"/>
    <w:rsid w:val="00237416"/>
    <w:rsid w:val="00240D77"/>
    <w:rsid w:val="00241768"/>
    <w:rsid w:val="002422D6"/>
    <w:rsid w:val="002468A9"/>
    <w:rsid w:val="0025658B"/>
    <w:rsid w:val="002568CE"/>
    <w:rsid w:val="00257F36"/>
    <w:rsid w:val="00266CA0"/>
    <w:rsid w:val="00267D3F"/>
    <w:rsid w:val="00270BF2"/>
    <w:rsid w:val="00275958"/>
    <w:rsid w:val="00276F7A"/>
    <w:rsid w:val="002778A0"/>
    <w:rsid w:val="00277B37"/>
    <w:rsid w:val="0029272A"/>
    <w:rsid w:val="00297443"/>
    <w:rsid w:val="00297853"/>
    <w:rsid w:val="002A4E62"/>
    <w:rsid w:val="002A60C4"/>
    <w:rsid w:val="002B6F69"/>
    <w:rsid w:val="002C066E"/>
    <w:rsid w:val="002C21C7"/>
    <w:rsid w:val="002C42C6"/>
    <w:rsid w:val="002D06EE"/>
    <w:rsid w:val="002D1E74"/>
    <w:rsid w:val="002D23F8"/>
    <w:rsid w:val="002D2F27"/>
    <w:rsid w:val="002D611B"/>
    <w:rsid w:val="002E0D1E"/>
    <w:rsid w:val="002E0E5E"/>
    <w:rsid w:val="002F0449"/>
    <w:rsid w:val="002F5D85"/>
    <w:rsid w:val="003011B3"/>
    <w:rsid w:val="0030228D"/>
    <w:rsid w:val="0030264F"/>
    <w:rsid w:val="00302948"/>
    <w:rsid w:val="00303697"/>
    <w:rsid w:val="0030455E"/>
    <w:rsid w:val="00316C88"/>
    <w:rsid w:val="00320435"/>
    <w:rsid w:val="00320878"/>
    <w:rsid w:val="00330593"/>
    <w:rsid w:val="0033101C"/>
    <w:rsid w:val="00333692"/>
    <w:rsid w:val="0033397E"/>
    <w:rsid w:val="00335B04"/>
    <w:rsid w:val="00340CC3"/>
    <w:rsid w:val="00356613"/>
    <w:rsid w:val="00357317"/>
    <w:rsid w:val="003573F4"/>
    <w:rsid w:val="00357F14"/>
    <w:rsid w:val="00361157"/>
    <w:rsid w:val="003612EC"/>
    <w:rsid w:val="003657A5"/>
    <w:rsid w:val="00377D43"/>
    <w:rsid w:val="00381ABC"/>
    <w:rsid w:val="00385373"/>
    <w:rsid w:val="003859BA"/>
    <w:rsid w:val="00387591"/>
    <w:rsid w:val="00387AB5"/>
    <w:rsid w:val="00391AB5"/>
    <w:rsid w:val="003924CB"/>
    <w:rsid w:val="00393F9F"/>
    <w:rsid w:val="003A029B"/>
    <w:rsid w:val="003A4DAA"/>
    <w:rsid w:val="003A5D91"/>
    <w:rsid w:val="003B14A7"/>
    <w:rsid w:val="003B3634"/>
    <w:rsid w:val="003B460D"/>
    <w:rsid w:val="003B5A5E"/>
    <w:rsid w:val="003C568B"/>
    <w:rsid w:val="003C6F22"/>
    <w:rsid w:val="003C76F5"/>
    <w:rsid w:val="003D6473"/>
    <w:rsid w:val="003D7C07"/>
    <w:rsid w:val="003E15FA"/>
    <w:rsid w:val="003E639A"/>
    <w:rsid w:val="003F370C"/>
    <w:rsid w:val="003F5521"/>
    <w:rsid w:val="003F699A"/>
    <w:rsid w:val="0040587B"/>
    <w:rsid w:val="004072E3"/>
    <w:rsid w:val="00410EC6"/>
    <w:rsid w:val="00412480"/>
    <w:rsid w:val="0041258C"/>
    <w:rsid w:val="004138B1"/>
    <w:rsid w:val="004147A6"/>
    <w:rsid w:val="00430AF7"/>
    <w:rsid w:val="00431665"/>
    <w:rsid w:val="00431B3C"/>
    <w:rsid w:val="00434968"/>
    <w:rsid w:val="004375BF"/>
    <w:rsid w:val="00440A96"/>
    <w:rsid w:val="004418ED"/>
    <w:rsid w:val="00442F86"/>
    <w:rsid w:val="004446E6"/>
    <w:rsid w:val="00444933"/>
    <w:rsid w:val="00446516"/>
    <w:rsid w:val="004474EB"/>
    <w:rsid w:val="00452128"/>
    <w:rsid w:val="004533A4"/>
    <w:rsid w:val="00457067"/>
    <w:rsid w:val="00462CA0"/>
    <w:rsid w:val="0046501B"/>
    <w:rsid w:val="00470541"/>
    <w:rsid w:val="004717AB"/>
    <w:rsid w:val="0047585A"/>
    <w:rsid w:val="00481B44"/>
    <w:rsid w:val="00482852"/>
    <w:rsid w:val="00482D77"/>
    <w:rsid w:val="00483B17"/>
    <w:rsid w:val="00485700"/>
    <w:rsid w:val="0048659C"/>
    <w:rsid w:val="00496E14"/>
    <w:rsid w:val="00497393"/>
    <w:rsid w:val="004A3BD8"/>
    <w:rsid w:val="004A4BC7"/>
    <w:rsid w:val="004A66FB"/>
    <w:rsid w:val="004A7C56"/>
    <w:rsid w:val="004B0006"/>
    <w:rsid w:val="004B09C9"/>
    <w:rsid w:val="004B0C7B"/>
    <w:rsid w:val="004B2453"/>
    <w:rsid w:val="004B771B"/>
    <w:rsid w:val="004C1E0D"/>
    <w:rsid w:val="004C4875"/>
    <w:rsid w:val="004D3679"/>
    <w:rsid w:val="004D3D1C"/>
    <w:rsid w:val="004D747F"/>
    <w:rsid w:val="004D7698"/>
    <w:rsid w:val="004E70FC"/>
    <w:rsid w:val="004F4377"/>
    <w:rsid w:val="005038DF"/>
    <w:rsid w:val="005111AB"/>
    <w:rsid w:val="005146B3"/>
    <w:rsid w:val="005215B7"/>
    <w:rsid w:val="005235D1"/>
    <w:rsid w:val="00525FA4"/>
    <w:rsid w:val="0052656B"/>
    <w:rsid w:val="00533A0C"/>
    <w:rsid w:val="00536345"/>
    <w:rsid w:val="00540038"/>
    <w:rsid w:val="00541F1B"/>
    <w:rsid w:val="00543FB1"/>
    <w:rsid w:val="00544856"/>
    <w:rsid w:val="005553C3"/>
    <w:rsid w:val="00567ACA"/>
    <w:rsid w:val="0057474B"/>
    <w:rsid w:val="00575D3E"/>
    <w:rsid w:val="00577027"/>
    <w:rsid w:val="00580531"/>
    <w:rsid w:val="005832A4"/>
    <w:rsid w:val="00583B48"/>
    <w:rsid w:val="00586056"/>
    <w:rsid w:val="00586C84"/>
    <w:rsid w:val="00595E4B"/>
    <w:rsid w:val="005A0827"/>
    <w:rsid w:val="005A7BA2"/>
    <w:rsid w:val="005B44A2"/>
    <w:rsid w:val="005B5DE5"/>
    <w:rsid w:val="005C14A4"/>
    <w:rsid w:val="005D3B83"/>
    <w:rsid w:val="005D55AC"/>
    <w:rsid w:val="005D7073"/>
    <w:rsid w:val="005D7FDF"/>
    <w:rsid w:val="005E05B1"/>
    <w:rsid w:val="005E064A"/>
    <w:rsid w:val="005E130F"/>
    <w:rsid w:val="005E6D97"/>
    <w:rsid w:val="005E776F"/>
    <w:rsid w:val="005F1B80"/>
    <w:rsid w:val="005F3357"/>
    <w:rsid w:val="00603DA0"/>
    <w:rsid w:val="00610FC8"/>
    <w:rsid w:val="00615BD2"/>
    <w:rsid w:val="00616DE3"/>
    <w:rsid w:val="0062423D"/>
    <w:rsid w:val="00632910"/>
    <w:rsid w:val="00633210"/>
    <w:rsid w:val="00634B58"/>
    <w:rsid w:val="00641CE8"/>
    <w:rsid w:val="006447A4"/>
    <w:rsid w:val="00661B3E"/>
    <w:rsid w:val="00665219"/>
    <w:rsid w:val="00665C42"/>
    <w:rsid w:val="00667B1F"/>
    <w:rsid w:val="00670B37"/>
    <w:rsid w:val="0067333F"/>
    <w:rsid w:val="00674470"/>
    <w:rsid w:val="0067481E"/>
    <w:rsid w:val="00674F71"/>
    <w:rsid w:val="00680844"/>
    <w:rsid w:val="00681B23"/>
    <w:rsid w:val="00681F75"/>
    <w:rsid w:val="00682F84"/>
    <w:rsid w:val="00684D9C"/>
    <w:rsid w:val="00685BD0"/>
    <w:rsid w:val="00692B13"/>
    <w:rsid w:val="0069500B"/>
    <w:rsid w:val="00697811"/>
    <w:rsid w:val="006A256D"/>
    <w:rsid w:val="006A3D31"/>
    <w:rsid w:val="006A7B28"/>
    <w:rsid w:val="006C1436"/>
    <w:rsid w:val="006C2D94"/>
    <w:rsid w:val="006C7D3F"/>
    <w:rsid w:val="006C7E00"/>
    <w:rsid w:val="006D054A"/>
    <w:rsid w:val="006D05CF"/>
    <w:rsid w:val="006E119F"/>
    <w:rsid w:val="006E1729"/>
    <w:rsid w:val="006F056F"/>
    <w:rsid w:val="006F25BD"/>
    <w:rsid w:val="006F2EC3"/>
    <w:rsid w:val="006F3C44"/>
    <w:rsid w:val="006F7D8B"/>
    <w:rsid w:val="00711C86"/>
    <w:rsid w:val="00712E16"/>
    <w:rsid w:val="00713EFC"/>
    <w:rsid w:val="007146D2"/>
    <w:rsid w:val="007151B6"/>
    <w:rsid w:val="00715A5D"/>
    <w:rsid w:val="00717D5F"/>
    <w:rsid w:val="007309AA"/>
    <w:rsid w:val="00734570"/>
    <w:rsid w:val="00735828"/>
    <w:rsid w:val="00754716"/>
    <w:rsid w:val="0076469B"/>
    <w:rsid w:val="00764A65"/>
    <w:rsid w:val="00767B7E"/>
    <w:rsid w:val="00772078"/>
    <w:rsid w:val="00772570"/>
    <w:rsid w:val="007778CE"/>
    <w:rsid w:val="007902EA"/>
    <w:rsid w:val="0079252D"/>
    <w:rsid w:val="00794191"/>
    <w:rsid w:val="00794DE3"/>
    <w:rsid w:val="00796BF5"/>
    <w:rsid w:val="007A0FFB"/>
    <w:rsid w:val="007A28C4"/>
    <w:rsid w:val="007A6E1A"/>
    <w:rsid w:val="007A7424"/>
    <w:rsid w:val="007B4C58"/>
    <w:rsid w:val="007B7D53"/>
    <w:rsid w:val="007C482E"/>
    <w:rsid w:val="007C4D48"/>
    <w:rsid w:val="007D3F97"/>
    <w:rsid w:val="007D73CE"/>
    <w:rsid w:val="007E0304"/>
    <w:rsid w:val="007E1E28"/>
    <w:rsid w:val="007F1D40"/>
    <w:rsid w:val="007F3AA0"/>
    <w:rsid w:val="007F4F2B"/>
    <w:rsid w:val="007F7ADB"/>
    <w:rsid w:val="00801511"/>
    <w:rsid w:val="0081634F"/>
    <w:rsid w:val="00820874"/>
    <w:rsid w:val="008246F4"/>
    <w:rsid w:val="00824EDA"/>
    <w:rsid w:val="00831142"/>
    <w:rsid w:val="00833770"/>
    <w:rsid w:val="00835018"/>
    <w:rsid w:val="0083614B"/>
    <w:rsid w:val="008367AE"/>
    <w:rsid w:val="008374C0"/>
    <w:rsid w:val="008401B6"/>
    <w:rsid w:val="00840BEC"/>
    <w:rsid w:val="008421EC"/>
    <w:rsid w:val="00843972"/>
    <w:rsid w:val="008473E6"/>
    <w:rsid w:val="008647CD"/>
    <w:rsid w:val="00867825"/>
    <w:rsid w:val="008751D7"/>
    <w:rsid w:val="00875254"/>
    <w:rsid w:val="00876B2D"/>
    <w:rsid w:val="00876B9D"/>
    <w:rsid w:val="0088287D"/>
    <w:rsid w:val="00885CAF"/>
    <w:rsid w:val="00890026"/>
    <w:rsid w:val="00890164"/>
    <w:rsid w:val="008918CD"/>
    <w:rsid w:val="00894C67"/>
    <w:rsid w:val="00896274"/>
    <w:rsid w:val="008978B9"/>
    <w:rsid w:val="008A5094"/>
    <w:rsid w:val="008A673F"/>
    <w:rsid w:val="008A6D7C"/>
    <w:rsid w:val="008B04EA"/>
    <w:rsid w:val="008B31FD"/>
    <w:rsid w:val="008B67F1"/>
    <w:rsid w:val="008C04FA"/>
    <w:rsid w:val="008C0A74"/>
    <w:rsid w:val="008C132E"/>
    <w:rsid w:val="008C3166"/>
    <w:rsid w:val="008C35CC"/>
    <w:rsid w:val="008D04C5"/>
    <w:rsid w:val="008E16DA"/>
    <w:rsid w:val="008E3D20"/>
    <w:rsid w:val="008E55E0"/>
    <w:rsid w:val="008F1946"/>
    <w:rsid w:val="008F419D"/>
    <w:rsid w:val="008F4F22"/>
    <w:rsid w:val="00900221"/>
    <w:rsid w:val="0090279D"/>
    <w:rsid w:val="00904044"/>
    <w:rsid w:val="00913646"/>
    <w:rsid w:val="00922889"/>
    <w:rsid w:val="009238D7"/>
    <w:rsid w:val="00925DC2"/>
    <w:rsid w:val="009261B9"/>
    <w:rsid w:val="00931A9A"/>
    <w:rsid w:val="00934006"/>
    <w:rsid w:val="00940D2A"/>
    <w:rsid w:val="009458DD"/>
    <w:rsid w:val="00950D10"/>
    <w:rsid w:val="00954423"/>
    <w:rsid w:val="00954527"/>
    <w:rsid w:val="0095632F"/>
    <w:rsid w:val="009567A7"/>
    <w:rsid w:val="00957E8C"/>
    <w:rsid w:val="009621F5"/>
    <w:rsid w:val="0096629F"/>
    <w:rsid w:val="00976267"/>
    <w:rsid w:val="009804B1"/>
    <w:rsid w:val="009815C7"/>
    <w:rsid w:val="00985307"/>
    <w:rsid w:val="0099130F"/>
    <w:rsid w:val="00993D47"/>
    <w:rsid w:val="0099429F"/>
    <w:rsid w:val="00997CB4"/>
    <w:rsid w:val="009A2844"/>
    <w:rsid w:val="009A2F37"/>
    <w:rsid w:val="009A7535"/>
    <w:rsid w:val="009C56CF"/>
    <w:rsid w:val="009C5EE2"/>
    <w:rsid w:val="009C7B5B"/>
    <w:rsid w:val="009C7E4E"/>
    <w:rsid w:val="009D07D1"/>
    <w:rsid w:val="009D1896"/>
    <w:rsid w:val="009D5E96"/>
    <w:rsid w:val="009D6EEF"/>
    <w:rsid w:val="009D733B"/>
    <w:rsid w:val="009E19D7"/>
    <w:rsid w:val="009F003A"/>
    <w:rsid w:val="009F0B8A"/>
    <w:rsid w:val="009F3DE6"/>
    <w:rsid w:val="009F41E3"/>
    <w:rsid w:val="009F4DC4"/>
    <w:rsid w:val="009F51DD"/>
    <w:rsid w:val="00A0023E"/>
    <w:rsid w:val="00A035A1"/>
    <w:rsid w:val="00A0388F"/>
    <w:rsid w:val="00A111C6"/>
    <w:rsid w:val="00A1171F"/>
    <w:rsid w:val="00A117DC"/>
    <w:rsid w:val="00A11F8F"/>
    <w:rsid w:val="00A12CDA"/>
    <w:rsid w:val="00A167BC"/>
    <w:rsid w:val="00A221DF"/>
    <w:rsid w:val="00A225F5"/>
    <w:rsid w:val="00A22F9F"/>
    <w:rsid w:val="00A23B72"/>
    <w:rsid w:val="00A24EC1"/>
    <w:rsid w:val="00A25792"/>
    <w:rsid w:val="00A34531"/>
    <w:rsid w:val="00A35317"/>
    <w:rsid w:val="00A35A9C"/>
    <w:rsid w:val="00A37671"/>
    <w:rsid w:val="00A37FB1"/>
    <w:rsid w:val="00A43684"/>
    <w:rsid w:val="00A43E85"/>
    <w:rsid w:val="00A4512B"/>
    <w:rsid w:val="00A46D11"/>
    <w:rsid w:val="00A477F1"/>
    <w:rsid w:val="00A478F8"/>
    <w:rsid w:val="00A50438"/>
    <w:rsid w:val="00A53CF0"/>
    <w:rsid w:val="00A55463"/>
    <w:rsid w:val="00A5597B"/>
    <w:rsid w:val="00A5620B"/>
    <w:rsid w:val="00A61028"/>
    <w:rsid w:val="00A62AC7"/>
    <w:rsid w:val="00A63C87"/>
    <w:rsid w:val="00A7090E"/>
    <w:rsid w:val="00A71E0B"/>
    <w:rsid w:val="00A74B75"/>
    <w:rsid w:val="00A804C4"/>
    <w:rsid w:val="00A80837"/>
    <w:rsid w:val="00A847D4"/>
    <w:rsid w:val="00A874F8"/>
    <w:rsid w:val="00A91A93"/>
    <w:rsid w:val="00A935AC"/>
    <w:rsid w:val="00A96330"/>
    <w:rsid w:val="00AA19E9"/>
    <w:rsid w:val="00AA511B"/>
    <w:rsid w:val="00AB0B89"/>
    <w:rsid w:val="00AB2944"/>
    <w:rsid w:val="00AB5ABD"/>
    <w:rsid w:val="00AC32F5"/>
    <w:rsid w:val="00AC394F"/>
    <w:rsid w:val="00AC3F41"/>
    <w:rsid w:val="00AC494C"/>
    <w:rsid w:val="00AE26D0"/>
    <w:rsid w:val="00AE4033"/>
    <w:rsid w:val="00AE6EE6"/>
    <w:rsid w:val="00AE77E5"/>
    <w:rsid w:val="00AE7884"/>
    <w:rsid w:val="00AE7F2C"/>
    <w:rsid w:val="00AF56A2"/>
    <w:rsid w:val="00AF6944"/>
    <w:rsid w:val="00AF6D9B"/>
    <w:rsid w:val="00AF7DC3"/>
    <w:rsid w:val="00B00F41"/>
    <w:rsid w:val="00B049C5"/>
    <w:rsid w:val="00B04BAA"/>
    <w:rsid w:val="00B07BFB"/>
    <w:rsid w:val="00B110A0"/>
    <w:rsid w:val="00B11F93"/>
    <w:rsid w:val="00B137F3"/>
    <w:rsid w:val="00B14DE7"/>
    <w:rsid w:val="00B156A3"/>
    <w:rsid w:val="00B23313"/>
    <w:rsid w:val="00B30838"/>
    <w:rsid w:val="00B35065"/>
    <w:rsid w:val="00B403EB"/>
    <w:rsid w:val="00B42689"/>
    <w:rsid w:val="00B47896"/>
    <w:rsid w:val="00B47A71"/>
    <w:rsid w:val="00B47D4C"/>
    <w:rsid w:val="00B5249E"/>
    <w:rsid w:val="00B5452A"/>
    <w:rsid w:val="00B5546D"/>
    <w:rsid w:val="00B56244"/>
    <w:rsid w:val="00B616CF"/>
    <w:rsid w:val="00B62EB8"/>
    <w:rsid w:val="00B651E0"/>
    <w:rsid w:val="00B77A49"/>
    <w:rsid w:val="00B806AE"/>
    <w:rsid w:val="00B830F8"/>
    <w:rsid w:val="00B84106"/>
    <w:rsid w:val="00B9266D"/>
    <w:rsid w:val="00B92B05"/>
    <w:rsid w:val="00B942E0"/>
    <w:rsid w:val="00B97F4F"/>
    <w:rsid w:val="00BB0F01"/>
    <w:rsid w:val="00BB7C16"/>
    <w:rsid w:val="00BC349A"/>
    <w:rsid w:val="00BC364F"/>
    <w:rsid w:val="00BC458A"/>
    <w:rsid w:val="00BC4C63"/>
    <w:rsid w:val="00BC7740"/>
    <w:rsid w:val="00BD74F8"/>
    <w:rsid w:val="00BE0965"/>
    <w:rsid w:val="00BE187B"/>
    <w:rsid w:val="00BE1A34"/>
    <w:rsid w:val="00BE3060"/>
    <w:rsid w:val="00BE4678"/>
    <w:rsid w:val="00BF5EFE"/>
    <w:rsid w:val="00C01CD2"/>
    <w:rsid w:val="00C021B6"/>
    <w:rsid w:val="00C06757"/>
    <w:rsid w:val="00C06F22"/>
    <w:rsid w:val="00C1054C"/>
    <w:rsid w:val="00C11FC5"/>
    <w:rsid w:val="00C12270"/>
    <w:rsid w:val="00C12ABD"/>
    <w:rsid w:val="00C14986"/>
    <w:rsid w:val="00C14D7A"/>
    <w:rsid w:val="00C26C36"/>
    <w:rsid w:val="00C27890"/>
    <w:rsid w:val="00C32F33"/>
    <w:rsid w:val="00C33D82"/>
    <w:rsid w:val="00C40C8C"/>
    <w:rsid w:val="00C41C03"/>
    <w:rsid w:val="00C55BCF"/>
    <w:rsid w:val="00C565E7"/>
    <w:rsid w:val="00C67999"/>
    <w:rsid w:val="00C73981"/>
    <w:rsid w:val="00C761CC"/>
    <w:rsid w:val="00C81216"/>
    <w:rsid w:val="00C83494"/>
    <w:rsid w:val="00C86727"/>
    <w:rsid w:val="00C86CD0"/>
    <w:rsid w:val="00C91AFC"/>
    <w:rsid w:val="00C9205D"/>
    <w:rsid w:val="00CA1443"/>
    <w:rsid w:val="00CA4A83"/>
    <w:rsid w:val="00CA54EE"/>
    <w:rsid w:val="00CB2B75"/>
    <w:rsid w:val="00CB4BD7"/>
    <w:rsid w:val="00CB730B"/>
    <w:rsid w:val="00CB736E"/>
    <w:rsid w:val="00CB796B"/>
    <w:rsid w:val="00CC3C0A"/>
    <w:rsid w:val="00CC4789"/>
    <w:rsid w:val="00CD295B"/>
    <w:rsid w:val="00CD3EA4"/>
    <w:rsid w:val="00CD7F43"/>
    <w:rsid w:val="00CE1D05"/>
    <w:rsid w:val="00CE1D66"/>
    <w:rsid w:val="00CE2754"/>
    <w:rsid w:val="00CE69DB"/>
    <w:rsid w:val="00CE7176"/>
    <w:rsid w:val="00CF1EF9"/>
    <w:rsid w:val="00CF4119"/>
    <w:rsid w:val="00CF45D3"/>
    <w:rsid w:val="00CF4F77"/>
    <w:rsid w:val="00CF7A57"/>
    <w:rsid w:val="00D01EFB"/>
    <w:rsid w:val="00D02031"/>
    <w:rsid w:val="00D1186B"/>
    <w:rsid w:val="00D11CAA"/>
    <w:rsid w:val="00D12A60"/>
    <w:rsid w:val="00D13C42"/>
    <w:rsid w:val="00D150F5"/>
    <w:rsid w:val="00D16A7A"/>
    <w:rsid w:val="00D20CC6"/>
    <w:rsid w:val="00D269DA"/>
    <w:rsid w:val="00D2709F"/>
    <w:rsid w:val="00D30223"/>
    <w:rsid w:val="00D32A75"/>
    <w:rsid w:val="00D32AB0"/>
    <w:rsid w:val="00D3468A"/>
    <w:rsid w:val="00D374EE"/>
    <w:rsid w:val="00D439A1"/>
    <w:rsid w:val="00D43A2F"/>
    <w:rsid w:val="00D455F0"/>
    <w:rsid w:val="00D467CE"/>
    <w:rsid w:val="00D50720"/>
    <w:rsid w:val="00D513C2"/>
    <w:rsid w:val="00D51D10"/>
    <w:rsid w:val="00D527CB"/>
    <w:rsid w:val="00D557E5"/>
    <w:rsid w:val="00D55C6F"/>
    <w:rsid w:val="00D5623D"/>
    <w:rsid w:val="00D57017"/>
    <w:rsid w:val="00D57FF3"/>
    <w:rsid w:val="00D624C5"/>
    <w:rsid w:val="00D632B9"/>
    <w:rsid w:val="00D663A7"/>
    <w:rsid w:val="00D7128F"/>
    <w:rsid w:val="00D80291"/>
    <w:rsid w:val="00D80CDB"/>
    <w:rsid w:val="00D8245F"/>
    <w:rsid w:val="00D8681F"/>
    <w:rsid w:val="00D91E71"/>
    <w:rsid w:val="00D93CFA"/>
    <w:rsid w:val="00D95150"/>
    <w:rsid w:val="00D959AB"/>
    <w:rsid w:val="00D95A0F"/>
    <w:rsid w:val="00D9619B"/>
    <w:rsid w:val="00D96425"/>
    <w:rsid w:val="00D96566"/>
    <w:rsid w:val="00D96923"/>
    <w:rsid w:val="00D979E0"/>
    <w:rsid w:val="00DA1217"/>
    <w:rsid w:val="00DA4009"/>
    <w:rsid w:val="00DA5376"/>
    <w:rsid w:val="00DA6DF0"/>
    <w:rsid w:val="00DB4255"/>
    <w:rsid w:val="00DB4D6B"/>
    <w:rsid w:val="00DB77E8"/>
    <w:rsid w:val="00DC2AA1"/>
    <w:rsid w:val="00DC4440"/>
    <w:rsid w:val="00DC6664"/>
    <w:rsid w:val="00DC6C3F"/>
    <w:rsid w:val="00DD1F94"/>
    <w:rsid w:val="00DD40CE"/>
    <w:rsid w:val="00DE39CE"/>
    <w:rsid w:val="00DE5016"/>
    <w:rsid w:val="00DE7ADB"/>
    <w:rsid w:val="00DF0E2A"/>
    <w:rsid w:val="00DF5F26"/>
    <w:rsid w:val="00E00D0C"/>
    <w:rsid w:val="00E07E04"/>
    <w:rsid w:val="00E123C2"/>
    <w:rsid w:val="00E14853"/>
    <w:rsid w:val="00E2134C"/>
    <w:rsid w:val="00E25748"/>
    <w:rsid w:val="00E262FC"/>
    <w:rsid w:val="00E272FF"/>
    <w:rsid w:val="00E3022B"/>
    <w:rsid w:val="00E3080B"/>
    <w:rsid w:val="00E33A8F"/>
    <w:rsid w:val="00E372F4"/>
    <w:rsid w:val="00E37C5C"/>
    <w:rsid w:val="00E4143A"/>
    <w:rsid w:val="00E42B0C"/>
    <w:rsid w:val="00E45E7B"/>
    <w:rsid w:val="00E45EB8"/>
    <w:rsid w:val="00E45FBA"/>
    <w:rsid w:val="00E46395"/>
    <w:rsid w:val="00E46922"/>
    <w:rsid w:val="00E5014E"/>
    <w:rsid w:val="00E5217E"/>
    <w:rsid w:val="00E54795"/>
    <w:rsid w:val="00E561FB"/>
    <w:rsid w:val="00E57F10"/>
    <w:rsid w:val="00E60CA4"/>
    <w:rsid w:val="00E6248F"/>
    <w:rsid w:val="00E65074"/>
    <w:rsid w:val="00E6523B"/>
    <w:rsid w:val="00E66A3D"/>
    <w:rsid w:val="00E704B0"/>
    <w:rsid w:val="00E711C6"/>
    <w:rsid w:val="00E751A2"/>
    <w:rsid w:val="00E76057"/>
    <w:rsid w:val="00E768A3"/>
    <w:rsid w:val="00E77AB8"/>
    <w:rsid w:val="00E8201E"/>
    <w:rsid w:val="00E90A78"/>
    <w:rsid w:val="00E91201"/>
    <w:rsid w:val="00E94223"/>
    <w:rsid w:val="00E94ED1"/>
    <w:rsid w:val="00E95292"/>
    <w:rsid w:val="00EA22AE"/>
    <w:rsid w:val="00EA344B"/>
    <w:rsid w:val="00EA3D37"/>
    <w:rsid w:val="00EB217E"/>
    <w:rsid w:val="00EB505F"/>
    <w:rsid w:val="00EC2046"/>
    <w:rsid w:val="00EC2C6F"/>
    <w:rsid w:val="00EC5124"/>
    <w:rsid w:val="00ED2D6B"/>
    <w:rsid w:val="00ED36C5"/>
    <w:rsid w:val="00ED40EB"/>
    <w:rsid w:val="00EF1913"/>
    <w:rsid w:val="00EF34FE"/>
    <w:rsid w:val="00EF7F05"/>
    <w:rsid w:val="00F0075A"/>
    <w:rsid w:val="00F0297E"/>
    <w:rsid w:val="00F0659D"/>
    <w:rsid w:val="00F069C7"/>
    <w:rsid w:val="00F115A1"/>
    <w:rsid w:val="00F14024"/>
    <w:rsid w:val="00F15359"/>
    <w:rsid w:val="00F17B32"/>
    <w:rsid w:val="00F17C88"/>
    <w:rsid w:val="00F20E56"/>
    <w:rsid w:val="00F229E5"/>
    <w:rsid w:val="00F22E5C"/>
    <w:rsid w:val="00F266F8"/>
    <w:rsid w:val="00F26F97"/>
    <w:rsid w:val="00F27A96"/>
    <w:rsid w:val="00F34574"/>
    <w:rsid w:val="00F3662E"/>
    <w:rsid w:val="00F3683F"/>
    <w:rsid w:val="00F40803"/>
    <w:rsid w:val="00F4593D"/>
    <w:rsid w:val="00F46AB9"/>
    <w:rsid w:val="00F47570"/>
    <w:rsid w:val="00F612B0"/>
    <w:rsid w:val="00F75728"/>
    <w:rsid w:val="00F761D0"/>
    <w:rsid w:val="00F8037E"/>
    <w:rsid w:val="00F827AD"/>
    <w:rsid w:val="00F829B7"/>
    <w:rsid w:val="00F844E2"/>
    <w:rsid w:val="00F8495A"/>
    <w:rsid w:val="00F84B51"/>
    <w:rsid w:val="00F87687"/>
    <w:rsid w:val="00F90B03"/>
    <w:rsid w:val="00FA41A9"/>
    <w:rsid w:val="00FA5362"/>
    <w:rsid w:val="00FA55F2"/>
    <w:rsid w:val="00FA660B"/>
    <w:rsid w:val="00FA6799"/>
    <w:rsid w:val="00FB16F9"/>
    <w:rsid w:val="00FB230D"/>
    <w:rsid w:val="00FB4070"/>
    <w:rsid w:val="00FC0E26"/>
    <w:rsid w:val="00FC3141"/>
    <w:rsid w:val="00FC6D74"/>
    <w:rsid w:val="00FD0760"/>
    <w:rsid w:val="00FD0815"/>
    <w:rsid w:val="00FD0DCD"/>
    <w:rsid w:val="00FD0E8D"/>
    <w:rsid w:val="00FD1276"/>
    <w:rsid w:val="00FD1F8E"/>
    <w:rsid w:val="00FD35B5"/>
    <w:rsid w:val="00FD3C95"/>
    <w:rsid w:val="00FD4288"/>
    <w:rsid w:val="00FE3548"/>
    <w:rsid w:val="00FE6CD8"/>
    <w:rsid w:val="00FE783B"/>
    <w:rsid w:val="00F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28CA7E"/>
  <w15:docId w15:val="{CAAA7D8C-E255-460C-8415-6F63DF74B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C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3011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3305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172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3B5A5E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F20E56"/>
    <w:rPr>
      <w:rFonts w:cs="Times New Roman"/>
      <w:color w:val="0000FF"/>
      <w:u w:val="single"/>
    </w:rPr>
  </w:style>
  <w:style w:type="character" w:customStyle="1" w:styleId="Bodytext3">
    <w:name w:val="Body text (3)_"/>
    <w:basedOn w:val="DefaultParagraphFont"/>
    <w:link w:val="Bodytext31"/>
    <w:uiPriority w:val="99"/>
    <w:locked/>
    <w:rsid w:val="00C67999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Bodytext30">
    <w:name w:val="Body text (3)"/>
    <w:basedOn w:val="Bodytext3"/>
    <w:uiPriority w:val="99"/>
    <w:rsid w:val="00C67999"/>
    <w:rPr>
      <w:rFonts w:ascii="Arial" w:hAnsi="Arial" w:cs="Arial"/>
      <w:b/>
      <w:bCs/>
      <w:sz w:val="18"/>
      <w:szCs w:val="18"/>
      <w:u w:val="single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rsid w:val="00C67999"/>
    <w:pPr>
      <w:shd w:val="clear" w:color="auto" w:fill="FFFFFF"/>
      <w:spacing w:before="540" w:after="0" w:line="470" w:lineRule="exact"/>
      <w:ind w:hanging="500"/>
    </w:pPr>
    <w:rPr>
      <w:rFonts w:ascii="Arial" w:hAnsi="Arial" w:cs="Arial"/>
      <w:b/>
      <w:bCs/>
      <w:sz w:val="18"/>
      <w:szCs w:val="18"/>
    </w:rPr>
  </w:style>
  <w:style w:type="character" w:customStyle="1" w:styleId="Bodytext">
    <w:name w:val="Body text_"/>
    <w:basedOn w:val="DefaultParagraphFont"/>
    <w:link w:val="Bodytext1"/>
    <w:uiPriority w:val="99"/>
    <w:locked/>
    <w:rsid w:val="001E0606"/>
    <w:rPr>
      <w:rFonts w:ascii="Arial" w:hAnsi="Arial" w:cs="Arial"/>
      <w:sz w:val="18"/>
      <w:szCs w:val="18"/>
      <w:shd w:val="clear" w:color="auto" w:fill="FFFFFF"/>
    </w:rPr>
  </w:style>
  <w:style w:type="character" w:customStyle="1" w:styleId="BodyText10">
    <w:name w:val="Body Text1"/>
    <w:basedOn w:val="Bodytext"/>
    <w:uiPriority w:val="99"/>
    <w:rsid w:val="001E0606"/>
    <w:rPr>
      <w:rFonts w:ascii="Arial" w:hAnsi="Arial" w:cs="Arial"/>
      <w:strike/>
      <w:sz w:val="18"/>
      <w:szCs w:val="18"/>
      <w:shd w:val="clear" w:color="auto" w:fill="FFFFFF"/>
    </w:rPr>
  </w:style>
  <w:style w:type="character" w:customStyle="1" w:styleId="BodytextBold">
    <w:name w:val="Body text + Bold"/>
    <w:aliases w:val="Italic"/>
    <w:basedOn w:val="Bodytext"/>
    <w:uiPriority w:val="99"/>
    <w:rsid w:val="001E0606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1E0606"/>
    <w:pPr>
      <w:shd w:val="clear" w:color="auto" w:fill="FFFFFF"/>
      <w:spacing w:after="180" w:line="240" w:lineRule="exact"/>
      <w:ind w:hanging="320"/>
      <w:jc w:val="center"/>
    </w:pPr>
    <w:rPr>
      <w:rFonts w:ascii="Arial" w:hAnsi="Arial" w:cs="Arial"/>
      <w:sz w:val="18"/>
      <w:szCs w:val="18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1E0606"/>
    <w:rPr>
      <w:rFonts w:ascii="Arial" w:hAnsi="Arial" w:cs="Arial"/>
      <w:sz w:val="13"/>
      <w:szCs w:val="13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1E0606"/>
    <w:rPr>
      <w:rFonts w:ascii="Arial" w:hAnsi="Arial" w:cs="Arial"/>
      <w:sz w:val="13"/>
      <w:szCs w:val="13"/>
      <w:u w:val="single"/>
      <w:shd w:val="clear" w:color="auto" w:fill="FFFFFF"/>
    </w:rPr>
  </w:style>
  <w:style w:type="character" w:customStyle="1" w:styleId="Bodytext65pt">
    <w:name w:val="Body text + 6.5 pt"/>
    <w:basedOn w:val="Bodytext"/>
    <w:uiPriority w:val="99"/>
    <w:rsid w:val="001E0606"/>
    <w:rPr>
      <w:rFonts w:ascii="Arial" w:hAnsi="Arial" w:cs="Arial"/>
      <w:spacing w:val="0"/>
      <w:sz w:val="13"/>
      <w:szCs w:val="13"/>
      <w:shd w:val="clear" w:color="auto" w:fill="FFFFFF"/>
    </w:rPr>
  </w:style>
  <w:style w:type="character" w:customStyle="1" w:styleId="Bodytext65pt1">
    <w:name w:val="Body text + 6.5 pt1"/>
    <w:basedOn w:val="Bodytext"/>
    <w:uiPriority w:val="99"/>
    <w:rsid w:val="001E0606"/>
    <w:rPr>
      <w:rFonts w:ascii="Arial" w:hAnsi="Arial" w:cs="Arial"/>
      <w:strike/>
      <w:spacing w:val="0"/>
      <w:sz w:val="13"/>
      <w:szCs w:val="13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1E0606"/>
    <w:pPr>
      <w:shd w:val="clear" w:color="auto" w:fill="FFFFFF"/>
      <w:spacing w:after="540" w:line="240" w:lineRule="atLeast"/>
    </w:pPr>
    <w:rPr>
      <w:rFonts w:ascii="Arial" w:hAnsi="Arial" w:cs="Arial"/>
      <w:sz w:val="13"/>
      <w:szCs w:val="13"/>
    </w:rPr>
  </w:style>
  <w:style w:type="character" w:customStyle="1" w:styleId="BodytextBold3">
    <w:name w:val="Body text + Bold3"/>
    <w:basedOn w:val="Bodytext"/>
    <w:uiPriority w:val="99"/>
    <w:rsid w:val="009621F5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5E05B1"/>
    <w:rPr>
      <w:rFonts w:ascii="Batang" w:eastAsia="Batang" w:cs="Batang"/>
      <w:b/>
      <w:bCs/>
      <w:i/>
      <w:iCs/>
      <w:spacing w:val="30"/>
      <w:w w:val="60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E05B1"/>
    <w:pPr>
      <w:shd w:val="clear" w:color="auto" w:fill="FFFFFF"/>
      <w:spacing w:after="0" w:line="240" w:lineRule="atLeast"/>
    </w:pPr>
    <w:rPr>
      <w:rFonts w:ascii="Batang" w:eastAsia="Batang" w:cs="Batang"/>
      <w:b/>
      <w:bCs/>
      <w:i/>
      <w:iCs/>
      <w:spacing w:val="30"/>
      <w:w w:val="60"/>
    </w:rPr>
  </w:style>
  <w:style w:type="character" w:customStyle="1" w:styleId="Bodytext51">
    <w:name w:val="Body text5"/>
    <w:basedOn w:val="Bodytext"/>
    <w:uiPriority w:val="99"/>
    <w:rsid w:val="005E05B1"/>
    <w:rPr>
      <w:rFonts w:ascii="Arial" w:hAnsi="Arial" w:cs="Arial"/>
      <w:spacing w:val="0"/>
      <w:sz w:val="18"/>
      <w:szCs w:val="18"/>
      <w:u w:val="singl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uiPriority w:val="99"/>
    <w:locked/>
    <w:rsid w:val="003F370C"/>
    <w:rPr>
      <w:rFonts w:ascii="Arial" w:hAnsi="Arial" w:cs="Arial"/>
      <w:sz w:val="12"/>
      <w:szCs w:val="12"/>
      <w:shd w:val="clear" w:color="auto" w:fill="FFFFFF"/>
    </w:rPr>
  </w:style>
  <w:style w:type="character" w:customStyle="1" w:styleId="Bodytext60">
    <w:name w:val="Body text (6)"/>
    <w:basedOn w:val="Bodytext6"/>
    <w:uiPriority w:val="99"/>
    <w:rsid w:val="003F370C"/>
    <w:rPr>
      <w:rFonts w:ascii="Arial" w:hAnsi="Arial" w:cs="Arial"/>
      <w:sz w:val="12"/>
      <w:szCs w:val="12"/>
      <w:u w:val="single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uiPriority w:val="99"/>
    <w:locked/>
    <w:rsid w:val="003F370C"/>
    <w:rPr>
      <w:rFonts w:ascii="Batang" w:eastAsia="Batang" w:cs="Batang"/>
      <w:b/>
      <w:bCs/>
      <w:i/>
      <w:iCs/>
      <w:spacing w:val="30"/>
      <w:w w:val="60"/>
      <w:shd w:val="clear" w:color="auto" w:fill="FFFFFF"/>
    </w:rPr>
  </w:style>
  <w:style w:type="paragraph" w:customStyle="1" w:styleId="Bodytext61">
    <w:name w:val="Body text (6)1"/>
    <w:basedOn w:val="Normal"/>
    <w:link w:val="Bodytext6"/>
    <w:uiPriority w:val="99"/>
    <w:rsid w:val="003F370C"/>
    <w:pPr>
      <w:shd w:val="clear" w:color="auto" w:fill="FFFFFF"/>
      <w:spacing w:after="0" w:line="240" w:lineRule="atLeast"/>
    </w:pPr>
    <w:rPr>
      <w:rFonts w:ascii="Arial" w:hAnsi="Arial" w:cs="Arial"/>
      <w:sz w:val="12"/>
      <w:szCs w:val="12"/>
    </w:rPr>
  </w:style>
  <w:style w:type="paragraph" w:customStyle="1" w:styleId="Heading11">
    <w:name w:val="Heading #1"/>
    <w:basedOn w:val="Normal"/>
    <w:link w:val="Heading10"/>
    <w:uiPriority w:val="99"/>
    <w:rsid w:val="003F370C"/>
    <w:pPr>
      <w:shd w:val="clear" w:color="auto" w:fill="FFFFFF"/>
      <w:spacing w:after="0" w:line="240" w:lineRule="atLeast"/>
      <w:outlineLvl w:val="0"/>
    </w:pPr>
    <w:rPr>
      <w:rFonts w:ascii="Batang" w:eastAsia="Batang" w:cs="Batang"/>
      <w:b/>
      <w:bCs/>
      <w:i/>
      <w:iCs/>
      <w:spacing w:val="30"/>
      <w:w w:val="60"/>
    </w:rPr>
  </w:style>
  <w:style w:type="character" w:customStyle="1" w:styleId="Bodytext4">
    <w:name w:val="Body text4"/>
    <w:basedOn w:val="Bodytext"/>
    <w:uiPriority w:val="99"/>
    <w:rsid w:val="00081D42"/>
    <w:rPr>
      <w:rFonts w:ascii="Arial" w:hAnsi="Arial" w:cs="Arial"/>
      <w:spacing w:val="0"/>
      <w:sz w:val="18"/>
      <w:szCs w:val="18"/>
      <w:shd w:val="clear" w:color="auto" w:fill="FFFFFF"/>
    </w:rPr>
  </w:style>
  <w:style w:type="character" w:customStyle="1" w:styleId="Bodytext35">
    <w:name w:val="Body text (3)5"/>
    <w:basedOn w:val="Bodytext3"/>
    <w:uiPriority w:val="99"/>
    <w:rsid w:val="00081D42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uiPriority w:val="99"/>
    <w:locked/>
    <w:rsid w:val="00081D42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Heading22">
    <w:name w:val="Heading #2"/>
    <w:basedOn w:val="Heading20"/>
    <w:uiPriority w:val="99"/>
    <w:rsid w:val="00081D4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0"/>
    <w:uiPriority w:val="99"/>
    <w:rsid w:val="00081D42"/>
    <w:pPr>
      <w:shd w:val="clear" w:color="auto" w:fill="FFFFFF"/>
      <w:spacing w:before="660" w:after="0" w:line="230" w:lineRule="exact"/>
      <w:outlineLvl w:val="1"/>
    </w:pPr>
    <w:rPr>
      <w:rFonts w:ascii="Arial" w:hAnsi="Arial" w:cs="Arial"/>
      <w:b/>
      <w:bCs/>
      <w:sz w:val="18"/>
      <w:szCs w:val="18"/>
    </w:rPr>
  </w:style>
  <w:style w:type="character" w:customStyle="1" w:styleId="Bodytext32">
    <w:name w:val="Body text3"/>
    <w:basedOn w:val="Bodytext"/>
    <w:uiPriority w:val="99"/>
    <w:rsid w:val="00A0023E"/>
    <w:rPr>
      <w:rFonts w:ascii="Arial" w:hAnsi="Arial" w:cs="Arial"/>
      <w:strike/>
      <w:spacing w:val="0"/>
      <w:sz w:val="18"/>
      <w:szCs w:val="18"/>
      <w:shd w:val="clear" w:color="auto" w:fill="FFFFFF"/>
    </w:rPr>
  </w:style>
  <w:style w:type="character" w:customStyle="1" w:styleId="Heading23">
    <w:name w:val="Heading #23"/>
    <w:basedOn w:val="Heading20"/>
    <w:uiPriority w:val="99"/>
    <w:rsid w:val="00A0023E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Heading220">
    <w:name w:val="Heading #22"/>
    <w:basedOn w:val="Heading20"/>
    <w:uiPriority w:val="99"/>
    <w:rsid w:val="00A0023E"/>
    <w:rPr>
      <w:rFonts w:ascii="Arial" w:hAnsi="Arial" w:cs="Arial"/>
      <w:b/>
      <w:bCs/>
      <w:spacing w:val="0"/>
      <w:sz w:val="18"/>
      <w:szCs w:val="18"/>
      <w:u w:val="single"/>
      <w:shd w:val="clear" w:color="auto" w:fill="FFFFFF"/>
    </w:rPr>
  </w:style>
  <w:style w:type="character" w:customStyle="1" w:styleId="Bodytext34">
    <w:name w:val="Body text (3)4"/>
    <w:basedOn w:val="Bodytext3"/>
    <w:uiPriority w:val="99"/>
    <w:rsid w:val="00C14986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40">
    <w:name w:val="Body text (4)_"/>
    <w:basedOn w:val="DefaultParagraphFont"/>
    <w:link w:val="Bodytext41"/>
    <w:uiPriority w:val="99"/>
    <w:locked/>
    <w:rsid w:val="00F0659D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BodytextBold2">
    <w:name w:val="Body text + Bold2"/>
    <w:aliases w:val="Italic1"/>
    <w:basedOn w:val="Bodytext"/>
    <w:uiPriority w:val="99"/>
    <w:rsid w:val="00F0659D"/>
    <w:rPr>
      <w:rFonts w:ascii="Arial" w:hAnsi="Arial" w:cs="Arial"/>
      <w:b/>
      <w:bCs/>
      <w:i/>
      <w:iCs/>
      <w:spacing w:val="0"/>
      <w:sz w:val="18"/>
      <w:szCs w:val="18"/>
      <w:shd w:val="clear" w:color="auto" w:fill="FFFFFF"/>
    </w:rPr>
  </w:style>
  <w:style w:type="character" w:customStyle="1" w:styleId="Bodytext33">
    <w:name w:val="Body text (3)3"/>
    <w:basedOn w:val="Bodytext3"/>
    <w:uiPriority w:val="99"/>
    <w:rsid w:val="00F0659D"/>
    <w:rPr>
      <w:rFonts w:ascii="Arial" w:hAnsi="Arial" w:cs="Arial"/>
      <w:b/>
      <w:bCs/>
      <w:spacing w:val="0"/>
      <w:sz w:val="18"/>
      <w:szCs w:val="18"/>
      <w:shd w:val="clear" w:color="auto" w:fill="FFFFFF"/>
    </w:rPr>
  </w:style>
  <w:style w:type="character" w:customStyle="1" w:styleId="Bodytext320">
    <w:name w:val="Body text (3)2"/>
    <w:basedOn w:val="Bodytext3"/>
    <w:uiPriority w:val="99"/>
    <w:rsid w:val="00F0659D"/>
    <w:rPr>
      <w:rFonts w:ascii="Arial" w:hAnsi="Arial" w:cs="Arial"/>
      <w:b/>
      <w:bCs/>
      <w:spacing w:val="0"/>
      <w:sz w:val="18"/>
      <w:szCs w:val="18"/>
      <w:u w:val="single"/>
      <w:shd w:val="clear" w:color="auto" w:fill="FFFFFF"/>
    </w:rPr>
  </w:style>
  <w:style w:type="character" w:customStyle="1" w:styleId="Bodytext42">
    <w:name w:val="Body text (4)2"/>
    <w:basedOn w:val="Bodytext40"/>
    <w:uiPriority w:val="99"/>
    <w:rsid w:val="00F0659D"/>
    <w:rPr>
      <w:rFonts w:ascii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F0659D"/>
    <w:rPr>
      <w:rFonts w:ascii="Arial" w:hAnsi="Arial" w:cs="Arial"/>
      <w:spacing w:val="30"/>
      <w:sz w:val="18"/>
      <w:szCs w:val="18"/>
      <w:shd w:val="clear" w:color="auto" w:fill="FFFFFF"/>
      <w:lang w:val="ru-RU" w:eastAsia="ru-RU"/>
    </w:rPr>
  </w:style>
  <w:style w:type="paragraph" w:customStyle="1" w:styleId="Bodytext41">
    <w:name w:val="Body text (4)1"/>
    <w:basedOn w:val="Normal"/>
    <w:link w:val="Bodytext40"/>
    <w:uiPriority w:val="99"/>
    <w:rsid w:val="00F0659D"/>
    <w:pPr>
      <w:shd w:val="clear" w:color="auto" w:fill="FFFFFF"/>
      <w:spacing w:before="180" w:after="0" w:line="230" w:lineRule="exact"/>
      <w:ind w:hanging="640"/>
      <w:jc w:val="both"/>
    </w:pPr>
    <w:rPr>
      <w:rFonts w:ascii="Arial" w:hAnsi="Arial" w:cs="Arial"/>
      <w:b/>
      <w:bCs/>
      <w:i/>
      <w:iCs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C55BCF"/>
    <w:pPr>
      <w:spacing w:after="0" w:line="240" w:lineRule="auto"/>
    </w:pPr>
    <w:rPr>
      <w:rFonts w:ascii="Consolas" w:eastAsiaTheme="minorHAns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55BCF"/>
    <w:rPr>
      <w:rFonts w:ascii="Consolas" w:eastAsiaTheme="minorHAnsi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9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EA"/>
  </w:style>
  <w:style w:type="paragraph" w:styleId="Footer">
    <w:name w:val="footer"/>
    <w:basedOn w:val="Normal"/>
    <w:link w:val="FooterChar"/>
    <w:uiPriority w:val="99"/>
    <w:unhideWhenUsed/>
    <w:rsid w:val="00790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EA"/>
  </w:style>
  <w:style w:type="paragraph" w:styleId="BalloonText">
    <w:name w:val="Balloon Text"/>
    <w:basedOn w:val="Normal"/>
    <w:link w:val="BalloonTextChar"/>
    <w:uiPriority w:val="99"/>
    <w:semiHidden/>
    <w:unhideWhenUsed/>
    <w:rsid w:val="00772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20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80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4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4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4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4C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011B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8245F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locked/>
    <w:rsid w:val="00D8245F"/>
    <w:pPr>
      <w:spacing w:after="100"/>
    </w:pPr>
  </w:style>
  <w:style w:type="character" w:customStyle="1" w:styleId="hps">
    <w:name w:val="hps"/>
    <w:basedOn w:val="DefaultParagraphFont"/>
    <w:rsid w:val="002568CE"/>
  </w:style>
  <w:style w:type="character" w:customStyle="1" w:styleId="ListParagraphChar">
    <w:name w:val="List Paragraph Char"/>
    <w:link w:val="ListParagraph"/>
    <w:uiPriority w:val="34"/>
    <w:locked/>
    <w:rsid w:val="00FD0815"/>
  </w:style>
  <w:style w:type="character" w:styleId="Strong">
    <w:name w:val="Strong"/>
    <w:basedOn w:val="DefaultParagraphFont"/>
    <w:uiPriority w:val="22"/>
    <w:qFormat/>
    <w:locked/>
    <w:rsid w:val="00AC394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ED40E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semiHidden/>
    <w:rsid w:val="003305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Spacing">
    <w:name w:val="No Spacing"/>
    <w:uiPriority w:val="1"/>
    <w:qFormat/>
    <w:rsid w:val="0022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8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qoqiashvili@m2.g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nders.ge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1.png@01DD3EC8.101BEDB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2ge-my.sharepoint.com/:f:/g/personal/gtoidze_m2_ge/IgB1zbhAIxpFRocT-8UmOqEXAb4vnVjeF7gSgIpOOTi-8_0?e=gfcYQs&amp;xsdata=MDV8MDJ8c3FvcWlhc2h2aWxpQG0yLmdlfDM0YjYwMDQ0NTNhMzRmZmI2NmU2MDhkZjBjYmRhZWQxfGUyMDI5ZTQ0OGQ4ZDQ1NDViOGFkY2EyNWQ1NDQ2MzU2fDB8MHw2MzkyNDM2ODE1OTQ2NjQzMDh8VW5rbm93bnxUV0ZwYkdac2IzZDhleUpGYlhCMGVVMWhjR2tpT25SeWRXVXNJbFlpT2lJd0xqQXVNREF3TUNJc0lsQWlPaUpYYVc0ek1pSXNJa0ZPSWpvaVRXRnBiQ0lzSWxkVUlqb3lmUT09fDB8fHw%3d&amp;sdata=M3haREhlMmxnakZTaVM3b0VFUTE3b3J4NnpjYnAvSDIyTkt3RlVTYWV5Yz0%3d" TargetMode="External"/><Relationship Id="rId14" Type="http://schemas.openxmlformats.org/officeDocument/2006/relationships/hyperlink" Target="mailto:ttsiskarishvili@m2.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E0D95-C191-47A8-85A1-CD3E8E5F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Poma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dgadelia</dc:creator>
  <cp:lastModifiedBy>Salome Qoqiashvili</cp:lastModifiedBy>
  <cp:revision>46</cp:revision>
  <cp:lastPrinted>2015-07-27T06:36:00Z</cp:lastPrinted>
  <dcterms:created xsi:type="dcterms:W3CDTF">2023-10-27T13:42:00Z</dcterms:created>
  <dcterms:modified xsi:type="dcterms:W3CDTF">2026-09-07T09:33:00Z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734c74-3ec3-4e8f-91d9-a915579f742b_Enabled">
    <vt:lpwstr>true</vt:lpwstr>
  </property>
  <property fmtid="{D5CDD505-2E9C-101B-9397-08002B2CF9AE}" pid="3" name="MSIP_Label_80734c74-3ec3-4e8f-91d9-a915579f742b_SetDate">
    <vt:lpwstr>2023-10-27T13:33:14Z</vt:lpwstr>
  </property>
  <property fmtid="{D5CDD505-2E9C-101B-9397-08002B2CF9AE}" pid="4" name="MSIP_Label_80734c74-3ec3-4e8f-91d9-a915579f742b_Method">
    <vt:lpwstr>Privileged</vt:lpwstr>
  </property>
  <property fmtid="{D5CDD505-2E9C-101B-9397-08002B2CF9AE}" pid="5" name="MSIP_Label_80734c74-3ec3-4e8f-91d9-a915579f742b_Name">
    <vt:lpwstr>PROC OTHER</vt:lpwstr>
  </property>
  <property fmtid="{D5CDD505-2E9C-101B-9397-08002B2CF9AE}" pid="6" name="MSIP_Label_80734c74-3ec3-4e8f-91d9-a915579f742b_SiteId">
    <vt:lpwstr>e2029e44-8d8d-4545-b8ad-ca25d5446356</vt:lpwstr>
  </property>
  <property fmtid="{D5CDD505-2E9C-101B-9397-08002B2CF9AE}" pid="7" name="MSIP_Label_80734c74-3ec3-4e8f-91d9-a915579f742b_ActionId">
    <vt:lpwstr>5e0a7fc9-3e2a-45cc-8a79-87f4dacb21b8</vt:lpwstr>
  </property>
  <property fmtid="{D5CDD505-2E9C-101B-9397-08002B2CF9AE}" pid="8" name="MSIP_Label_80734c74-3ec3-4e8f-91d9-a915579f742b_ContentBits">
    <vt:lpwstr>0</vt:lpwstr>
  </property>
</Properties>
</file>